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201" w:rsidRDefault="00116201" w:rsidP="00116201">
      <w:pPr>
        <w:suppressAutoHyphens/>
        <w:rPr>
          <w:rFonts w:ascii="Times New Roman" w:eastAsia="Times New Roman" w:hAnsi="Times New Roman" w:cs="Times New Roman"/>
          <w:noProof/>
          <w:color w:val="00000A"/>
          <w:kern w:val="2"/>
          <w:sz w:val="24"/>
          <w:szCs w:val="24"/>
        </w:rPr>
      </w:pPr>
    </w:p>
    <w:p w:rsidR="00D658B0" w:rsidRPr="00D658B0" w:rsidRDefault="00116201" w:rsidP="00116201">
      <w:pPr>
        <w:suppressAutoHyphens/>
        <w:rPr>
          <w:rFonts w:ascii="Times New Roman" w:eastAsia="Times New Roman" w:hAnsi="Times New Roman" w:cs="Times New Roman"/>
          <w:color w:val="00000A"/>
          <w:kern w:val="2"/>
          <w:sz w:val="24"/>
          <w:szCs w:val="24"/>
        </w:rPr>
      </w:pPr>
      <w:bookmarkStart w:id="0" w:name="_GoBack"/>
      <w:r>
        <w:rPr>
          <w:rFonts w:ascii="Times New Roman" w:eastAsia="Times New Roman" w:hAnsi="Times New Roman" w:cs="Times New Roman"/>
          <w:noProof/>
          <w:color w:val="00000A"/>
          <w:kern w:val="2"/>
          <w:sz w:val="24"/>
          <w:szCs w:val="24"/>
        </w:rPr>
        <w:drawing>
          <wp:inline distT="0" distB="0" distL="0" distR="0">
            <wp:extent cx="6572250" cy="93630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титул рабочая программа 2018-2019.jpg"/>
                    <pic:cNvPicPr/>
                  </pic:nvPicPr>
                  <pic:blipFill rotWithShape="1">
                    <a:blip r:embed="rId9" cstate="print">
                      <a:extLst>
                        <a:ext uri="{BEBA8EAE-BF5A-486C-A8C5-ECC9F3942E4B}">
                          <a14:imgProps xmlns:a14="http://schemas.microsoft.com/office/drawing/2010/main">
                            <a14:imgLayer r:embed="rId10">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b="1799"/>
                    <a:stretch/>
                  </pic:blipFill>
                  <pic:spPr bwMode="auto">
                    <a:xfrm>
                      <a:off x="0" y="0"/>
                      <a:ext cx="6574016" cy="9365591"/>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7F6AFD" w:rsidRDefault="007F6AFD" w:rsidP="00533574">
      <w:pPr>
        <w:spacing w:after="0"/>
        <w:jc w:val="center"/>
        <w:rPr>
          <w:rFonts w:ascii="Times New Roman" w:hAnsi="Times New Roman" w:cs="Times New Roman"/>
        </w:rPr>
        <w:sectPr w:rsidR="007F6AFD" w:rsidSect="00116201">
          <w:headerReference w:type="default" r:id="rId11"/>
          <w:footerReference w:type="default" r:id="rId12"/>
          <w:pgSz w:w="11906" w:h="16838"/>
          <w:pgMar w:top="426" w:right="1134" w:bottom="1134" w:left="709" w:header="709" w:footer="709" w:gutter="0"/>
          <w:cols w:space="708"/>
          <w:titlePg/>
          <w:docGrid w:linePitch="360"/>
        </w:sectPr>
      </w:pPr>
    </w:p>
    <w:p w:rsidR="0099696C" w:rsidRPr="00552967" w:rsidRDefault="0099696C" w:rsidP="0099696C">
      <w:pPr>
        <w:spacing w:after="0"/>
        <w:jc w:val="center"/>
        <w:rPr>
          <w:rFonts w:ascii="Times New Roman" w:hAnsi="Times New Roman" w:cs="Times New Roman"/>
          <w:b/>
          <w:sz w:val="24"/>
          <w:szCs w:val="24"/>
        </w:rPr>
      </w:pPr>
      <w:r w:rsidRPr="00552967">
        <w:rPr>
          <w:rFonts w:ascii="Times New Roman" w:hAnsi="Times New Roman" w:cs="Times New Roman"/>
          <w:b/>
          <w:sz w:val="24"/>
          <w:szCs w:val="24"/>
        </w:rPr>
        <w:lastRenderedPageBreak/>
        <w:t>СОДЕРЖАНИЕ:</w:t>
      </w:r>
    </w:p>
    <w:p w:rsidR="0099696C" w:rsidRPr="005E6B65" w:rsidRDefault="0099696C" w:rsidP="0099696C">
      <w:pPr>
        <w:spacing w:after="0"/>
        <w:rPr>
          <w:rFonts w:ascii="Times New Roman" w:hAnsi="Times New Roman" w:cs="Times New Roman"/>
          <w:sz w:val="24"/>
          <w:szCs w:val="24"/>
        </w:rPr>
      </w:pPr>
    </w:p>
    <w:p w:rsidR="00572773" w:rsidRDefault="00572773" w:rsidP="00D658B0">
      <w:pPr>
        <w:spacing w:after="0" w:line="240" w:lineRule="auto"/>
        <w:jc w:val="center"/>
        <w:rPr>
          <w:rFonts w:ascii="Times New Roman" w:hAnsi="Times New Roman"/>
          <w:sz w:val="24"/>
          <w:szCs w:val="24"/>
        </w:rPr>
      </w:pPr>
    </w:p>
    <w:p w:rsidR="00572773" w:rsidRDefault="00572773" w:rsidP="00D658B0">
      <w:pPr>
        <w:pStyle w:val="aa"/>
        <w:numPr>
          <w:ilvl w:val="0"/>
          <w:numId w:val="55"/>
        </w:numPr>
        <w:spacing w:after="0" w:line="240" w:lineRule="auto"/>
        <w:ind w:left="0" w:firstLine="0"/>
        <w:contextualSpacing/>
        <w:rPr>
          <w:rFonts w:ascii="Times New Roman" w:hAnsi="Times New Roman"/>
          <w:b/>
          <w:sz w:val="24"/>
          <w:szCs w:val="24"/>
        </w:rPr>
      </w:pPr>
      <w:r>
        <w:rPr>
          <w:rFonts w:ascii="Times New Roman" w:hAnsi="Times New Roman"/>
          <w:b/>
          <w:sz w:val="24"/>
          <w:szCs w:val="24"/>
        </w:rPr>
        <w:t>Первая часть</w:t>
      </w:r>
    </w:p>
    <w:p w:rsidR="00572773" w:rsidRDefault="00572773" w:rsidP="00D658B0">
      <w:pPr>
        <w:spacing w:after="0" w:line="240" w:lineRule="auto"/>
        <w:rPr>
          <w:rFonts w:ascii="Times New Roman" w:hAnsi="Times New Roman"/>
          <w:b/>
          <w:sz w:val="24"/>
          <w:szCs w:val="24"/>
        </w:rPr>
      </w:pPr>
      <w:r>
        <w:rPr>
          <w:rFonts w:ascii="Times New Roman" w:hAnsi="Times New Roman"/>
          <w:b/>
          <w:sz w:val="24"/>
          <w:szCs w:val="24"/>
        </w:rPr>
        <w:t>Целевой раздел программы</w:t>
      </w:r>
    </w:p>
    <w:p w:rsidR="00572773" w:rsidRDefault="00572773" w:rsidP="00D658B0">
      <w:pPr>
        <w:spacing w:after="0" w:line="240" w:lineRule="auto"/>
        <w:rPr>
          <w:rFonts w:ascii="Times New Roman" w:hAnsi="Times New Roman"/>
          <w:sz w:val="24"/>
          <w:szCs w:val="24"/>
        </w:rPr>
      </w:pPr>
      <w:r>
        <w:rPr>
          <w:rFonts w:ascii="Times New Roman" w:hAnsi="Times New Roman"/>
          <w:sz w:val="24"/>
          <w:szCs w:val="24"/>
        </w:rPr>
        <w:t>1.1 Пояснительная записка                                                                                                         стр.</w:t>
      </w:r>
      <w:r w:rsidR="00F86044">
        <w:rPr>
          <w:rFonts w:ascii="Times New Roman" w:hAnsi="Times New Roman"/>
          <w:sz w:val="24"/>
          <w:szCs w:val="24"/>
        </w:rPr>
        <w:t>4</w:t>
      </w:r>
    </w:p>
    <w:p w:rsidR="00572773" w:rsidRDefault="00572773" w:rsidP="00D658B0">
      <w:pPr>
        <w:spacing w:after="0" w:line="240" w:lineRule="auto"/>
        <w:rPr>
          <w:rFonts w:ascii="Times New Roman" w:hAnsi="Times New Roman"/>
          <w:sz w:val="24"/>
          <w:szCs w:val="24"/>
        </w:rPr>
      </w:pPr>
      <w:r>
        <w:rPr>
          <w:rFonts w:ascii="Times New Roman" w:hAnsi="Times New Roman"/>
          <w:sz w:val="24"/>
          <w:szCs w:val="24"/>
        </w:rPr>
        <w:t xml:space="preserve">1.1.2 .Цели и задачи деятельности по реализации рабочей программы                                стр. </w:t>
      </w:r>
      <w:r w:rsidR="00F86044">
        <w:rPr>
          <w:rFonts w:ascii="Times New Roman" w:hAnsi="Times New Roman"/>
          <w:sz w:val="24"/>
          <w:szCs w:val="24"/>
        </w:rPr>
        <w:t>4</w:t>
      </w:r>
    </w:p>
    <w:p w:rsidR="00572773" w:rsidRDefault="00572773" w:rsidP="00D658B0">
      <w:pPr>
        <w:spacing w:after="0" w:line="240" w:lineRule="auto"/>
        <w:rPr>
          <w:rFonts w:ascii="Times New Roman" w:hAnsi="Times New Roman"/>
          <w:sz w:val="24"/>
          <w:szCs w:val="24"/>
        </w:rPr>
      </w:pPr>
      <w:r>
        <w:rPr>
          <w:rFonts w:ascii="Times New Roman" w:hAnsi="Times New Roman"/>
          <w:sz w:val="24"/>
          <w:szCs w:val="24"/>
        </w:rPr>
        <w:t xml:space="preserve">1.2 Планируемые результаты освоения детьми общеобразовательной программы            стр. </w:t>
      </w:r>
      <w:r w:rsidR="00F86044">
        <w:rPr>
          <w:rFonts w:ascii="Times New Roman" w:hAnsi="Times New Roman"/>
          <w:sz w:val="24"/>
          <w:szCs w:val="24"/>
        </w:rPr>
        <w:t>5</w:t>
      </w:r>
      <w:r>
        <w:rPr>
          <w:rFonts w:ascii="Times New Roman" w:hAnsi="Times New Roman"/>
          <w:sz w:val="24"/>
          <w:szCs w:val="24"/>
        </w:rPr>
        <w:t xml:space="preserve"> </w:t>
      </w:r>
    </w:p>
    <w:p w:rsidR="00572773" w:rsidRDefault="00572773" w:rsidP="00D658B0">
      <w:pPr>
        <w:spacing w:after="0" w:line="240" w:lineRule="auto"/>
        <w:rPr>
          <w:rFonts w:ascii="Times New Roman" w:hAnsi="Times New Roman"/>
          <w:b/>
          <w:sz w:val="24"/>
          <w:szCs w:val="24"/>
        </w:rPr>
      </w:pPr>
      <w:r>
        <w:rPr>
          <w:rFonts w:ascii="Times New Roman" w:hAnsi="Times New Roman"/>
          <w:b/>
          <w:sz w:val="24"/>
          <w:szCs w:val="24"/>
        </w:rPr>
        <w:t>2. Вторая часть</w:t>
      </w:r>
    </w:p>
    <w:p w:rsidR="00572773" w:rsidRDefault="00572773" w:rsidP="00D658B0">
      <w:pPr>
        <w:spacing w:after="0" w:line="240" w:lineRule="auto"/>
        <w:rPr>
          <w:rFonts w:ascii="Times New Roman" w:hAnsi="Times New Roman"/>
          <w:b/>
          <w:sz w:val="24"/>
          <w:szCs w:val="24"/>
        </w:rPr>
      </w:pPr>
      <w:r>
        <w:rPr>
          <w:rFonts w:ascii="Times New Roman" w:hAnsi="Times New Roman"/>
          <w:b/>
          <w:sz w:val="24"/>
          <w:szCs w:val="24"/>
        </w:rPr>
        <w:t>Содержательный раздел</w:t>
      </w:r>
    </w:p>
    <w:p w:rsidR="00572773" w:rsidRDefault="00572773" w:rsidP="00D658B0">
      <w:pPr>
        <w:spacing w:after="0" w:line="240" w:lineRule="auto"/>
        <w:rPr>
          <w:rFonts w:ascii="Times New Roman" w:hAnsi="Times New Roman"/>
          <w:sz w:val="24"/>
          <w:szCs w:val="24"/>
        </w:rPr>
      </w:pPr>
      <w:r>
        <w:rPr>
          <w:rFonts w:ascii="Times New Roman" w:hAnsi="Times New Roman"/>
          <w:sz w:val="24"/>
          <w:szCs w:val="24"/>
        </w:rPr>
        <w:t>2.1 Содерж</w:t>
      </w:r>
      <w:r w:rsidR="00D658B0">
        <w:rPr>
          <w:rFonts w:ascii="Times New Roman" w:hAnsi="Times New Roman"/>
          <w:sz w:val="24"/>
          <w:szCs w:val="24"/>
        </w:rPr>
        <w:t>ание психолого-</w:t>
      </w:r>
      <w:r>
        <w:rPr>
          <w:rFonts w:ascii="Times New Roman" w:hAnsi="Times New Roman"/>
          <w:sz w:val="24"/>
          <w:szCs w:val="24"/>
        </w:rPr>
        <w:t xml:space="preserve">педагогической работы по освоению детьми образовательных областей                                                                                                                                      стр. </w:t>
      </w:r>
      <w:r w:rsidR="00F86044">
        <w:rPr>
          <w:rFonts w:ascii="Times New Roman" w:hAnsi="Times New Roman"/>
          <w:sz w:val="24"/>
          <w:szCs w:val="24"/>
        </w:rPr>
        <w:t>8</w:t>
      </w:r>
    </w:p>
    <w:p w:rsidR="00572773" w:rsidRDefault="00572773" w:rsidP="00D658B0">
      <w:pPr>
        <w:spacing w:after="0" w:line="240" w:lineRule="auto"/>
        <w:rPr>
          <w:rFonts w:ascii="Times New Roman" w:hAnsi="Times New Roman"/>
          <w:sz w:val="24"/>
          <w:szCs w:val="24"/>
        </w:rPr>
      </w:pPr>
      <w:r>
        <w:rPr>
          <w:rFonts w:ascii="Times New Roman" w:hAnsi="Times New Roman"/>
          <w:sz w:val="24"/>
          <w:szCs w:val="24"/>
        </w:rPr>
        <w:t xml:space="preserve">2.1.1 Содержание </w:t>
      </w:r>
      <w:r w:rsidR="00D658B0">
        <w:rPr>
          <w:rFonts w:ascii="Times New Roman" w:hAnsi="Times New Roman"/>
          <w:sz w:val="24"/>
          <w:szCs w:val="24"/>
        </w:rPr>
        <w:t xml:space="preserve">психолого-педагогической </w:t>
      </w:r>
      <w:r>
        <w:rPr>
          <w:rFonts w:ascii="Times New Roman" w:hAnsi="Times New Roman"/>
          <w:sz w:val="24"/>
          <w:szCs w:val="24"/>
        </w:rPr>
        <w:t xml:space="preserve">работы по освоению детьми образовательной области «Социально – коммуникативное развитие»                                                             стр. </w:t>
      </w:r>
      <w:r w:rsidR="00F86044">
        <w:rPr>
          <w:rFonts w:ascii="Times New Roman" w:hAnsi="Times New Roman"/>
          <w:sz w:val="24"/>
          <w:szCs w:val="24"/>
        </w:rPr>
        <w:t>8</w:t>
      </w:r>
    </w:p>
    <w:p w:rsidR="00572773" w:rsidRDefault="00572773" w:rsidP="00D658B0">
      <w:pPr>
        <w:spacing w:after="0" w:line="240" w:lineRule="auto"/>
        <w:rPr>
          <w:rFonts w:ascii="Times New Roman" w:hAnsi="Times New Roman"/>
          <w:sz w:val="24"/>
          <w:szCs w:val="24"/>
        </w:rPr>
      </w:pPr>
      <w:r>
        <w:rPr>
          <w:rFonts w:ascii="Times New Roman" w:hAnsi="Times New Roman"/>
          <w:sz w:val="24"/>
          <w:szCs w:val="24"/>
        </w:rPr>
        <w:t xml:space="preserve">2.1.2 Содержание </w:t>
      </w:r>
      <w:r w:rsidR="00D658B0">
        <w:rPr>
          <w:rFonts w:ascii="Times New Roman" w:hAnsi="Times New Roman"/>
          <w:sz w:val="24"/>
          <w:szCs w:val="24"/>
        </w:rPr>
        <w:t xml:space="preserve">психолого-педагогической </w:t>
      </w:r>
      <w:r>
        <w:rPr>
          <w:rFonts w:ascii="Times New Roman" w:hAnsi="Times New Roman"/>
          <w:sz w:val="24"/>
          <w:szCs w:val="24"/>
        </w:rPr>
        <w:t>работы по освоению детьми образовательной области «Познавательное развитие»                                                                                       стр. 1</w:t>
      </w:r>
      <w:r w:rsidR="00F86044">
        <w:rPr>
          <w:rFonts w:ascii="Times New Roman" w:hAnsi="Times New Roman"/>
          <w:sz w:val="24"/>
          <w:szCs w:val="24"/>
        </w:rPr>
        <w:t>3</w:t>
      </w:r>
    </w:p>
    <w:p w:rsidR="00572773" w:rsidRDefault="00572773" w:rsidP="00D658B0">
      <w:pPr>
        <w:spacing w:after="0" w:line="240" w:lineRule="auto"/>
        <w:rPr>
          <w:rFonts w:ascii="Times New Roman" w:hAnsi="Times New Roman"/>
          <w:sz w:val="24"/>
          <w:szCs w:val="24"/>
        </w:rPr>
      </w:pPr>
      <w:r>
        <w:rPr>
          <w:rFonts w:ascii="Times New Roman" w:hAnsi="Times New Roman"/>
          <w:sz w:val="24"/>
          <w:szCs w:val="24"/>
        </w:rPr>
        <w:t xml:space="preserve">2.1.3 Содержание </w:t>
      </w:r>
      <w:r w:rsidR="00D658B0">
        <w:rPr>
          <w:rFonts w:ascii="Times New Roman" w:hAnsi="Times New Roman"/>
          <w:sz w:val="24"/>
          <w:szCs w:val="24"/>
        </w:rPr>
        <w:t xml:space="preserve">психолого-педагогической </w:t>
      </w:r>
      <w:r>
        <w:rPr>
          <w:rFonts w:ascii="Times New Roman" w:hAnsi="Times New Roman"/>
          <w:sz w:val="24"/>
          <w:szCs w:val="24"/>
        </w:rPr>
        <w:t>работы по освоению детьми образовательной области «Речевое развитие»                                                                                                     стр. 1</w:t>
      </w:r>
      <w:r w:rsidR="00F86044">
        <w:rPr>
          <w:rFonts w:ascii="Times New Roman" w:hAnsi="Times New Roman"/>
          <w:sz w:val="24"/>
          <w:szCs w:val="24"/>
        </w:rPr>
        <w:t>8</w:t>
      </w:r>
    </w:p>
    <w:p w:rsidR="00572773" w:rsidRDefault="00572773" w:rsidP="00D658B0">
      <w:pPr>
        <w:spacing w:after="0" w:line="240" w:lineRule="auto"/>
        <w:rPr>
          <w:rFonts w:ascii="Times New Roman" w:hAnsi="Times New Roman"/>
          <w:sz w:val="24"/>
          <w:szCs w:val="24"/>
        </w:rPr>
      </w:pPr>
      <w:r>
        <w:rPr>
          <w:rFonts w:ascii="Times New Roman" w:hAnsi="Times New Roman"/>
          <w:sz w:val="24"/>
          <w:szCs w:val="24"/>
        </w:rPr>
        <w:t xml:space="preserve">2.1.4 Содержание </w:t>
      </w:r>
      <w:r w:rsidR="00D658B0">
        <w:rPr>
          <w:rFonts w:ascii="Times New Roman" w:hAnsi="Times New Roman"/>
          <w:sz w:val="24"/>
          <w:szCs w:val="24"/>
        </w:rPr>
        <w:t xml:space="preserve">психолого-педагогической </w:t>
      </w:r>
      <w:r>
        <w:rPr>
          <w:rFonts w:ascii="Times New Roman" w:hAnsi="Times New Roman"/>
          <w:sz w:val="24"/>
          <w:szCs w:val="24"/>
        </w:rPr>
        <w:t xml:space="preserve">работы по освоению детьми образовательной области «Художественно – эстетическое развитие»                                                             стр. </w:t>
      </w:r>
      <w:r w:rsidR="006B1C4F">
        <w:rPr>
          <w:rFonts w:ascii="Times New Roman" w:hAnsi="Times New Roman"/>
          <w:sz w:val="24"/>
          <w:szCs w:val="24"/>
        </w:rPr>
        <w:t>2</w:t>
      </w:r>
      <w:r w:rsidR="00F86044">
        <w:rPr>
          <w:rFonts w:ascii="Times New Roman" w:hAnsi="Times New Roman"/>
          <w:sz w:val="24"/>
          <w:szCs w:val="24"/>
        </w:rPr>
        <w:t>1</w:t>
      </w:r>
    </w:p>
    <w:p w:rsidR="00572773" w:rsidRDefault="00572773" w:rsidP="00D658B0">
      <w:pPr>
        <w:spacing w:after="0" w:line="240" w:lineRule="auto"/>
        <w:rPr>
          <w:rFonts w:ascii="Times New Roman" w:hAnsi="Times New Roman"/>
          <w:sz w:val="24"/>
          <w:szCs w:val="24"/>
        </w:rPr>
      </w:pPr>
      <w:r>
        <w:rPr>
          <w:rFonts w:ascii="Times New Roman" w:hAnsi="Times New Roman"/>
          <w:sz w:val="24"/>
          <w:szCs w:val="24"/>
        </w:rPr>
        <w:t xml:space="preserve">2.1.5 Содержание </w:t>
      </w:r>
      <w:r w:rsidR="00D658B0">
        <w:rPr>
          <w:rFonts w:ascii="Times New Roman" w:hAnsi="Times New Roman"/>
          <w:sz w:val="24"/>
          <w:szCs w:val="24"/>
        </w:rPr>
        <w:t xml:space="preserve">психолого-педагогической </w:t>
      </w:r>
      <w:r>
        <w:rPr>
          <w:rFonts w:ascii="Times New Roman" w:hAnsi="Times New Roman"/>
          <w:sz w:val="24"/>
          <w:szCs w:val="24"/>
        </w:rPr>
        <w:t xml:space="preserve">работы по освоению детьми образовательной области «Физическое развитие»                                                                    </w:t>
      </w:r>
      <w:r w:rsidR="002A56FF">
        <w:rPr>
          <w:rFonts w:ascii="Times New Roman" w:hAnsi="Times New Roman"/>
          <w:sz w:val="24"/>
          <w:szCs w:val="24"/>
        </w:rPr>
        <w:t xml:space="preserve">                          </w:t>
      </w:r>
      <w:r w:rsidR="00F86044">
        <w:rPr>
          <w:rFonts w:ascii="Times New Roman" w:hAnsi="Times New Roman"/>
          <w:sz w:val="24"/>
          <w:szCs w:val="24"/>
        </w:rPr>
        <w:t>стр. 28</w:t>
      </w:r>
    </w:p>
    <w:p w:rsidR="00477BAF" w:rsidRDefault="00477BAF" w:rsidP="00D658B0">
      <w:pPr>
        <w:spacing w:after="0" w:line="240" w:lineRule="auto"/>
        <w:rPr>
          <w:rFonts w:ascii="Times New Roman" w:hAnsi="Times New Roman"/>
          <w:sz w:val="24"/>
          <w:szCs w:val="24"/>
        </w:rPr>
      </w:pPr>
      <w:r>
        <w:rPr>
          <w:rFonts w:ascii="Times New Roman" w:hAnsi="Times New Roman"/>
          <w:sz w:val="24"/>
          <w:szCs w:val="24"/>
        </w:rPr>
        <w:t xml:space="preserve">2.1.6 Содержание </w:t>
      </w:r>
      <w:r w:rsidR="00D658B0">
        <w:rPr>
          <w:rFonts w:ascii="Times New Roman" w:hAnsi="Times New Roman"/>
          <w:sz w:val="24"/>
          <w:szCs w:val="24"/>
        </w:rPr>
        <w:t xml:space="preserve">психолого-педагогической </w:t>
      </w:r>
      <w:r>
        <w:rPr>
          <w:rFonts w:ascii="Times New Roman" w:hAnsi="Times New Roman"/>
          <w:sz w:val="24"/>
          <w:szCs w:val="24"/>
        </w:rPr>
        <w:t>работы по освоению детьми образовательных областей в парциальных программах</w:t>
      </w:r>
      <w:r w:rsidR="001E7076">
        <w:rPr>
          <w:rFonts w:ascii="Times New Roman" w:hAnsi="Times New Roman"/>
          <w:sz w:val="24"/>
          <w:szCs w:val="24"/>
        </w:rPr>
        <w:t xml:space="preserve">               </w:t>
      </w:r>
      <w:r w:rsidR="002A56FF">
        <w:rPr>
          <w:rFonts w:ascii="Times New Roman" w:hAnsi="Times New Roman"/>
          <w:sz w:val="24"/>
          <w:szCs w:val="24"/>
        </w:rPr>
        <w:t xml:space="preserve">                                                                      </w:t>
      </w:r>
      <w:r w:rsidR="00F53CFB">
        <w:rPr>
          <w:rFonts w:ascii="Times New Roman" w:hAnsi="Times New Roman"/>
          <w:sz w:val="24"/>
          <w:szCs w:val="24"/>
        </w:rPr>
        <w:t>стр. 3</w:t>
      </w:r>
      <w:r w:rsidR="00F86044">
        <w:rPr>
          <w:rFonts w:ascii="Times New Roman" w:hAnsi="Times New Roman"/>
          <w:sz w:val="24"/>
          <w:szCs w:val="24"/>
        </w:rPr>
        <w:t>2</w:t>
      </w:r>
    </w:p>
    <w:p w:rsidR="00572773" w:rsidRDefault="00572773" w:rsidP="00D658B0">
      <w:pPr>
        <w:spacing w:after="0" w:line="240" w:lineRule="auto"/>
        <w:rPr>
          <w:rFonts w:ascii="Times New Roman" w:hAnsi="Times New Roman"/>
          <w:sz w:val="24"/>
          <w:szCs w:val="24"/>
        </w:rPr>
      </w:pPr>
      <w:r>
        <w:rPr>
          <w:rFonts w:ascii="Times New Roman" w:hAnsi="Times New Roman"/>
          <w:sz w:val="24"/>
          <w:szCs w:val="24"/>
        </w:rPr>
        <w:t xml:space="preserve">2.2 Реализация комплексно – тематического  принципа построения образовательного процесса                                                                                                                                     стр. </w:t>
      </w:r>
      <w:r w:rsidR="00664952">
        <w:rPr>
          <w:rFonts w:ascii="Times New Roman" w:hAnsi="Times New Roman"/>
          <w:sz w:val="24"/>
          <w:szCs w:val="24"/>
        </w:rPr>
        <w:t>3</w:t>
      </w:r>
      <w:r w:rsidR="00F86044">
        <w:rPr>
          <w:rFonts w:ascii="Times New Roman" w:hAnsi="Times New Roman"/>
          <w:sz w:val="24"/>
          <w:szCs w:val="24"/>
        </w:rPr>
        <w:t>5</w:t>
      </w:r>
    </w:p>
    <w:p w:rsidR="00572773" w:rsidRDefault="00572773" w:rsidP="00D658B0">
      <w:pPr>
        <w:spacing w:after="0" w:line="240" w:lineRule="auto"/>
        <w:rPr>
          <w:rFonts w:ascii="Times New Roman" w:hAnsi="Times New Roman"/>
          <w:sz w:val="24"/>
          <w:szCs w:val="24"/>
        </w:rPr>
      </w:pPr>
      <w:r>
        <w:rPr>
          <w:rFonts w:ascii="Times New Roman" w:hAnsi="Times New Roman"/>
          <w:sz w:val="24"/>
          <w:szCs w:val="24"/>
        </w:rPr>
        <w:t xml:space="preserve">2.3. План основных мероприятий </w:t>
      </w:r>
      <w:r w:rsidR="00595332">
        <w:rPr>
          <w:rFonts w:ascii="Times New Roman" w:eastAsia="NewtonC" w:hAnsi="Times New Roman"/>
          <w:sz w:val="24"/>
          <w:szCs w:val="24"/>
        </w:rPr>
        <w:t xml:space="preserve">группы № </w:t>
      </w:r>
      <w:r w:rsidR="00D658B0">
        <w:rPr>
          <w:rFonts w:ascii="Times New Roman" w:eastAsia="NewtonC" w:hAnsi="Times New Roman"/>
          <w:sz w:val="24"/>
          <w:szCs w:val="24"/>
        </w:rPr>
        <w:t>7</w:t>
      </w:r>
      <w:r>
        <w:rPr>
          <w:rFonts w:ascii="Times New Roman" w:eastAsia="NewtonC" w:hAnsi="Times New Roman"/>
          <w:sz w:val="24"/>
          <w:szCs w:val="24"/>
        </w:rPr>
        <w:t xml:space="preserve"> на 201</w:t>
      </w:r>
      <w:r w:rsidR="00D658B0">
        <w:rPr>
          <w:rFonts w:ascii="Times New Roman" w:eastAsia="NewtonC" w:hAnsi="Times New Roman"/>
          <w:sz w:val="24"/>
          <w:szCs w:val="24"/>
        </w:rPr>
        <w:t>8</w:t>
      </w:r>
      <w:r>
        <w:rPr>
          <w:rFonts w:ascii="Times New Roman" w:eastAsia="NewtonC" w:hAnsi="Times New Roman"/>
          <w:sz w:val="24"/>
          <w:szCs w:val="24"/>
        </w:rPr>
        <w:t>-201</w:t>
      </w:r>
      <w:r w:rsidR="00D658B0">
        <w:rPr>
          <w:rFonts w:ascii="Times New Roman" w:eastAsia="NewtonC" w:hAnsi="Times New Roman"/>
          <w:sz w:val="24"/>
          <w:szCs w:val="24"/>
        </w:rPr>
        <w:t>9</w:t>
      </w:r>
      <w:r>
        <w:rPr>
          <w:rFonts w:ascii="Times New Roman" w:eastAsia="NewtonC" w:hAnsi="Times New Roman"/>
          <w:sz w:val="24"/>
          <w:szCs w:val="24"/>
        </w:rPr>
        <w:t xml:space="preserve"> учебный год</w:t>
      </w:r>
      <w:r>
        <w:rPr>
          <w:rFonts w:ascii="Times New Roman" w:hAnsi="Times New Roman"/>
          <w:sz w:val="24"/>
          <w:szCs w:val="24"/>
        </w:rPr>
        <w:t xml:space="preserve">                         стр. </w:t>
      </w:r>
      <w:r w:rsidR="00664952">
        <w:rPr>
          <w:rFonts w:ascii="Times New Roman" w:hAnsi="Times New Roman"/>
          <w:sz w:val="24"/>
          <w:szCs w:val="24"/>
        </w:rPr>
        <w:t>4</w:t>
      </w:r>
      <w:r w:rsidR="00F86044">
        <w:rPr>
          <w:rFonts w:ascii="Times New Roman" w:hAnsi="Times New Roman"/>
          <w:sz w:val="24"/>
          <w:szCs w:val="24"/>
        </w:rPr>
        <w:t>2</w:t>
      </w:r>
    </w:p>
    <w:p w:rsidR="00572773" w:rsidRDefault="00572773" w:rsidP="00D658B0">
      <w:pPr>
        <w:pStyle w:val="aa"/>
        <w:spacing w:after="0" w:line="240" w:lineRule="auto"/>
        <w:ind w:left="0"/>
        <w:jc w:val="both"/>
        <w:rPr>
          <w:rFonts w:ascii="Times New Roman" w:hAnsi="Times New Roman"/>
          <w:sz w:val="24"/>
          <w:szCs w:val="24"/>
          <w:shd w:val="clear" w:color="auto" w:fill="FFFFFF"/>
        </w:rPr>
      </w:pPr>
      <w:r>
        <w:rPr>
          <w:rFonts w:ascii="Times New Roman" w:hAnsi="Times New Roman"/>
          <w:webHidden/>
          <w:sz w:val="24"/>
          <w:szCs w:val="24"/>
          <w:shd w:val="clear" w:color="auto" w:fill="FFFFFF"/>
        </w:rPr>
        <w:t xml:space="preserve">2.4. Взаимодействие взрослых с детьми. Способы и направления поддержки </w:t>
      </w:r>
    </w:p>
    <w:p w:rsidR="00572773" w:rsidRDefault="00572773" w:rsidP="00D658B0">
      <w:pPr>
        <w:pStyle w:val="aa"/>
        <w:spacing w:after="0" w:line="240" w:lineRule="auto"/>
        <w:ind w:left="0"/>
        <w:jc w:val="both"/>
        <w:rPr>
          <w:rFonts w:ascii="Times New Roman" w:hAnsi="Times New Roman"/>
          <w:webHidden/>
          <w:sz w:val="24"/>
          <w:szCs w:val="24"/>
          <w:shd w:val="clear" w:color="auto" w:fill="FFFFFF"/>
        </w:rPr>
      </w:pPr>
      <w:r>
        <w:rPr>
          <w:rFonts w:ascii="Times New Roman" w:hAnsi="Times New Roman"/>
          <w:webHidden/>
          <w:sz w:val="24"/>
          <w:szCs w:val="24"/>
          <w:shd w:val="clear" w:color="auto" w:fill="FFFFFF"/>
        </w:rPr>
        <w:t xml:space="preserve">детской инициативы                                                                                                             </w:t>
      </w:r>
      <w:r w:rsidR="00180A39">
        <w:rPr>
          <w:rFonts w:ascii="Times New Roman" w:hAnsi="Times New Roman"/>
          <w:webHidden/>
          <w:sz w:val="24"/>
          <w:szCs w:val="24"/>
          <w:shd w:val="clear" w:color="auto" w:fill="FFFFFF"/>
        </w:rPr>
        <w:t xml:space="preserve">    </w:t>
      </w:r>
      <w:r>
        <w:rPr>
          <w:rFonts w:ascii="Times New Roman" w:hAnsi="Times New Roman"/>
          <w:webHidden/>
          <w:sz w:val="24"/>
          <w:szCs w:val="24"/>
          <w:shd w:val="clear" w:color="auto" w:fill="FFFFFF"/>
        </w:rPr>
        <w:t xml:space="preserve">стр. </w:t>
      </w:r>
      <w:r w:rsidR="001E7076">
        <w:rPr>
          <w:rFonts w:ascii="Times New Roman" w:hAnsi="Times New Roman"/>
          <w:webHidden/>
          <w:sz w:val="24"/>
          <w:szCs w:val="24"/>
          <w:shd w:val="clear" w:color="auto" w:fill="FFFFFF"/>
        </w:rPr>
        <w:t>4</w:t>
      </w:r>
      <w:r w:rsidR="00F86044">
        <w:rPr>
          <w:rFonts w:ascii="Times New Roman" w:hAnsi="Times New Roman"/>
          <w:webHidden/>
          <w:sz w:val="24"/>
          <w:szCs w:val="24"/>
          <w:shd w:val="clear" w:color="auto" w:fill="FFFFFF"/>
        </w:rPr>
        <w:t>3</w:t>
      </w:r>
    </w:p>
    <w:p w:rsidR="00572773" w:rsidRDefault="00572773" w:rsidP="00D658B0">
      <w:pPr>
        <w:pStyle w:val="aa"/>
        <w:spacing w:after="0" w:line="240" w:lineRule="auto"/>
        <w:ind w:left="0"/>
        <w:jc w:val="both"/>
        <w:rPr>
          <w:rFonts w:ascii="Times New Roman" w:hAnsi="Times New Roman"/>
          <w:webHidden/>
          <w:sz w:val="24"/>
          <w:szCs w:val="24"/>
          <w:shd w:val="clear" w:color="auto" w:fill="FFFFFF"/>
        </w:rPr>
      </w:pPr>
      <w:r>
        <w:rPr>
          <w:rFonts w:ascii="Times New Roman" w:hAnsi="Times New Roman"/>
          <w:webHidden/>
          <w:sz w:val="24"/>
          <w:szCs w:val="24"/>
          <w:shd w:val="clear" w:color="auto" w:fill="FFFFFF"/>
        </w:rPr>
        <w:t xml:space="preserve">2.5. Взаимодействие с семьями воспитанников                                                                 </w:t>
      </w:r>
      <w:r w:rsidR="001E7076">
        <w:rPr>
          <w:rFonts w:ascii="Times New Roman" w:hAnsi="Times New Roman"/>
          <w:webHidden/>
          <w:sz w:val="24"/>
          <w:szCs w:val="24"/>
          <w:shd w:val="clear" w:color="auto" w:fill="FFFFFF"/>
        </w:rPr>
        <w:t xml:space="preserve"> </w:t>
      </w:r>
      <w:r w:rsidR="00180A39">
        <w:rPr>
          <w:rFonts w:ascii="Times New Roman" w:hAnsi="Times New Roman"/>
          <w:webHidden/>
          <w:sz w:val="24"/>
          <w:szCs w:val="24"/>
          <w:shd w:val="clear" w:color="auto" w:fill="FFFFFF"/>
        </w:rPr>
        <w:t xml:space="preserve">  </w:t>
      </w:r>
      <w:r w:rsidR="001E7076">
        <w:rPr>
          <w:rFonts w:ascii="Times New Roman" w:hAnsi="Times New Roman"/>
          <w:webHidden/>
          <w:sz w:val="24"/>
          <w:szCs w:val="24"/>
          <w:shd w:val="clear" w:color="auto" w:fill="FFFFFF"/>
        </w:rPr>
        <w:t xml:space="preserve"> </w:t>
      </w:r>
      <w:r>
        <w:rPr>
          <w:rFonts w:ascii="Times New Roman" w:hAnsi="Times New Roman"/>
          <w:webHidden/>
          <w:sz w:val="24"/>
          <w:szCs w:val="24"/>
          <w:shd w:val="clear" w:color="auto" w:fill="FFFFFF"/>
        </w:rPr>
        <w:t xml:space="preserve">стр. </w:t>
      </w:r>
      <w:r w:rsidR="001E7076">
        <w:rPr>
          <w:rFonts w:ascii="Times New Roman" w:hAnsi="Times New Roman"/>
          <w:webHidden/>
          <w:sz w:val="24"/>
          <w:szCs w:val="24"/>
          <w:shd w:val="clear" w:color="auto" w:fill="FFFFFF"/>
        </w:rPr>
        <w:t>4</w:t>
      </w:r>
      <w:r w:rsidR="00F86044">
        <w:rPr>
          <w:rFonts w:ascii="Times New Roman" w:hAnsi="Times New Roman"/>
          <w:webHidden/>
          <w:sz w:val="24"/>
          <w:szCs w:val="24"/>
          <w:shd w:val="clear" w:color="auto" w:fill="FFFFFF"/>
        </w:rPr>
        <w:t>4</w:t>
      </w:r>
    </w:p>
    <w:p w:rsidR="00572773" w:rsidRDefault="00572773" w:rsidP="00D658B0">
      <w:pPr>
        <w:spacing w:after="0" w:line="240" w:lineRule="auto"/>
        <w:rPr>
          <w:rFonts w:ascii="Times New Roman" w:hAnsi="Times New Roman"/>
          <w:b/>
          <w:sz w:val="24"/>
          <w:szCs w:val="24"/>
        </w:rPr>
      </w:pPr>
      <w:r>
        <w:rPr>
          <w:rFonts w:ascii="Times New Roman" w:hAnsi="Times New Roman"/>
          <w:b/>
          <w:sz w:val="24"/>
          <w:szCs w:val="24"/>
        </w:rPr>
        <w:t>3. Третья часть</w:t>
      </w:r>
    </w:p>
    <w:p w:rsidR="00572773" w:rsidRDefault="00572773" w:rsidP="00D658B0">
      <w:pPr>
        <w:spacing w:after="0" w:line="240" w:lineRule="auto"/>
        <w:rPr>
          <w:rFonts w:ascii="Times New Roman" w:hAnsi="Times New Roman"/>
          <w:b/>
          <w:sz w:val="24"/>
          <w:szCs w:val="24"/>
        </w:rPr>
      </w:pPr>
      <w:r>
        <w:rPr>
          <w:rFonts w:ascii="Times New Roman" w:hAnsi="Times New Roman"/>
          <w:b/>
          <w:sz w:val="24"/>
          <w:szCs w:val="24"/>
        </w:rPr>
        <w:t>Организационный раздел</w:t>
      </w:r>
    </w:p>
    <w:p w:rsidR="007D75E6" w:rsidRDefault="00572773" w:rsidP="00D658B0">
      <w:pPr>
        <w:spacing w:after="0" w:line="240" w:lineRule="auto"/>
        <w:rPr>
          <w:rFonts w:ascii="Times New Roman" w:hAnsi="Times New Roman"/>
          <w:sz w:val="24"/>
          <w:szCs w:val="24"/>
        </w:rPr>
      </w:pPr>
      <w:r>
        <w:rPr>
          <w:rFonts w:ascii="Times New Roman" w:hAnsi="Times New Roman"/>
          <w:sz w:val="24"/>
          <w:szCs w:val="24"/>
        </w:rPr>
        <w:t xml:space="preserve">3.1. </w:t>
      </w:r>
      <w:r w:rsidR="007D75E6">
        <w:rPr>
          <w:rFonts w:ascii="Times New Roman" w:hAnsi="Times New Roman"/>
          <w:sz w:val="24"/>
          <w:szCs w:val="24"/>
        </w:rPr>
        <w:t xml:space="preserve">Организация режима пребывания детей в общеобразовательном учреждении          </w:t>
      </w:r>
      <w:r w:rsidR="00FD5F8D">
        <w:rPr>
          <w:rFonts w:ascii="Times New Roman" w:hAnsi="Times New Roman"/>
          <w:sz w:val="24"/>
          <w:szCs w:val="24"/>
        </w:rPr>
        <w:t xml:space="preserve">стр. </w:t>
      </w:r>
      <w:r w:rsidR="003B27A2">
        <w:rPr>
          <w:rFonts w:ascii="Times New Roman" w:hAnsi="Times New Roman"/>
          <w:sz w:val="24"/>
          <w:szCs w:val="24"/>
        </w:rPr>
        <w:t>4</w:t>
      </w:r>
      <w:r w:rsidR="00F86044">
        <w:rPr>
          <w:rFonts w:ascii="Times New Roman" w:hAnsi="Times New Roman"/>
          <w:sz w:val="24"/>
          <w:szCs w:val="24"/>
        </w:rPr>
        <w:t>7</w:t>
      </w:r>
      <w:r w:rsidR="00FD5F8D">
        <w:rPr>
          <w:rFonts w:ascii="Times New Roman" w:hAnsi="Times New Roman"/>
          <w:sz w:val="24"/>
          <w:szCs w:val="24"/>
        </w:rPr>
        <w:t xml:space="preserve"> </w:t>
      </w:r>
    </w:p>
    <w:p w:rsidR="00726433" w:rsidRDefault="00726433" w:rsidP="00D658B0">
      <w:pPr>
        <w:spacing w:after="0" w:line="240" w:lineRule="auto"/>
        <w:rPr>
          <w:rFonts w:ascii="Times New Roman" w:hAnsi="Times New Roman"/>
          <w:sz w:val="24"/>
          <w:szCs w:val="24"/>
        </w:rPr>
      </w:pPr>
      <w:r>
        <w:rPr>
          <w:rFonts w:ascii="Times New Roman" w:hAnsi="Times New Roman"/>
          <w:sz w:val="24"/>
          <w:szCs w:val="24"/>
        </w:rPr>
        <w:t>3.2.</w:t>
      </w:r>
      <w:r w:rsidRPr="00726433">
        <w:rPr>
          <w:rFonts w:ascii="Times New Roman" w:hAnsi="Times New Roman"/>
          <w:sz w:val="24"/>
          <w:szCs w:val="24"/>
        </w:rPr>
        <w:t xml:space="preserve"> </w:t>
      </w:r>
      <w:r w:rsidR="00595332" w:rsidRPr="00595332">
        <w:rPr>
          <w:rFonts w:ascii="Times New Roman" w:hAnsi="Times New Roman"/>
          <w:bCs/>
          <w:sz w:val="24"/>
          <w:szCs w:val="24"/>
        </w:rPr>
        <w:t>Учебный план организованной образовательной деятельности в группе № 8 общеразвивающей  направленности на 2017\18 уч. год</w:t>
      </w:r>
      <w:r w:rsidR="00595332">
        <w:rPr>
          <w:rFonts w:ascii="Times New Roman" w:hAnsi="Times New Roman"/>
          <w:bCs/>
          <w:sz w:val="24"/>
          <w:szCs w:val="24"/>
        </w:rPr>
        <w:t xml:space="preserve">                                                        </w:t>
      </w:r>
      <w:r w:rsidR="00A856F3">
        <w:rPr>
          <w:rFonts w:ascii="Times New Roman" w:hAnsi="Times New Roman"/>
          <w:sz w:val="24"/>
          <w:szCs w:val="24"/>
        </w:rPr>
        <w:t xml:space="preserve">стр. </w:t>
      </w:r>
      <w:r w:rsidR="00F86044">
        <w:rPr>
          <w:rFonts w:ascii="Times New Roman" w:hAnsi="Times New Roman"/>
          <w:sz w:val="24"/>
          <w:szCs w:val="24"/>
        </w:rPr>
        <w:t>49</w:t>
      </w:r>
    </w:p>
    <w:p w:rsidR="00572773" w:rsidRDefault="00572773" w:rsidP="00D658B0">
      <w:pPr>
        <w:spacing w:after="0" w:line="240" w:lineRule="auto"/>
        <w:rPr>
          <w:rFonts w:ascii="Times New Roman" w:hAnsi="Times New Roman"/>
          <w:webHidden/>
          <w:sz w:val="24"/>
          <w:szCs w:val="24"/>
        </w:rPr>
      </w:pPr>
      <w:r>
        <w:rPr>
          <w:rFonts w:ascii="Times New Roman" w:eastAsia="Times New Roman" w:hAnsi="Times New Roman"/>
          <w:sz w:val="24"/>
          <w:szCs w:val="24"/>
        </w:rPr>
        <w:t xml:space="preserve">3.3 Особенности организации развивающей предметно-пространственной среды           стр. </w:t>
      </w:r>
      <w:r w:rsidR="00F86044">
        <w:rPr>
          <w:rFonts w:ascii="Times New Roman" w:eastAsia="Times New Roman" w:hAnsi="Times New Roman"/>
          <w:sz w:val="24"/>
          <w:szCs w:val="24"/>
        </w:rPr>
        <w:t>51</w:t>
      </w:r>
    </w:p>
    <w:p w:rsidR="00572773" w:rsidRDefault="00572773" w:rsidP="00D658B0">
      <w:pPr>
        <w:spacing w:after="0" w:line="240" w:lineRule="auto"/>
        <w:rPr>
          <w:rFonts w:ascii="Times New Roman" w:hAnsi="Times New Roman"/>
          <w:sz w:val="24"/>
          <w:szCs w:val="24"/>
        </w:rPr>
      </w:pPr>
      <w:r>
        <w:rPr>
          <w:rFonts w:ascii="Times New Roman" w:hAnsi="Times New Roman"/>
          <w:sz w:val="24"/>
          <w:szCs w:val="24"/>
        </w:rPr>
        <w:t xml:space="preserve">3.6. Перечень литературных источников                                                                                стр. </w:t>
      </w:r>
      <w:r w:rsidR="00A856F3">
        <w:rPr>
          <w:rFonts w:ascii="Times New Roman" w:hAnsi="Times New Roman"/>
          <w:sz w:val="24"/>
          <w:szCs w:val="24"/>
        </w:rPr>
        <w:t>5</w:t>
      </w:r>
      <w:r w:rsidR="00F86044">
        <w:rPr>
          <w:rFonts w:ascii="Times New Roman" w:hAnsi="Times New Roman"/>
          <w:sz w:val="24"/>
          <w:szCs w:val="24"/>
        </w:rPr>
        <w:t>4</w:t>
      </w:r>
    </w:p>
    <w:p w:rsidR="0099696C" w:rsidRDefault="00572773" w:rsidP="00572773">
      <w:r>
        <w:rPr>
          <w:rFonts w:ascii="Times New Roman" w:hAnsi="Times New Roman"/>
          <w:b/>
          <w:sz w:val="24"/>
          <w:szCs w:val="24"/>
        </w:rPr>
        <w:br w:type="page"/>
      </w:r>
    </w:p>
    <w:p w:rsidR="0099696C" w:rsidRPr="005E6B65" w:rsidRDefault="0099696C" w:rsidP="008B533A">
      <w:pPr>
        <w:spacing w:after="0" w:line="240" w:lineRule="auto"/>
        <w:ind w:firstLine="709"/>
        <w:jc w:val="center"/>
        <w:rPr>
          <w:rFonts w:ascii="Times New Roman" w:hAnsi="Times New Roman" w:cs="Times New Roman"/>
          <w:b/>
          <w:sz w:val="24"/>
          <w:szCs w:val="24"/>
        </w:rPr>
      </w:pPr>
      <w:r w:rsidRPr="005E6B65">
        <w:rPr>
          <w:rFonts w:ascii="Times New Roman" w:hAnsi="Times New Roman" w:cs="Times New Roman"/>
          <w:b/>
          <w:sz w:val="24"/>
          <w:szCs w:val="24"/>
        </w:rPr>
        <w:lastRenderedPageBreak/>
        <w:t>1. Целевой раздел</w:t>
      </w:r>
    </w:p>
    <w:p w:rsidR="0099696C" w:rsidRDefault="0099696C" w:rsidP="008B533A">
      <w:pPr>
        <w:pStyle w:val="a3"/>
        <w:ind w:firstLine="709"/>
        <w:rPr>
          <w:rFonts w:ascii="Times New Roman" w:hAnsi="Times New Roman" w:cs="Times New Roman"/>
          <w:b/>
          <w:bCs/>
          <w:szCs w:val="24"/>
          <w:lang w:eastAsia="ar-SA"/>
        </w:rPr>
      </w:pPr>
      <w:r w:rsidRPr="005E6B65">
        <w:rPr>
          <w:rFonts w:ascii="Times New Roman" w:hAnsi="Times New Roman" w:cs="Times New Roman"/>
          <w:b/>
          <w:bCs/>
          <w:szCs w:val="24"/>
          <w:lang w:eastAsia="ar-SA"/>
        </w:rPr>
        <w:t xml:space="preserve">1.1.  Пояснительная записка </w:t>
      </w:r>
    </w:p>
    <w:p w:rsidR="0099696C" w:rsidRDefault="0099696C" w:rsidP="008B533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Рабочая п</w:t>
      </w:r>
      <w:r w:rsidR="00C51EC1">
        <w:rPr>
          <w:rFonts w:ascii="Times New Roman" w:hAnsi="Times New Roman" w:cs="Times New Roman"/>
          <w:sz w:val="24"/>
          <w:szCs w:val="24"/>
        </w:rPr>
        <w:t xml:space="preserve">рограмма воспитателей группы № </w:t>
      </w:r>
      <w:r w:rsidR="008B533A">
        <w:rPr>
          <w:rFonts w:ascii="Times New Roman" w:hAnsi="Times New Roman" w:cs="Times New Roman"/>
          <w:sz w:val="24"/>
          <w:szCs w:val="24"/>
        </w:rPr>
        <w:t>7</w:t>
      </w:r>
      <w:r>
        <w:rPr>
          <w:rFonts w:ascii="Times New Roman" w:hAnsi="Times New Roman" w:cs="Times New Roman"/>
          <w:sz w:val="24"/>
          <w:szCs w:val="24"/>
        </w:rPr>
        <w:t xml:space="preserve"> </w:t>
      </w:r>
      <w:r w:rsidR="00C51EC1">
        <w:rPr>
          <w:rFonts w:ascii="Times New Roman" w:hAnsi="Times New Roman" w:cs="Times New Roman"/>
          <w:sz w:val="24"/>
          <w:szCs w:val="24"/>
        </w:rPr>
        <w:t xml:space="preserve">общеразвивающей </w:t>
      </w:r>
      <w:r>
        <w:rPr>
          <w:rFonts w:ascii="Times New Roman" w:hAnsi="Times New Roman" w:cs="Times New Roman"/>
          <w:sz w:val="24"/>
          <w:szCs w:val="24"/>
        </w:rPr>
        <w:t>направленности</w:t>
      </w:r>
      <w:r w:rsidR="00C51EC1">
        <w:rPr>
          <w:rFonts w:ascii="Times New Roman" w:hAnsi="Times New Roman" w:cs="Times New Roman"/>
          <w:sz w:val="24"/>
          <w:szCs w:val="24"/>
        </w:rPr>
        <w:t xml:space="preserve"> для детей от 4 до 5 лет на 201</w:t>
      </w:r>
      <w:r w:rsidR="008B533A">
        <w:rPr>
          <w:rFonts w:ascii="Times New Roman" w:hAnsi="Times New Roman" w:cs="Times New Roman"/>
          <w:sz w:val="24"/>
          <w:szCs w:val="24"/>
        </w:rPr>
        <w:t>8</w:t>
      </w:r>
      <w:r w:rsidR="00C51EC1">
        <w:rPr>
          <w:rFonts w:ascii="Times New Roman" w:hAnsi="Times New Roman" w:cs="Times New Roman"/>
          <w:sz w:val="24"/>
          <w:szCs w:val="24"/>
        </w:rPr>
        <w:t>-201</w:t>
      </w:r>
      <w:r w:rsidR="008B533A">
        <w:rPr>
          <w:rFonts w:ascii="Times New Roman" w:hAnsi="Times New Roman" w:cs="Times New Roman"/>
          <w:sz w:val="24"/>
          <w:szCs w:val="24"/>
        </w:rPr>
        <w:t>9</w:t>
      </w:r>
      <w:r>
        <w:rPr>
          <w:rFonts w:ascii="Times New Roman" w:hAnsi="Times New Roman" w:cs="Times New Roman"/>
          <w:sz w:val="24"/>
          <w:szCs w:val="24"/>
        </w:rPr>
        <w:t xml:space="preserve">учебный год разработана в соответствии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w:t>
      </w:r>
    </w:p>
    <w:p w:rsidR="008B533A" w:rsidRDefault="008B533A" w:rsidP="008B533A">
      <w:pPr>
        <w:pStyle w:val="aa"/>
        <w:numPr>
          <w:ilvl w:val="0"/>
          <w:numId w:val="3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Уставом ГБДОУ;</w:t>
      </w:r>
    </w:p>
    <w:p w:rsidR="0099696C" w:rsidRDefault="0099696C" w:rsidP="008B533A">
      <w:pPr>
        <w:pStyle w:val="aa"/>
        <w:numPr>
          <w:ilvl w:val="0"/>
          <w:numId w:val="33"/>
        </w:numPr>
        <w:spacing w:after="0" w:line="240" w:lineRule="auto"/>
        <w:ind w:left="0" w:firstLine="709"/>
        <w:contextualSpacing/>
        <w:jc w:val="both"/>
        <w:rPr>
          <w:rFonts w:ascii="Times New Roman" w:hAnsi="Times New Roman"/>
          <w:sz w:val="24"/>
          <w:szCs w:val="24"/>
        </w:rPr>
      </w:pPr>
      <w:r w:rsidRPr="00F13DE3">
        <w:rPr>
          <w:rFonts w:ascii="Times New Roman" w:hAnsi="Times New Roman"/>
          <w:sz w:val="24"/>
          <w:szCs w:val="24"/>
        </w:rPr>
        <w:t>«Основной образовательной программы дошкольного образования Государственного бюджетного дошкольного образовательного учреждения детского сада № 29 комбинированного вида Василеостровского района Санкт-Петербурга».</w:t>
      </w:r>
    </w:p>
    <w:p w:rsidR="0099696C" w:rsidRPr="00846707" w:rsidRDefault="0099696C" w:rsidP="008B533A">
      <w:pPr>
        <w:pStyle w:val="aa"/>
        <w:numPr>
          <w:ilvl w:val="0"/>
          <w:numId w:val="34"/>
        </w:numPr>
        <w:spacing w:after="0" w:line="240" w:lineRule="auto"/>
        <w:ind w:left="0" w:firstLine="709"/>
        <w:jc w:val="both"/>
        <w:rPr>
          <w:rFonts w:ascii="Times New Roman" w:hAnsi="Times New Roman" w:cs="Times New Roman"/>
          <w:sz w:val="24"/>
          <w:szCs w:val="24"/>
        </w:rPr>
      </w:pPr>
      <w:r w:rsidRPr="00846707">
        <w:rPr>
          <w:rFonts w:ascii="Times New Roman" w:hAnsi="Times New Roman"/>
          <w:sz w:val="24"/>
          <w:szCs w:val="24"/>
        </w:rPr>
        <w:t>«Положением о рабочей программе педагога Государственного бюджетного дошкольного образовательного учреждения детского сада № 29 комбинированного вида Василеостровского района Санкт-Петербурга».</w:t>
      </w:r>
    </w:p>
    <w:p w:rsidR="0099696C" w:rsidRDefault="0099696C" w:rsidP="008B533A">
      <w:pPr>
        <w:spacing w:after="0" w:line="240" w:lineRule="auto"/>
        <w:ind w:firstLine="709"/>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Программа направлена на создание условий всестороннего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Pr>
          <w:rFonts w:ascii="Times New Roman" w:hAnsi="Times New Roman" w:cs="Times New Roman"/>
          <w:sz w:val="24"/>
          <w:szCs w:val="24"/>
          <w:lang w:eastAsia="ar-SA"/>
        </w:rPr>
        <w:t>со</w:t>
      </w:r>
      <w:proofErr w:type="gramEnd"/>
      <w:r>
        <w:rPr>
          <w:rFonts w:ascii="Times New Roman" w:hAnsi="Times New Roman" w:cs="Times New Roman"/>
          <w:sz w:val="24"/>
          <w:szCs w:val="24"/>
          <w:lang w:eastAsia="ar-SA"/>
        </w:rPr>
        <w:t xml:space="preserve">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 </w:t>
      </w:r>
    </w:p>
    <w:p w:rsidR="0099696C" w:rsidRDefault="0099696C" w:rsidP="008B533A">
      <w:pPr>
        <w:spacing w:after="0" w:line="240" w:lineRule="auto"/>
        <w:ind w:firstLine="709"/>
        <w:jc w:val="both"/>
        <w:rPr>
          <w:rFonts w:ascii="Times New Roman" w:eastAsia="Times New Roman" w:hAnsi="Times New Roman" w:cs="Times New Roman"/>
          <w:sz w:val="24"/>
          <w:szCs w:val="24"/>
        </w:rPr>
      </w:pPr>
      <w:r>
        <w:rPr>
          <w:rFonts w:ascii="Times New Roman" w:hAnsi="Times New Roman" w:cs="Times New Roman"/>
          <w:sz w:val="24"/>
          <w:szCs w:val="24"/>
          <w:lang w:eastAsia="ar-SA"/>
        </w:rPr>
        <w:t>П</w:t>
      </w:r>
      <w:r>
        <w:rPr>
          <w:rFonts w:ascii="Times New Roman" w:eastAsia="Times New Roman" w:hAnsi="Times New Roman" w:cs="Times New Roman"/>
          <w:sz w:val="24"/>
          <w:szCs w:val="24"/>
        </w:rPr>
        <w:t>рограмма составлена на один учебный год с учётом интеграции образовательных областей.</w:t>
      </w:r>
    </w:p>
    <w:p w:rsidR="0099696C" w:rsidRDefault="0099696C" w:rsidP="008B533A">
      <w:pPr>
        <w:spacing w:after="0" w:line="240" w:lineRule="auto"/>
        <w:ind w:firstLine="709"/>
        <w:jc w:val="both"/>
        <w:rPr>
          <w:rFonts w:ascii="Times New Roman" w:hAnsi="Times New Roman" w:cs="Times New Roman"/>
          <w:sz w:val="24"/>
          <w:szCs w:val="24"/>
          <w:lang w:eastAsia="ar-SA"/>
        </w:rPr>
      </w:pPr>
      <w:r>
        <w:rPr>
          <w:rFonts w:ascii="Times New Roman" w:hAnsi="Times New Roman" w:cs="Times New Roman"/>
          <w:sz w:val="24"/>
          <w:szCs w:val="24"/>
          <w:lang w:eastAsia="ar-SA"/>
        </w:rPr>
        <w:t>Реализация рабочей программы обеспечивает разностороннее развитие детей в возрасте от 4 до 5 лет с учетом их возрастных и индивидуальных особенностей по основным направлениям развития: физическому, социально-коммуникативному, познавательному, речевому и художественно-эстетическому.</w:t>
      </w:r>
    </w:p>
    <w:p w:rsidR="0099696C" w:rsidRDefault="0099696C" w:rsidP="008B533A">
      <w:pPr>
        <w:spacing w:after="0" w:line="240" w:lineRule="auto"/>
        <w:ind w:firstLine="709"/>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Содержание Программы в соответствии с требованиями ФГОС ДО включает три основных раздела - целевой, </w:t>
      </w:r>
      <w:proofErr w:type="gramStart"/>
      <w:r>
        <w:rPr>
          <w:rFonts w:ascii="Times New Roman" w:hAnsi="Times New Roman" w:cs="Times New Roman"/>
          <w:sz w:val="24"/>
          <w:szCs w:val="24"/>
          <w:lang w:eastAsia="ar-SA"/>
        </w:rPr>
        <w:t>содержательный</w:t>
      </w:r>
      <w:proofErr w:type="gramEnd"/>
      <w:r>
        <w:rPr>
          <w:rFonts w:ascii="Times New Roman" w:hAnsi="Times New Roman" w:cs="Times New Roman"/>
          <w:sz w:val="24"/>
          <w:szCs w:val="24"/>
          <w:lang w:eastAsia="ar-SA"/>
        </w:rPr>
        <w:t xml:space="preserve"> и организационный.</w:t>
      </w:r>
    </w:p>
    <w:p w:rsidR="0099696C" w:rsidRDefault="0099696C" w:rsidP="008B533A">
      <w:pPr>
        <w:pStyle w:val="a3"/>
        <w:ind w:firstLine="709"/>
        <w:rPr>
          <w:rFonts w:ascii="Times New Roman" w:hAnsi="Times New Roman" w:cs="Times New Roman"/>
          <w:b/>
          <w:bCs/>
          <w:szCs w:val="24"/>
          <w:lang w:eastAsia="ar-SA"/>
        </w:rPr>
      </w:pPr>
    </w:p>
    <w:p w:rsidR="0099696C" w:rsidRPr="005E6B65" w:rsidRDefault="00EF381F" w:rsidP="008B533A">
      <w:pPr>
        <w:pStyle w:val="a3"/>
        <w:ind w:firstLine="709"/>
        <w:rPr>
          <w:rFonts w:ascii="Times New Roman" w:hAnsi="Times New Roman" w:cs="Times New Roman"/>
          <w:b/>
          <w:bCs/>
          <w:szCs w:val="24"/>
          <w:lang w:bidi="ru-RU"/>
        </w:rPr>
      </w:pPr>
      <w:bookmarkStart w:id="1" w:name="bookmark1"/>
      <w:r>
        <w:rPr>
          <w:rFonts w:ascii="Times New Roman" w:hAnsi="Times New Roman" w:cs="Times New Roman"/>
          <w:b/>
          <w:bCs/>
          <w:szCs w:val="24"/>
          <w:lang w:bidi="ru-RU"/>
        </w:rPr>
        <w:t xml:space="preserve">1.1.2 </w:t>
      </w:r>
      <w:r w:rsidR="0099696C" w:rsidRPr="005E6B65">
        <w:rPr>
          <w:rFonts w:ascii="Times New Roman" w:hAnsi="Times New Roman" w:cs="Times New Roman"/>
          <w:b/>
          <w:bCs/>
          <w:szCs w:val="24"/>
          <w:lang w:bidi="ru-RU"/>
        </w:rPr>
        <w:t>Цели и задачи Программы</w:t>
      </w:r>
      <w:bookmarkEnd w:id="1"/>
    </w:p>
    <w:p w:rsidR="0099696C" w:rsidRPr="005E6B65" w:rsidRDefault="0099696C" w:rsidP="008B533A">
      <w:pPr>
        <w:pStyle w:val="a3"/>
        <w:ind w:firstLine="709"/>
        <w:rPr>
          <w:rFonts w:ascii="Times New Roman" w:hAnsi="Times New Roman" w:cs="Times New Roman"/>
          <w:szCs w:val="24"/>
          <w:lang w:bidi="ru-RU"/>
        </w:rPr>
      </w:pPr>
      <w:r w:rsidRPr="005E6B65">
        <w:rPr>
          <w:rFonts w:ascii="Times New Roman" w:hAnsi="Times New Roman" w:cs="Times New Roman"/>
          <w:szCs w:val="24"/>
          <w:lang w:bidi="ru-RU"/>
        </w:rPr>
        <w:t>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p>
    <w:p w:rsidR="0099696C" w:rsidRPr="005E6B65" w:rsidRDefault="0099696C" w:rsidP="008B533A">
      <w:pPr>
        <w:pStyle w:val="a3"/>
        <w:ind w:firstLine="709"/>
        <w:rPr>
          <w:rFonts w:ascii="Times New Roman" w:hAnsi="Times New Roman" w:cs="Times New Roman"/>
          <w:szCs w:val="24"/>
          <w:lang w:bidi="ru-RU"/>
        </w:rPr>
      </w:pPr>
      <w:r w:rsidRPr="005E6B65">
        <w:rPr>
          <w:rFonts w:ascii="Times New Roman" w:hAnsi="Times New Roman" w:cs="Times New Roman"/>
          <w:szCs w:val="24"/>
          <w:lang w:bidi="ru-RU"/>
        </w:rPr>
        <w:t>Цели Программы достигаются через решение следующих задач:</w:t>
      </w:r>
    </w:p>
    <w:p w:rsidR="0099696C" w:rsidRPr="005E6B65" w:rsidRDefault="0099696C" w:rsidP="008B533A">
      <w:pPr>
        <w:pStyle w:val="a3"/>
        <w:ind w:firstLine="709"/>
        <w:rPr>
          <w:rFonts w:ascii="Times New Roman" w:hAnsi="Times New Roman" w:cs="Times New Roman"/>
          <w:szCs w:val="24"/>
          <w:lang w:bidi="ru-RU"/>
        </w:rPr>
      </w:pPr>
      <w:r w:rsidRPr="005E6B65">
        <w:rPr>
          <w:rFonts w:ascii="Times New Roman" w:hAnsi="Times New Roman" w:cs="Times New Roman"/>
          <w:szCs w:val="24"/>
          <w:lang w:bidi="ru-RU"/>
        </w:rPr>
        <w:t>- охрана и укрепление физического и психического здоровья детей, в том числе их эмоционального благополучия;</w:t>
      </w:r>
    </w:p>
    <w:p w:rsidR="0099696C" w:rsidRPr="005E6B65" w:rsidRDefault="0099696C" w:rsidP="008B533A">
      <w:pPr>
        <w:pStyle w:val="a3"/>
        <w:ind w:firstLine="709"/>
        <w:rPr>
          <w:rFonts w:ascii="Times New Roman" w:hAnsi="Times New Roman" w:cs="Times New Roman"/>
          <w:szCs w:val="24"/>
          <w:lang w:bidi="ru-RU"/>
        </w:rPr>
      </w:pPr>
      <w:r w:rsidRPr="005E6B65">
        <w:rPr>
          <w:rFonts w:ascii="Times New Roman" w:hAnsi="Times New Roman" w:cs="Times New Roman"/>
          <w:szCs w:val="24"/>
          <w:lang w:bidi="ru-RU"/>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99696C" w:rsidRPr="005E6B65" w:rsidRDefault="0099696C" w:rsidP="008B533A">
      <w:pPr>
        <w:pStyle w:val="a3"/>
        <w:ind w:firstLine="709"/>
        <w:rPr>
          <w:rFonts w:ascii="Times New Roman" w:hAnsi="Times New Roman" w:cs="Times New Roman"/>
          <w:szCs w:val="24"/>
          <w:lang w:bidi="ru-RU"/>
        </w:rPr>
      </w:pPr>
      <w:r w:rsidRPr="005E6B65">
        <w:rPr>
          <w:rFonts w:ascii="Times New Roman" w:hAnsi="Times New Roman" w:cs="Times New Roman"/>
          <w:szCs w:val="24"/>
          <w:lang w:bidi="ru-RU"/>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99696C" w:rsidRPr="005E6B65" w:rsidRDefault="0099696C" w:rsidP="008B533A">
      <w:pPr>
        <w:pStyle w:val="a3"/>
        <w:ind w:firstLine="709"/>
        <w:rPr>
          <w:rFonts w:ascii="Times New Roman" w:hAnsi="Times New Roman" w:cs="Times New Roman"/>
          <w:szCs w:val="24"/>
          <w:lang w:bidi="ru-RU"/>
        </w:rPr>
      </w:pPr>
      <w:r w:rsidRPr="005E6B65">
        <w:rPr>
          <w:rFonts w:ascii="Times New Roman" w:hAnsi="Times New Roman" w:cs="Times New Roman"/>
          <w:szCs w:val="24"/>
          <w:lang w:bidi="ru-RU"/>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99696C" w:rsidRPr="005E6B65" w:rsidRDefault="0099696C" w:rsidP="008B533A">
      <w:pPr>
        <w:pStyle w:val="a3"/>
        <w:ind w:firstLine="709"/>
        <w:rPr>
          <w:rFonts w:ascii="Times New Roman" w:hAnsi="Times New Roman" w:cs="Times New Roman"/>
          <w:szCs w:val="24"/>
          <w:lang w:bidi="ru-RU"/>
        </w:rPr>
      </w:pPr>
      <w:r w:rsidRPr="005E6B65">
        <w:rPr>
          <w:rFonts w:ascii="Times New Roman" w:hAnsi="Times New Roman" w:cs="Times New Roman"/>
          <w:szCs w:val="24"/>
          <w:lang w:bidi="ru-RU"/>
        </w:rPr>
        <w:t>- формирование общей культуры личности детей, развитие их социальных, нравственных,</w:t>
      </w:r>
      <w:r>
        <w:rPr>
          <w:rFonts w:ascii="Times New Roman" w:hAnsi="Times New Roman" w:cs="Times New Roman"/>
          <w:szCs w:val="24"/>
          <w:lang w:bidi="ru-RU"/>
        </w:rPr>
        <w:t xml:space="preserve"> эстетических, интеллектуальных, физических качеств, инициативности;</w:t>
      </w:r>
    </w:p>
    <w:p w:rsidR="0099696C" w:rsidRPr="005E6B65" w:rsidRDefault="0099696C" w:rsidP="008B533A">
      <w:pPr>
        <w:pStyle w:val="a3"/>
        <w:ind w:firstLine="709"/>
        <w:rPr>
          <w:rFonts w:ascii="Times New Roman" w:hAnsi="Times New Roman" w:cs="Times New Roman"/>
          <w:szCs w:val="24"/>
          <w:lang w:bidi="ru-RU"/>
        </w:rPr>
      </w:pPr>
      <w:r w:rsidRPr="005E6B65">
        <w:rPr>
          <w:rFonts w:ascii="Times New Roman" w:hAnsi="Times New Roman" w:cs="Times New Roman"/>
          <w:szCs w:val="24"/>
          <w:lang w:bidi="ru-RU"/>
        </w:rPr>
        <w:t>- самостоятельности и ответственности ребенка, формирование предпосылок учебной деятельности;</w:t>
      </w:r>
    </w:p>
    <w:p w:rsidR="0099696C" w:rsidRPr="005E6B65" w:rsidRDefault="0099696C" w:rsidP="008B533A">
      <w:pPr>
        <w:pStyle w:val="a3"/>
        <w:ind w:firstLine="709"/>
        <w:rPr>
          <w:rFonts w:ascii="Times New Roman" w:hAnsi="Times New Roman" w:cs="Times New Roman"/>
          <w:szCs w:val="24"/>
          <w:lang w:bidi="ru-RU"/>
        </w:rPr>
      </w:pPr>
      <w:r>
        <w:rPr>
          <w:rFonts w:ascii="Times New Roman" w:hAnsi="Times New Roman" w:cs="Times New Roman"/>
          <w:szCs w:val="24"/>
          <w:lang w:bidi="ru-RU"/>
        </w:rPr>
        <w:t xml:space="preserve">- </w:t>
      </w:r>
      <w:r w:rsidRPr="005E6B65">
        <w:rPr>
          <w:rFonts w:ascii="Times New Roman" w:hAnsi="Times New Roman" w:cs="Times New Roman"/>
          <w:szCs w:val="24"/>
          <w:lang w:bidi="ru-RU"/>
        </w:rPr>
        <w:t>форм</w:t>
      </w:r>
      <w:r>
        <w:rPr>
          <w:rFonts w:ascii="Times New Roman" w:hAnsi="Times New Roman" w:cs="Times New Roman"/>
          <w:szCs w:val="24"/>
          <w:lang w:bidi="ru-RU"/>
        </w:rPr>
        <w:t xml:space="preserve">ирование социокультурной среды, </w:t>
      </w:r>
      <w:r w:rsidRPr="005E6B65">
        <w:rPr>
          <w:rFonts w:ascii="Times New Roman" w:hAnsi="Times New Roman" w:cs="Times New Roman"/>
          <w:szCs w:val="24"/>
          <w:lang w:bidi="ru-RU"/>
        </w:rPr>
        <w:t>соответствующей возрастным и индивидуальным особенностям детей;</w:t>
      </w:r>
    </w:p>
    <w:p w:rsidR="0099696C" w:rsidRPr="005E6B65" w:rsidRDefault="0099696C" w:rsidP="008B533A">
      <w:pPr>
        <w:pStyle w:val="a3"/>
        <w:ind w:firstLine="709"/>
        <w:rPr>
          <w:rFonts w:ascii="Times New Roman" w:hAnsi="Times New Roman" w:cs="Times New Roman"/>
          <w:szCs w:val="24"/>
          <w:lang w:bidi="ru-RU"/>
        </w:rPr>
      </w:pPr>
      <w:r w:rsidRPr="005E6B65">
        <w:rPr>
          <w:rFonts w:ascii="Times New Roman" w:hAnsi="Times New Roman" w:cs="Times New Roman"/>
          <w:szCs w:val="24"/>
          <w:lang w:bidi="ru-RU"/>
        </w:rPr>
        <w:lastRenderedPageBreak/>
        <w:t>- обеспечение психолого-педагогической поддержки семьи и повышение компетентности</w:t>
      </w:r>
      <w:r>
        <w:rPr>
          <w:rFonts w:ascii="Times New Roman" w:hAnsi="Times New Roman" w:cs="Times New Roman"/>
          <w:szCs w:val="24"/>
          <w:lang w:bidi="ru-RU"/>
        </w:rPr>
        <w:t xml:space="preserve"> </w:t>
      </w:r>
      <w:r w:rsidRPr="005E6B65">
        <w:rPr>
          <w:rFonts w:ascii="Times New Roman" w:hAnsi="Times New Roman" w:cs="Times New Roman"/>
          <w:szCs w:val="24"/>
          <w:lang w:bidi="ru-RU"/>
        </w:rPr>
        <w:t>родителей (законных представителей) в вопросах развития и образования, охраны и укрепления здоровья детей;</w:t>
      </w:r>
    </w:p>
    <w:p w:rsidR="0099696C" w:rsidRPr="005E6B65" w:rsidRDefault="0099696C" w:rsidP="008B533A">
      <w:pPr>
        <w:suppressAutoHyphens/>
        <w:spacing w:after="0" w:line="240" w:lineRule="auto"/>
        <w:ind w:firstLine="709"/>
        <w:jc w:val="both"/>
        <w:rPr>
          <w:rFonts w:ascii="Times New Roman" w:eastAsia="Times New Roman" w:hAnsi="Times New Roman" w:cs="Times New Roman"/>
          <w:b/>
          <w:bCs/>
          <w:color w:val="000000"/>
          <w:sz w:val="24"/>
          <w:szCs w:val="24"/>
          <w:lang w:eastAsia="ar-SA"/>
        </w:rPr>
      </w:pPr>
    </w:p>
    <w:p w:rsidR="0099696C" w:rsidRPr="00E63BC7" w:rsidRDefault="0099696C" w:rsidP="008B533A">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1.2. </w:t>
      </w:r>
      <w:r w:rsidRPr="00E63BC7">
        <w:rPr>
          <w:rFonts w:ascii="Times New Roman" w:hAnsi="Times New Roman" w:cs="Times New Roman"/>
          <w:b/>
          <w:sz w:val="24"/>
          <w:szCs w:val="24"/>
        </w:rPr>
        <w:t xml:space="preserve">Планируемые результаты освоения Программы. </w:t>
      </w:r>
    </w:p>
    <w:p w:rsidR="0099696C" w:rsidRDefault="0099696C" w:rsidP="008B533A">
      <w:pPr>
        <w:spacing w:after="0" w:line="240" w:lineRule="auto"/>
        <w:ind w:firstLine="709"/>
        <w:jc w:val="both"/>
        <w:rPr>
          <w:rFonts w:ascii="Times New Roman" w:hAnsi="Times New Roman" w:cs="Times New Roman"/>
          <w:b/>
          <w:sz w:val="24"/>
          <w:szCs w:val="24"/>
        </w:rPr>
      </w:pPr>
    </w:p>
    <w:p w:rsidR="0099696C" w:rsidRPr="00063705" w:rsidRDefault="0099696C" w:rsidP="008B533A">
      <w:pPr>
        <w:spacing w:after="0" w:line="240" w:lineRule="auto"/>
        <w:ind w:firstLine="709"/>
        <w:jc w:val="center"/>
        <w:rPr>
          <w:rFonts w:ascii="Times New Roman" w:eastAsia="Times New Roman" w:hAnsi="Times New Roman"/>
          <w:b/>
          <w:color w:val="000000"/>
          <w:sz w:val="24"/>
          <w:szCs w:val="24"/>
        </w:rPr>
      </w:pPr>
      <w:r w:rsidRPr="00063705">
        <w:rPr>
          <w:rFonts w:ascii="Times New Roman" w:eastAsia="Times New Roman" w:hAnsi="Times New Roman"/>
          <w:b/>
          <w:color w:val="000000"/>
          <w:sz w:val="24"/>
          <w:szCs w:val="24"/>
        </w:rPr>
        <w:t>Социально</w:t>
      </w:r>
      <w:r w:rsidR="008B533A">
        <w:rPr>
          <w:rFonts w:ascii="Times New Roman" w:eastAsia="Times New Roman" w:hAnsi="Times New Roman"/>
          <w:b/>
          <w:color w:val="000000"/>
          <w:sz w:val="24"/>
          <w:szCs w:val="24"/>
        </w:rPr>
        <w:t>-</w:t>
      </w:r>
      <w:r w:rsidRPr="00063705">
        <w:rPr>
          <w:rFonts w:ascii="Times New Roman" w:eastAsia="Times New Roman" w:hAnsi="Times New Roman"/>
          <w:b/>
          <w:color w:val="000000"/>
          <w:sz w:val="24"/>
          <w:szCs w:val="24"/>
        </w:rPr>
        <w:t>коммуникативное развитие</w:t>
      </w:r>
    </w:p>
    <w:p w:rsidR="00E276A4" w:rsidRDefault="0099696C" w:rsidP="008B533A">
      <w:pPr>
        <w:spacing w:after="0" w:line="240" w:lineRule="auto"/>
        <w:ind w:firstLine="709"/>
        <w:jc w:val="both"/>
        <w:rPr>
          <w:rFonts w:ascii="Times New Roman" w:hAnsi="Times New Roman" w:cs="Times New Roman"/>
          <w:sz w:val="24"/>
          <w:szCs w:val="24"/>
        </w:rPr>
      </w:pPr>
      <w:r w:rsidRPr="004D011D">
        <w:rPr>
          <w:rFonts w:ascii="Times New Roman" w:hAnsi="Times New Roman" w:cs="Times New Roman"/>
          <w:sz w:val="24"/>
          <w:szCs w:val="24"/>
        </w:rPr>
        <w:t xml:space="preserve">Знает </w:t>
      </w:r>
      <w:proofErr w:type="gramStart"/>
      <w:r w:rsidRPr="004D011D">
        <w:rPr>
          <w:rFonts w:ascii="Times New Roman" w:hAnsi="Times New Roman" w:cs="Times New Roman"/>
          <w:sz w:val="24"/>
          <w:szCs w:val="24"/>
        </w:rPr>
        <w:t>свои</w:t>
      </w:r>
      <w:proofErr w:type="gramEnd"/>
      <w:r>
        <w:rPr>
          <w:rFonts w:ascii="Times New Roman" w:hAnsi="Times New Roman" w:cs="Times New Roman"/>
          <w:sz w:val="24"/>
          <w:szCs w:val="24"/>
        </w:rPr>
        <w:t xml:space="preserve"> </w:t>
      </w:r>
      <w:r w:rsidRPr="004D011D">
        <w:rPr>
          <w:rFonts w:ascii="Times New Roman" w:hAnsi="Times New Roman" w:cs="Times New Roman"/>
          <w:sz w:val="24"/>
          <w:szCs w:val="24"/>
        </w:rPr>
        <w:t xml:space="preserve">имя, фамилию, пол, </w:t>
      </w:r>
      <w:r>
        <w:rPr>
          <w:rFonts w:ascii="Times New Roman" w:hAnsi="Times New Roman" w:cs="Times New Roman"/>
          <w:sz w:val="24"/>
          <w:szCs w:val="24"/>
        </w:rPr>
        <w:t xml:space="preserve">возраст. </w:t>
      </w:r>
      <w:r w:rsidR="00051B85">
        <w:rPr>
          <w:rFonts w:ascii="Times New Roman" w:hAnsi="Times New Roman" w:cs="Times New Roman"/>
          <w:sz w:val="24"/>
          <w:szCs w:val="24"/>
        </w:rPr>
        <w:t>Имеет представление о своем прошлом, настоящем и будущем</w:t>
      </w:r>
      <w:r w:rsidR="00DD1B88">
        <w:rPr>
          <w:rFonts w:ascii="Times New Roman" w:hAnsi="Times New Roman" w:cs="Times New Roman"/>
          <w:sz w:val="24"/>
          <w:szCs w:val="24"/>
        </w:rPr>
        <w:t xml:space="preserve">, </w:t>
      </w:r>
      <w:r w:rsidRPr="004D011D">
        <w:rPr>
          <w:rFonts w:ascii="Times New Roman" w:hAnsi="Times New Roman" w:cs="Times New Roman"/>
          <w:sz w:val="24"/>
          <w:szCs w:val="24"/>
        </w:rPr>
        <w:t>рассказывает о себе, событиях своей жизни, мечтах, достижениях, увлечениях.</w:t>
      </w:r>
    </w:p>
    <w:p w:rsidR="0099696C" w:rsidRDefault="0099696C" w:rsidP="008B533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Знает имена </w:t>
      </w:r>
      <w:r w:rsidRPr="004D011D">
        <w:rPr>
          <w:rFonts w:ascii="Times New Roman" w:hAnsi="Times New Roman" w:cs="Times New Roman"/>
          <w:sz w:val="24"/>
          <w:szCs w:val="24"/>
        </w:rPr>
        <w:t xml:space="preserve">членов семьи, профессии родителей. Имеет представления о семье, семейных и родственных отношениях, знает, как поддерживаются родственные связи, как проявляются отношения любви и заботы в семье, знает некоторые культурные традиции и увлечения членов семьи. </w:t>
      </w:r>
    </w:p>
    <w:p w:rsidR="0099696C" w:rsidRDefault="0099696C" w:rsidP="008B533A">
      <w:pPr>
        <w:spacing w:after="0" w:line="240" w:lineRule="auto"/>
        <w:ind w:firstLine="709"/>
        <w:jc w:val="both"/>
        <w:rPr>
          <w:rFonts w:ascii="Times New Roman" w:hAnsi="Times New Roman" w:cs="Times New Roman"/>
          <w:sz w:val="24"/>
          <w:szCs w:val="24"/>
        </w:rPr>
      </w:pPr>
      <w:r w:rsidRPr="004D011D">
        <w:rPr>
          <w:rFonts w:ascii="Times New Roman" w:hAnsi="Times New Roman" w:cs="Times New Roman"/>
          <w:sz w:val="24"/>
          <w:szCs w:val="24"/>
        </w:rPr>
        <w:t xml:space="preserve">Имеет представления о родном городе. Знает название своей страны, </w:t>
      </w:r>
      <w:r>
        <w:rPr>
          <w:rFonts w:ascii="Times New Roman" w:hAnsi="Times New Roman" w:cs="Times New Roman"/>
          <w:sz w:val="24"/>
          <w:szCs w:val="24"/>
        </w:rPr>
        <w:t>может назвать некоторые государственные праздники.</w:t>
      </w:r>
      <w:r w:rsidRPr="004D011D">
        <w:rPr>
          <w:rFonts w:ascii="Times New Roman" w:hAnsi="Times New Roman" w:cs="Times New Roman"/>
          <w:sz w:val="24"/>
          <w:szCs w:val="24"/>
        </w:rPr>
        <w:t xml:space="preserve"> </w:t>
      </w:r>
      <w:r>
        <w:rPr>
          <w:rFonts w:ascii="Times New Roman" w:hAnsi="Times New Roman" w:cs="Times New Roman"/>
          <w:sz w:val="24"/>
          <w:szCs w:val="24"/>
        </w:rPr>
        <w:t>Имеет представление о Российской армии, ее роли в защите Родины.</w:t>
      </w:r>
    </w:p>
    <w:p w:rsidR="003C2600" w:rsidRDefault="003C2600" w:rsidP="008B533A">
      <w:pPr>
        <w:spacing w:after="0" w:line="240" w:lineRule="auto"/>
        <w:ind w:firstLine="709"/>
        <w:jc w:val="both"/>
        <w:rPr>
          <w:rFonts w:ascii="Times New Roman" w:hAnsi="Times New Roman" w:cs="Times New Roman"/>
          <w:sz w:val="24"/>
          <w:szCs w:val="24"/>
        </w:rPr>
      </w:pPr>
      <w:r w:rsidRPr="004D011D">
        <w:rPr>
          <w:rFonts w:ascii="Times New Roman" w:hAnsi="Times New Roman" w:cs="Times New Roman"/>
          <w:sz w:val="24"/>
          <w:szCs w:val="24"/>
        </w:rPr>
        <w:t xml:space="preserve">Понимает эмоциональные состояния </w:t>
      </w:r>
      <w:r>
        <w:rPr>
          <w:rFonts w:ascii="Times New Roman" w:hAnsi="Times New Roman" w:cs="Times New Roman"/>
          <w:sz w:val="24"/>
          <w:szCs w:val="24"/>
        </w:rPr>
        <w:t>людей</w:t>
      </w:r>
      <w:r w:rsidRPr="004D011D">
        <w:rPr>
          <w:rFonts w:ascii="Times New Roman" w:hAnsi="Times New Roman" w:cs="Times New Roman"/>
          <w:sz w:val="24"/>
          <w:szCs w:val="24"/>
        </w:rPr>
        <w:t xml:space="preserve">, выраженные в мимике, пантомимике, действиях, интонации речи, проявляет готовность помочь, сочувствие. </w:t>
      </w:r>
    </w:p>
    <w:p w:rsidR="0099696C" w:rsidRPr="00AB61A5" w:rsidRDefault="0099696C" w:rsidP="008B533A">
      <w:pPr>
        <w:spacing w:after="0" w:line="240" w:lineRule="auto"/>
        <w:ind w:firstLine="709"/>
        <w:rPr>
          <w:rFonts w:ascii="Times New Roman" w:eastAsia="Calibri" w:hAnsi="Times New Roman" w:cs="Times New Roman"/>
          <w:sz w:val="24"/>
          <w:szCs w:val="24"/>
        </w:rPr>
      </w:pPr>
      <w:proofErr w:type="gramStart"/>
      <w:r w:rsidRPr="00AB61A5">
        <w:rPr>
          <w:rFonts w:ascii="Times New Roman" w:eastAsia="Times New Roman" w:hAnsi="Times New Roman" w:cs="Times New Roman"/>
          <w:color w:val="000000"/>
          <w:sz w:val="24"/>
          <w:szCs w:val="24"/>
        </w:rPr>
        <w:t xml:space="preserve">Может </w:t>
      </w:r>
      <w:r w:rsidR="00C51EC1">
        <w:rPr>
          <w:rFonts w:ascii="Times New Roman" w:eastAsia="Times New Roman" w:hAnsi="Times New Roman" w:cs="Times New Roman"/>
          <w:color w:val="000000"/>
          <w:sz w:val="24"/>
          <w:szCs w:val="24"/>
        </w:rPr>
        <w:t>о</w:t>
      </w:r>
      <w:r w:rsidRPr="00AB61A5">
        <w:rPr>
          <w:rFonts w:ascii="Times New Roman" w:eastAsia="Times New Roman" w:hAnsi="Times New Roman" w:cs="Times New Roman"/>
          <w:color w:val="000000"/>
          <w:sz w:val="24"/>
          <w:szCs w:val="24"/>
        </w:rPr>
        <w:t>бъединят</w:t>
      </w:r>
      <w:r w:rsidR="00E276A4">
        <w:rPr>
          <w:rFonts w:ascii="Times New Roman" w:eastAsia="Times New Roman" w:hAnsi="Times New Roman" w:cs="Times New Roman"/>
          <w:color w:val="000000"/>
          <w:sz w:val="24"/>
          <w:szCs w:val="24"/>
        </w:rPr>
        <w:t>ь</w:t>
      </w:r>
      <w:r w:rsidRPr="00AB61A5">
        <w:rPr>
          <w:rFonts w:ascii="Times New Roman" w:eastAsia="Times New Roman" w:hAnsi="Times New Roman" w:cs="Times New Roman"/>
          <w:color w:val="000000"/>
          <w:sz w:val="24"/>
          <w:szCs w:val="24"/>
        </w:rPr>
        <w:t xml:space="preserve">ся в игре со сверстниками, </w:t>
      </w:r>
      <w:r w:rsidRPr="00AB61A5">
        <w:rPr>
          <w:rFonts w:ascii="Times New Roman" w:eastAsia="Calibri" w:hAnsi="Times New Roman" w:cs="Times New Roman"/>
          <w:sz w:val="24"/>
          <w:szCs w:val="24"/>
        </w:rPr>
        <w:t>развертывать ролевое взаимодействие с партнером (партнерами)</w:t>
      </w:r>
      <w:r w:rsidRPr="00AB61A5">
        <w:rPr>
          <w:rFonts w:ascii="Times New Roman" w:hAnsi="Times New Roman" w:cs="Times New Roman"/>
          <w:sz w:val="24"/>
          <w:szCs w:val="24"/>
        </w:rPr>
        <w:t>,</w:t>
      </w:r>
      <w:r w:rsidRPr="00AB61A5">
        <w:rPr>
          <w:rFonts w:ascii="Times New Roman" w:eastAsia="Times New Roman" w:hAnsi="Times New Roman" w:cs="Times New Roman"/>
          <w:color w:val="000000"/>
          <w:sz w:val="24"/>
          <w:szCs w:val="24"/>
        </w:rPr>
        <w:t xml:space="preserve"> </w:t>
      </w:r>
      <w:r w:rsidRPr="00AB61A5">
        <w:rPr>
          <w:rFonts w:ascii="Times New Roman" w:eastAsia="Calibri" w:hAnsi="Times New Roman" w:cs="Times New Roman"/>
          <w:sz w:val="24"/>
          <w:szCs w:val="24"/>
        </w:rPr>
        <w:t>принима</w:t>
      </w:r>
      <w:r w:rsidRPr="00AB61A5">
        <w:rPr>
          <w:rFonts w:ascii="Times New Roman" w:hAnsi="Times New Roman" w:cs="Times New Roman"/>
          <w:sz w:val="24"/>
          <w:szCs w:val="24"/>
        </w:rPr>
        <w:t>ть</w:t>
      </w:r>
      <w:r w:rsidRPr="00AB61A5">
        <w:rPr>
          <w:rFonts w:ascii="Times New Roman" w:eastAsia="Calibri" w:hAnsi="Times New Roman" w:cs="Times New Roman"/>
          <w:sz w:val="24"/>
          <w:szCs w:val="24"/>
        </w:rPr>
        <w:t xml:space="preserve"> игровую роль</w:t>
      </w:r>
      <w:r w:rsidRPr="00AB61A5">
        <w:rPr>
          <w:rFonts w:ascii="Times New Roman" w:hAnsi="Times New Roman" w:cs="Times New Roman"/>
          <w:sz w:val="24"/>
          <w:szCs w:val="24"/>
        </w:rPr>
        <w:t>,</w:t>
      </w:r>
      <w:r w:rsidRPr="00AB61A5">
        <w:rPr>
          <w:rFonts w:ascii="Times New Roman" w:eastAsia="Calibri" w:hAnsi="Times New Roman" w:cs="Times New Roman"/>
          <w:sz w:val="24"/>
          <w:szCs w:val="24"/>
        </w:rPr>
        <w:t xml:space="preserve"> </w:t>
      </w:r>
      <w:r w:rsidRPr="00AB61A5">
        <w:rPr>
          <w:rFonts w:ascii="Times New Roman" w:hAnsi="Times New Roman" w:cs="Times New Roman"/>
          <w:sz w:val="24"/>
          <w:szCs w:val="24"/>
        </w:rPr>
        <w:t>р</w:t>
      </w:r>
      <w:r w:rsidRPr="00AB61A5">
        <w:rPr>
          <w:rFonts w:ascii="Times New Roman" w:eastAsia="Calibri" w:hAnsi="Times New Roman" w:cs="Times New Roman"/>
          <w:sz w:val="24"/>
          <w:szCs w:val="24"/>
        </w:rPr>
        <w:t>еализовать специфические игровые действия, направленные на партнеров</w:t>
      </w:r>
      <w:r w:rsidRPr="00AB61A5">
        <w:rPr>
          <w:rFonts w:ascii="Times New Roman" w:hAnsi="Times New Roman" w:cs="Times New Roman"/>
          <w:sz w:val="24"/>
          <w:szCs w:val="24"/>
        </w:rPr>
        <w:t>; м</w:t>
      </w:r>
      <w:r w:rsidRPr="00AB61A5">
        <w:rPr>
          <w:rFonts w:ascii="Times New Roman" w:eastAsia="Calibri" w:hAnsi="Times New Roman" w:cs="Times New Roman"/>
          <w:sz w:val="24"/>
          <w:szCs w:val="24"/>
        </w:rPr>
        <w:t>енять игровую роль и вновь обозначать ее для партнеров в процессе развертывания игры</w:t>
      </w:r>
      <w:r w:rsidRPr="00AB61A5">
        <w:rPr>
          <w:rFonts w:ascii="Times New Roman" w:hAnsi="Times New Roman" w:cs="Times New Roman"/>
          <w:sz w:val="24"/>
          <w:szCs w:val="24"/>
        </w:rPr>
        <w:t>, и</w:t>
      </w:r>
      <w:r w:rsidRPr="00AB61A5">
        <w:rPr>
          <w:rFonts w:ascii="Times New Roman" w:eastAsia="Calibri" w:hAnsi="Times New Roman" w:cs="Times New Roman"/>
          <w:sz w:val="24"/>
          <w:szCs w:val="24"/>
        </w:rPr>
        <w:t>зменять ролевое поведение в соответствии с разными ролями партнеров</w:t>
      </w:r>
      <w:r w:rsidRPr="00AB61A5">
        <w:rPr>
          <w:rFonts w:ascii="Times New Roman" w:hAnsi="Times New Roman" w:cs="Times New Roman"/>
          <w:sz w:val="24"/>
          <w:szCs w:val="24"/>
        </w:rPr>
        <w:t>; в</w:t>
      </w:r>
      <w:r w:rsidRPr="00AB61A5">
        <w:rPr>
          <w:rFonts w:ascii="Times New Roman" w:eastAsia="Calibri" w:hAnsi="Times New Roman" w:cs="Times New Roman"/>
          <w:sz w:val="24"/>
          <w:szCs w:val="24"/>
        </w:rPr>
        <w:t>ести ролевой диалог в контексте своей роли, измененной роли</w:t>
      </w:r>
      <w:r w:rsidRPr="00AB61A5">
        <w:rPr>
          <w:rFonts w:ascii="Times New Roman" w:hAnsi="Times New Roman" w:cs="Times New Roman"/>
          <w:sz w:val="24"/>
          <w:szCs w:val="24"/>
        </w:rPr>
        <w:t>;</w:t>
      </w:r>
      <w:proofErr w:type="gramEnd"/>
      <w:r w:rsidRPr="00AB61A5">
        <w:rPr>
          <w:rFonts w:ascii="Times New Roman" w:hAnsi="Times New Roman" w:cs="Times New Roman"/>
          <w:sz w:val="24"/>
          <w:szCs w:val="24"/>
        </w:rPr>
        <w:t xml:space="preserve"> подбирать необходимые атрибуты для игры, и</w:t>
      </w:r>
      <w:r w:rsidRPr="00AB61A5">
        <w:rPr>
          <w:rFonts w:ascii="Times New Roman" w:eastAsia="Calibri" w:hAnsi="Times New Roman" w:cs="Times New Roman"/>
          <w:sz w:val="24"/>
          <w:szCs w:val="24"/>
        </w:rPr>
        <w:t>спользовать предметы – заместители.</w:t>
      </w:r>
    </w:p>
    <w:p w:rsidR="0099696C" w:rsidRPr="004D011D" w:rsidRDefault="0099696C"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В дидактических играх противостоит трудностям, подчиняется правилам.</w:t>
      </w:r>
    </w:p>
    <w:p w:rsidR="0099696C" w:rsidRPr="004D011D" w:rsidRDefault="0099696C"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В настольно-печатных играх может выступать в роли ведущего, объяснять сверстникам правила игры.</w:t>
      </w:r>
    </w:p>
    <w:p w:rsidR="0099696C" w:rsidRPr="004D011D" w:rsidRDefault="0099696C"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Адекватно воспринимает в театре (кукольном, драматическом) художественный образ.</w:t>
      </w:r>
    </w:p>
    <w:p w:rsidR="0099696C" w:rsidRPr="004D011D" w:rsidRDefault="0099696C"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В самостоятельных театрализованных играх обустраивает место для игры (режиссерской, драматизации), воплощается в роли, используя художественные выразительные средства (интонация, мимика), атрибуты, реквизит.</w:t>
      </w:r>
    </w:p>
    <w:p w:rsidR="0099696C" w:rsidRPr="004D011D" w:rsidRDefault="0099696C"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Имеет простейшие представления о театральных профессиях.</w:t>
      </w:r>
    </w:p>
    <w:p w:rsidR="0099696C" w:rsidRPr="004D011D" w:rsidRDefault="0099696C"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Самостоятельно одевается, раздевается, складывает и убирает одежду, с помощью взрослого приводит ее в порядок.</w:t>
      </w:r>
    </w:p>
    <w:p w:rsidR="0099696C" w:rsidRPr="004D011D" w:rsidRDefault="0099696C"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Самостоятельно выполняет обязанности дежурного по столовой.</w:t>
      </w:r>
    </w:p>
    <w:p w:rsidR="0099696C" w:rsidRDefault="0099696C"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Самостоятельно готовит к занятиям свое рабочее место, убирает материалы по окончании работы.</w:t>
      </w:r>
    </w:p>
    <w:p w:rsidR="005A128E" w:rsidRPr="004D011D" w:rsidRDefault="005A128E" w:rsidP="008B533A">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Выполняет индивидуальные и коллективные поручения. Проявляет предпосылки ответственного отношения к поруче</w:t>
      </w:r>
      <w:r w:rsidR="00342BE1">
        <w:rPr>
          <w:rFonts w:ascii="Times New Roman" w:eastAsia="Times New Roman" w:hAnsi="Times New Roman"/>
          <w:color w:val="000000"/>
          <w:sz w:val="24"/>
          <w:szCs w:val="24"/>
        </w:rPr>
        <w:t>нному заданию, стремится выполнить его хорошо</w:t>
      </w:r>
      <w:r w:rsidR="004B0D8A">
        <w:rPr>
          <w:rFonts w:ascii="Times New Roman" w:eastAsia="Times New Roman" w:hAnsi="Times New Roman"/>
          <w:color w:val="000000"/>
          <w:sz w:val="24"/>
          <w:szCs w:val="24"/>
        </w:rPr>
        <w:t>.</w:t>
      </w:r>
    </w:p>
    <w:p w:rsidR="008A4838" w:rsidRDefault="0048553B" w:rsidP="008B533A">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Проявляет личное отношение к соблюдению (нарушению) моральных норм (стремится к справедливости, испытывает чувство стыда</w:t>
      </w:r>
      <w:r w:rsidR="002823F0">
        <w:rPr>
          <w:rFonts w:ascii="Times New Roman" w:eastAsia="Times New Roman" w:hAnsi="Times New Roman"/>
          <w:color w:val="000000"/>
          <w:sz w:val="24"/>
          <w:szCs w:val="24"/>
        </w:rPr>
        <w:t xml:space="preserve"> при неблаговидных поступках). Активно пользуется «вежливыми» словами.</w:t>
      </w:r>
    </w:p>
    <w:p w:rsidR="0099696C" w:rsidRPr="004D011D" w:rsidRDefault="0099696C"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Соблюдает элементарные правила поведения в детском саду.</w:t>
      </w:r>
    </w:p>
    <w:p w:rsidR="0099696C" w:rsidRPr="004D011D" w:rsidRDefault="0099696C"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Соблюдает элементарные правила поведения на улице и в транспорте, элементарные правила дорожного движения.</w:t>
      </w:r>
    </w:p>
    <w:p w:rsidR="0099696C" w:rsidRPr="004D011D" w:rsidRDefault="0099696C"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Различает и называет специальные виды транспорта («Скорая помощь», «Пожарная», «Полиция»), объясняет их назначение.</w:t>
      </w:r>
    </w:p>
    <w:p w:rsidR="0099696C" w:rsidRPr="004D011D" w:rsidRDefault="0099696C"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Понимает значения сигналов светофора. Узнает и называет дорожные знаки «Пешеходный переход», «Дети».</w:t>
      </w:r>
    </w:p>
    <w:p w:rsidR="0099696C" w:rsidRPr="004D011D" w:rsidRDefault="0099696C"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lastRenderedPageBreak/>
        <w:t>Различает проезжую часть, тротуар, подземный пешеходный переход, пешеходный переход «Зебра».</w:t>
      </w:r>
    </w:p>
    <w:p w:rsidR="0099696C" w:rsidRPr="004D011D" w:rsidRDefault="0099696C"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99696C" w:rsidRDefault="0099696C" w:rsidP="008B533A">
      <w:pPr>
        <w:spacing w:after="0" w:line="240" w:lineRule="auto"/>
        <w:ind w:firstLine="709"/>
        <w:jc w:val="center"/>
        <w:rPr>
          <w:rFonts w:ascii="Times New Roman" w:eastAsia="Times New Roman" w:hAnsi="Times New Roman"/>
          <w:b/>
          <w:color w:val="000000"/>
          <w:sz w:val="24"/>
          <w:szCs w:val="24"/>
        </w:rPr>
      </w:pPr>
      <w:r w:rsidRPr="00063705">
        <w:rPr>
          <w:rFonts w:ascii="Times New Roman" w:eastAsia="Times New Roman" w:hAnsi="Times New Roman"/>
          <w:b/>
          <w:color w:val="000000"/>
          <w:sz w:val="24"/>
          <w:szCs w:val="24"/>
        </w:rPr>
        <w:t>Познавательное развитие</w:t>
      </w:r>
    </w:p>
    <w:p w:rsidR="001C7CEB" w:rsidRPr="00063705" w:rsidRDefault="00FB3E57" w:rsidP="008B533A">
      <w:pPr>
        <w:spacing w:after="0" w:line="240" w:lineRule="auto"/>
        <w:ind w:firstLine="709"/>
        <w:rPr>
          <w:rFonts w:ascii="Times New Roman" w:eastAsia="Times New Roman" w:hAnsi="Times New Roman"/>
          <w:b/>
          <w:color w:val="000000"/>
          <w:sz w:val="24"/>
          <w:szCs w:val="24"/>
        </w:rPr>
      </w:pPr>
      <w:r>
        <w:rPr>
          <w:rFonts w:ascii="Times New Roman" w:eastAsia="Times New Roman" w:hAnsi="Times New Roman"/>
          <w:color w:val="000000"/>
          <w:sz w:val="24"/>
          <w:szCs w:val="24"/>
        </w:rPr>
        <w:t>Проявляет любознательность, интерес к исследовательской деятельности и экспериментированию,</w:t>
      </w:r>
      <w:r w:rsidR="001C7CEB" w:rsidRPr="001C7CEB">
        <w:rPr>
          <w:rFonts w:ascii="Times New Roman" w:eastAsia="Times New Roman" w:hAnsi="Times New Roman"/>
          <w:color w:val="000000"/>
          <w:sz w:val="24"/>
          <w:szCs w:val="24"/>
        </w:rPr>
        <w:t xml:space="preserve"> к </w:t>
      </w:r>
      <w:r w:rsidR="001C7CEB">
        <w:rPr>
          <w:rFonts w:ascii="Times New Roman" w:eastAsia="Times New Roman" w:hAnsi="Times New Roman"/>
          <w:color w:val="000000"/>
          <w:sz w:val="24"/>
          <w:szCs w:val="24"/>
        </w:rPr>
        <w:t xml:space="preserve">получаемой </w:t>
      </w:r>
      <w:r w:rsidR="007436CE">
        <w:rPr>
          <w:rFonts w:ascii="Times New Roman" w:eastAsia="Times New Roman" w:hAnsi="Times New Roman"/>
          <w:color w:val="000000"/>
          <w:sz w:val="24"/>
          <w:szCs w:val="24"/>
        </w:rPr>
        <w:t xml:space="preserve">в процессе различных видов деятельности </w:t>
      </w:r>
      <w:r w:rsidR="001C7CEB" w:rsidRPr="001C7CEB">
        <w:rPr>
          <w:rFonts w:ascii="Times New Roman" w:eastAsia="Times New Roman" w:hAnsi="Times New Roman"/>
          <w:color w:val="000000"/>
          <w:sz w:val="24"/>
          <w:szCs w:val="24"/>
        </w:rPr>
        <w:t>информации</w:t>
      </w:r>
      <w:r w:rsidR="001C7CEB">
        <w:rPr>
          <w:rFonts w:ascii="Times New Roman" w:eastAsia="Times New Roman" w:hAnsi="Times New Roman"/>
          <w:b/>
          <w:color w:val="000000"/>
          <w:sz w:val="24"/>
          <w:szCs w:val="24"/>
        </w:rPr>
        <w:t xml:space="preserve">. </w:t>
      </w:r>
    </w:p>
    <w:p w:rsidR="00612808" w:rsidRPr="004D011D" w:rsidRDefault="00612808"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Различает, из каких частей сост</w:t>
      </w:r>
      <w:r>
        <w:rPr>
          <w:rFonts w:ascii="Times New Roman" w:eastAsia="Times New Roman" w:hAnsi="Times New Roman"/>
          <w:color w:val="000000"/>
          <w:sz w:val="24"/>
          <w:szCs w:val="24"/>
        </w:rPr>
        <w:t>авлена группа предметов, называет их</w:t>
      </w:r>
      <w:r w:rsidRPr="004D011D">
        <w:rPr>
          <w:rFonts w:ascii="Times New Roman" w:eastAsia="Times New Roman" w:hAnsi="Times New Roman"/>
          <w:color w:val="000000"/>
          <w:sz w:val="24"/>
          <w:szCs w:val="24"/>
        </w:rPr>
        <w:t xml:space="preserve"> характерные особенности (цвет, размер, назначение).</w:t>
      </w:r>
    </w:p>
    <w:p w:rsidR="0099696C" w:rsidRPr="004D011D" w:rsidRDefault="0099696C"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Умеет считать до 5 (количественный счет), отвечать на вопрос «Сколько всего?».</w:t>
      </w:r>
    </w:p>
    <w:p w:rsidR="0099696C" w:rsidRDefault="0099696C"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Сравнивает количество предметов в группах на</w:t>
      </w:r>
      <w:r w:rsidR="00C7304E">
        <w:rPr>
          <w:rFonts w:ascii="Times New Roman" w:eastAsia="Times New Roman" w:hAnsi="Times New Roman"/>
          <w:color w:val="000000"/>
          <w:sz w:val="24"/>
          <w:szCs w:val="24"/>
        </w:rPr>
        <w:t xml:space="preserve"> основе </w:t>
      </w:r>
      <w:r w:rsidRPr="004D011D">
        <w:rPr>
          <w:rFonts w:ascii="Times New Roman" w:eastAsia="Times New Roman" w:hAnsi="Times New Roman"/>
          <w:color w:val="000000"/>
          <w:sz w:val="24"/>
          <w:szCs w:val="24"/>
        </w:rPr>
        <w:t>счета (в пределах 5), а также путем поштучного соотнесения предметов двух групп (составления пар); определять, каких предметов больше, меньше, равное количество.</w:t>
      </w:r>
    </w:p>
    <w:p w:rsidR="0099696C" w:rsidRPr="004D011D" w:rsidRDefault="0099696C" w:rsidP="008B533A">
      <w:pPr>
        <w:spacing w:after="0" w:line="240" w:lineRule="auto"/>
        <w:ind w:firstLine="709"/>
        <w:jc w:val="both"/>
        <w:rPr>
          <w:rFonts w:ascii="Times New Roman" w:eastAsia="Times New Roman" w:hAnsi="Times New Roman"/>
          <w:color w:val="000000"/>
          <w:sz w:val="24"/>
          <w:szCs w:val="24"/>
        </w:rPr>
      </w:pPr>
      <w:proofErr w:type="gramStart"/>
      <w:r w:rsidRPr="004D011D">
        <w:rPr>
          <w:rFonts w:ascii="Times New Roman" w:eastAsia="Times New Roman" w:hAnsi="Times New Roman"/>
          <w:color w:val="000000"/>
          <w:sz w:val="24"/>
          <w:szCs w:val="24"/>
        </w:rPr>
        <w:t>Умеет сравнивать два предмета по величине</w:t>
      </w:r>
      <w:r w:rsidR="00C51EC1">
        <w:rPr>
          <w:rFonts w:ascii="Times New Roman" w:eastAsia="Times New Roman" w:hAnsi="Times New Roman"/>
          <w:color w:val="000000"/>
          <w:sz w:val="24"/>
          <w:szCs w:val="24"/>
        </w:rPr>
        <w:t xml:space="preserve"> </w:t>
      </w:r>
      <w:r w:rsidRPr="004D011D">
        <w:rPr>
          <w:rFonts w:ascii="Times New Roman" w:eastAsia="Times New Roman" w:hAnsi="Times New Roman"/>
          <w:color w:val="000000"/>
          <w:sz w:val="24"/>
          <w:szCs w:val="24"/>
        </w:rPr>
        <w:t xml:space="preserve"> (больше — меньше, выше — ниже, длиннее — короче, одинаковые, равные) на основе приложения их друг к другу или наложения.</w:t>
      </w:r>
      <w:proofErr w:type="gramEnd"/>
    </w:p>
    <w:p w:rsidR="0099696C" w:rsidRPr="004D011D" w:rsidRDefault="0099696C"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Различает и называет круг, квадрат, треугольник, шар, куб; знает их характерные отличия.</w:t>
      </w:r>
    </w:p>
    <w:p w:rsidR="0099696C" w:rsidRPr="004D011D" w:rsidRDefault="0099696C"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Определяет положение предметов в про</w:t>
      </w:r>
      <w:r w:rsidR="00FE2281">
        <w:rPr>
          <w:rFonts w:ascii="Times New Roman" w:eastAsia="Times New Roman" w:hAnsi="Times New Roman"/>
          <w:color w:val="000000"/>
          <w:sz w:val="24"/>
          <w:szCs w:val="24"/>
        </w:rPr>
        <w:t>странстве по отношению к себе (</w:t>
      </w:r>
      <w:r w:rsidRPr="004D011D">
        <w:rPr>
          <w:rFonts w:ascii="Times New Roman" w:eastAsia="Times New Roman" w:hAnsi="Times New Roman"/>
          <w:color w:val="000000"/>
          <w:sz w:val="24"/>
          <w:szCs w:val="24"/>
        </w:rPr>
        <w:t>вверху — внизу, впереди — сзади); умеет двигаться в нужном направлении то сигналу: вперед и назад, вверх и вниз (по лестнице).</w:t>
      </w:r>
    </w:p>
    <w:p w:rsidR="0099696C" w:rsidRDefault="0099696C"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Определяет части суток.</w:t>
      </w:r>
    </w:p>
    <w:p w:rsidR="0004417A" w:rsidRDefault="0004417A" w:rsidP="008B533A">
      <w:pPr>
        <w:spacing w:after="0" w:line="240" w:lineRule="auto"/>
        <w:ind w:firstLine="709"/>
        <w:jc w:val="both"/>
        <w:rPr>
          <w:rFonts w:ascii="Times New Roman" w:eastAsia="Times New Roman" w:hAnsi="Times New Roman"/>
          <w:color w:val="000000"/>
          <w:sz w:val="24"/>
          <w:szCs w:val="24"/>
        </w:rPr>
      </w:pPr>
      <w:proofErr w:type="gramStart"/>
      <w:r>
        <w:rPr>
          <w:rFonts w:ascii="Times New Roman" w:eastAsia="Times New Roman" w:hAnsi="Times New Roman"/>
          <w:color w:val="000000"/>
          <w:sz w:val="24"/>
          <w:szCs w:val="24"/>
        </w:rPr>
        <w:t>Способен</w:t>
      </w:r>
      <w:proofErr w:type="gramEnd"/>
      <w:r>
        <w:rPr>
          <w:rFonts w:ascii="Times New Roman" w:eastAsia="Times New Roman" w:hAnsi="Times New Roman"/>
          <w:color w:val="000000"/>
          <w:sz w:val="24"/>
          <w:szCs w:val="24"/>
        </w:rPr>
        <w:t xml:space="preserve"> конструировать по собственному замыслу.</w:t>
      </w:r>
    </w:p>
    <w:p w:rsidR="009E3FC9" w:rsidRPr="004D011D" w:rsidRDefault="009E3FC9" w:rsidP="008B533A">
      <w:pPr>
        <w:spacing w:after="0" w:line="240" w:lineRule="auto"/>
        <w:ind w:firstLine="709"/>
        <w:jc w:val="both"/>
        <w:rPr>
          <w:rFonts w:ascii="Times New Roman" w:eastAsia="Times New Roman" w:hAnsi="Times New Roman"/>
          <w:color w:val="000000"/>
          <w:sz w:val="24"/>
          <w:szCs w:val="24"/>
        </w:rPr>
      </w:pPr>
      <w:proofErr w:type="gramStart"/>
      <w:r>
        <w:rPr>
          <w:rFonts w:ascii="Times New Roman" w:eastAsia="Times New Roman" w:hAnsi="Times New Roman"/>
          <w:color w:val="000000"/>
          <w:sz w:val="24"/>
          <w:szCs w:val="24"/>
        </w:rPr>
        <w:t>Способен</w:t>
      </w:r>
      <w:proofErr w:type="gramEnd"/>
      <w:r>
        <w:rPr>
          <w:rFonts w:ascii="Times New Roman" w:eastAsia="Times New Roman" w:hAnsi="Times New Roman"/>
          <w:color w:val="000000"/>
          <w:sz w:val="24"/>
          <w:szCs w:val="24"/>
        </w:rPr>
        <w:t xml:space="preserve"> использовать простые схематические изоб</w:t>
      </w:r>
      <w:r w:rsidR="004F35CE">
        <w:rPr>
          <w:rFonts w:ascii="Times New Roman" w:eastAsia="Times New Roman" w:hAnsi="Times New Roman"/>
          <w:color w:val="000000"/>
          <w:sz w:val="24"/>
          <w:szCs w:val="24"/>
        </w:rPr>
        <w:t xml:space="preserve">ражения </w:t>
      </w:r>
      <w:r w:rsidR="005B6FF5">
        <w:rPr>
          <w:rFonts w:ascii="Times New Roman" w:eastAsia="Times New Roman" w:hAnsi="Times New Roman"/>
          <w:color w:val="000000"/>
          <w:sz w:val="24"/>
          <w:szCs w:val="24"/>
        </w:rPr>
        <w:t>для решения несложных задач</w:t>
      </w:r>
      <w:r w:rsidR="0081210B">
        <w:rPr>
          <w:rFonts w:ascii="Times New Roman" w:eastAsia="Times New Roman" w:hAnsi="Times New Roman"/>
          <w:color w:val="000000"/>
          <w:sz w:val="24"/>
          <w:szCs w:val="24"/>
        </w:rPr>
        <w:t>, строить по схеме</w:t>
      </w:r>
      <w:r w:rsidR="00553D2A">
        <w:rPr>
          <w:rFonts w:ascii="Times New Roman" w:eastAsia="Times New Roman" w:hAnsi="Times New Roman"/>
          <w:color w:val="000000"/>
          <w:sz w:val="24"/>
          <w:szCs w:val="24"/>
        </w:rPr>
        <w:t>, решать лабиринтные задачи.</w:t>
      </w:r>
    </w:p>
    <w:p w:rsidR="0099696C" w:rsidRPr="004D011D" w:rsidRDefault="0099696C" w:rsidP="008B533A">
      <w:pPr>
        <w:spacing w:after="0" w:line="240" w:lineRule="auto"/>
        <w:ind w:firstLine="709"/>
        <w:jc w:val="both"/>
        <w:rPr>
          <w:rFonts w:ascii="Times New Roman" w:eastAsia="Times New Roman" w:hAnsi="Times New Roman"/>
          <w:b/>
          <w:bCs/>
          <w:color w:val="000000"/>
          <w:sz w:val="24"/>
          <w:szCs w:val="24"/>
        </w:rPr>
      </w:pPr>
      <w:r w:rsidRPr="004D011D">
        <w:rPr>
          <w:rFonts w:ascii="Times New Roman" w:eastAsia="Times New Roman" w:hAnsi="Times New Roman"/>
          <w:color w:val="000000"/>
          <w:sz w:val="24"/>
          <w:szCs w:val="24"/>
        </w:rPr>
        <w:t>Называет разные предметы, которые окружают его в помещениях, на участке, на улице; знает их назначение.</w:t>
      </w:r>
    </w:p>
    <w:p w:rsidR="0099696C" w:rsidRPr="004D011D" w:rsidRDefault="0099696C"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Называет признаки и количество предметов.</w:t>
      </w:r>
    </w:p>
    <w:p w:rsidR="0099696C" w:rsidRPr="004D011D" w:rsidRDefault="0099696C"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Называет домашних животных и</w:t>
      </w:r>
      <w:r w:rsidR="004E0A47">
        <w:rPr>
          <w:rFonts w:ascii="Times New Roman" w:eastAsia="Times New Roman" w:hAnsi="Times New Roman"/>
          <w:color w:val="000000"/>
          <w:sz w:val="24"/>
          <w:szCs w:val="24"/>
        </w:rPr>
        <w:t xml:space="preserve"> </w:t>
      </w:r>
      <w:r w:rsidRPr="004D011D">
        <w:rPr>
          <w:rFonts w:ascii="Times New Roman" w:eastAsia="Times New Roman" w:hAnsi="Times New Roman"/>
          <w:color w:val="000000"/>
          <w:sz w:val="24"/>
          <w:szCs w:val="24"/>
        </w:rPr>
        <w:t>знает, какую пользу они приносят человеку.</w:t>
      </w:r>
    </w:p>
    <w:p w:rsidR="004E0A47" w:rsidRDefault="0099696C" w:rsidP="008B533A">
      <w:pPr>
        <w:spacing w:after="0" w:line="240" w:lineRule="auto"/>
        <w:ind w:firstLine="709"/>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 xml:space="preserve">Различает и называет некоторые растения ближайшего окружения. </w:t>
      </w:r>
    </w:p>
    <w:p w:rsidR="0099696C" w:rsidRPr="004D011D" w:rsidRDefault="0099696C" w:rsidP="008B533A">
      <w:pPr>
        <w:spacing w:after="0" w:line="240" w:lineRule="auto"/>
        <w:ind w:firstLine="709"/>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Называет времена года в правильной последовательности. Знает и соблюдает элементарные правила поведения в природе.</w:t>
      </w:r>
    </w:p>
    <w:p w:rsidR="0099696C" w:rsidRPr="002E658D" w:rsidRDefault="0099696C" w:rsidP="008B533A">
      <w:pPr>
        <w:spacing w:after="0" w:line="240" w:lineRule="auto"/>
        <w:ind w:firstLine="709"/>
        <w:jc w:val="center"/>
        <w:rPr>
          <w:rFonts w:ascii="Times New Roman" w:eastAsia="Times New Roman" w:hAnsi="Times New Roman"/>
          <w:b/>
          <w:color w:val="000000"/>
          <w:sz w:val="24"/>
          <w:szCs w:val="24"/>
        </w:rPr>
      </w:pPr>
      <w:r w:rsidRPr="002E658D">
        <w:rPr>
          <w:rFonts w:ascii="Times New Roman" w:eastAsia="Times New Roman" w:hAnsi="Times New Roman"/>
          <w:b/>
          <w:color w:val="000000"/>
          <w:sz w:val="24"/>
          <w:szCs w:val="24"/>
        </w:rPr>
        <w:t>Речевое развитие</w:t>
      </w:r>
    </w:p>
    <w:p w:rsidR="0099696C" w:rsidRPr="004D011D" w:rsidRDefault="0099696C"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 xml:space="preserve"> Понимает и употребляет слова-антонимы; умеет образовывать новые слова по аналогии со знакомыми словами (сахарница — сухарница).</w:t>
      </w:r>
    </w:p>
    <w:p w:rsidR="0099696C" w:rsidRPr="004D011D" w:rsidRDefault="0099696C"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Умеет выделять первый звук в слове.</w:t>
      </w:r>
    </w:p>
    <w:p w:rsidR="0099696C" w:rsidRPr="004D011D" w:rsidRDefault="0099696C"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Рассказывает о содержании сюжетной картинки.</w:t>
      </w:r>
    </w:p>
    <w:p w:rsidR="0099696C" w:rsidRDefault="0099696C"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С помощью взрослого пов</w:t>
      </w:r>
      <w:r w:rsidR="0019617F">
        <w:rPr>
          <w:rFonts w:ascii="Times New Roman" w:eastAsia="Times New Roman" w:hAnsi="Times New Roman"/>
          <w:color w:val="000000"/>
          <w:sz w:val="24"/>
          <w:szCs w:val="24"/>
        </w:rPr>
        <w:t>торяет образцы описания игрушки, может пересказать динамичный отрывок литературного произведения.</w:t>
      </w:r>
    </w:p>
    <w:p w:rsidR="00C909D8" w:rsidRDefault="00C909D8" w:rsidP="008B533A">
      <w:pPr>
        <w:spacing w:after="0" w:line="240" w:lineRule="auto"/>
        <w:ind w:firstLine="709"/>
        <w:jc w:val="both"/>
        <w:rPr>
          <w:rFonts w:ascii="Times New Roman" w:eastAsia="Times New Roman" w:hAnsi="Times New Roman"/>
          <w:color w:val="000000"/>
          <w:sz w:val="24"/>
          <w:szCs w:val="24"/>
        </w:rPr>
      </w:pPr>
      <w:proofErr w:type="gramStart"/>
      <w:r>
        <w:rPr>
          <w:rFonts w:ascii="Times New Roman" w:eastAsia="Times New Roman" w:hAnsi="Times New Roman"/>
          <w:color w:val="000000"/>
          <w:sz w:val="24"/>
          <w:szCs w:val="24"/>
        </w:rPr>
        <w:t>Способен</w:t>
      </w:r>
      <w:proofErr w:type="gramEnd"/>
      <w:r>
        <w:rPr>
          <w:rFonts w:ascii="Times New Roman" w:eastAsia="Times New Roman" w:hAnsi="Times New Roman"/>
          <w:color w:val="000000"/>
          <w:sz w:val="24"/>
          <w:szCs w:val="24"/>
        </w:rPr>
        <w:t xml:space="preserve"> придумать небольшую сказку на заданную тему.</w:t>
      </w:r>
    </w:p>
    <w:p w:rsidR="0099696C" w:rsidRPr="004D011D" w:rsidRDefault="0099696C"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Может назвать любим</w:t>
      </w:r>
      <w:r w:rsidR="0017786C">
        <w:rPr>
          <w:rFonts w:ascii="Times New Roman" w:eastAsia="Times New Roman" w:hAnsi="Times New Roman"/>
          <w:color w:val="000000"/>
          <w:sz w:val="24"/>
          <w:szCs w:val="24"/>
        </w:rPr>
        <w:t>ое литературное произведение</w:t>
      </w:r>
      <w:r w:rsidRPr="004D011D">
        <w:rPr>
          <w:rFonts w:ascii="Times New Roman" w:eastAsia="Times New Roman" w:hAnsi="Times New Roman"/>
          <w:color w:val="000000"/>
          <w:sz w:val="24"/>
          <w:szCs w:val="24"/>
        </w:rPr>
        <w:t>, прочитать наизусть понравившееся стихотворение, считалку.</w:t>
      </w:r>
    </w:p>
    <w:p w:rsidR="0099696C" w:rsidRPr="004D011D" w:rsidRDefault="0099696C"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Рассматривает иллюстрированные издания детских книг, проявляет интерес к ним.</w:t>
      </w:r>
    </w:p>
    <w:p w:rsidR="0099696C" w:rsidRPr="004D011D" w:rsidRDefault="0099696C" w:rsidP="008B533A">
      <w:pPr>
        <w:spacing w:after="0" w:line="240" w:lineRule="auto"/>
        <w:ind w:firstLine="709"/>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Драматизирует (инсценирует) с помощью взрослого небольшие сказки (отрывки из сказок).</w:t>
      </w:r>
    </w:p>
    <w:p w:rsidR="0099696C" w:rsidRDefault="0099696C" w:rsidP="008B533A">
      <w:pPr>
        <w:spacing w:after="0" w:line="240" w:lineRule="auto"/>
        <w:ind w:firstLine="709"/>
        <w:jc w:val="center"/>
        <w:rPr>
          <w:rFonts w:ascii="Times New Roman" w:eastAsia="Times New Roman" w:hAnsi="Times New Roman"/>
          <w:b/>
          <w:color w:val="000000"/>
          <w:sz w:val="24"/>
          <w:szCs w:val="24"/>
        </w:rPr>
      </w:pPr>
      <w:r w:rsidRPr="001D02CE">
        <w:rPr>
          <w:rFonts w:ascii="Times New Roman" w:eastAsia="Times New Roman" w:hAnsi="Times New Roman"/>
          <w:b/>
          <w:color w:val="000000"/>
          <w:sz w:val="24"/>
          <w:szCs w:val="24"/>
        </w:rPr>
        <w:t>Художественно – эстетическое развитие</w:t>
      </w:r>
    </w:p>
    <w:p w:rsidR="0052455A" w:rsidRPr="001D02CE" w:rsidRDefault="0052455A" w:rsidP="008B533A">
      <w:pPr>
        <w:spacing w:after="0" w:line="240" w:lineRule="auto"/>
        <w:ind w:firstLine="709"/>
        <w:rPr>
          <w:rFonts w:ascii="Times New Roman" w:eastAsia="Times New Roman" w:hAnsi="Times New Roman"/>
          <w:b/>
          <w:color w:val="000000"/>
          <w:sz w:val="24"/>
          <w:szCs w:val="24"/>
        </w:rPr>
      </w:pPr>
      <w:r>
        <w:rPr>
          <w:rFonts w:ascii="Times New Roman" w:hAnsi="Times New Roman"/>
          <w:color w:val="000000"/>
          <w:sz w:val="24"/>
          <w:szCs w:val="24"/>
        </w:rPr>
        <w:t>Проявляет эмоциональную отзывчивость на произведения изобразительного</w:t>
      </w:r>
      <w:r w:rsidR="004712F0">
        <w:rPr>
          <w:rFonts w:ascii="Times New Roman" w:hAnsi="Times New Roman"/>
          <w:color w:val="000000"/>
          <w:sz w:val="24"/>
          <w:szCs w:val="24"/>
        </w:rPr>
        <w:t xml:space="preserve">, музыкального </w:t>
      </w:r>
      <w:r>
        <w:rPr>
          <w:rFonts w:ascii="Times New Roman" w:hAnsi="Times New Roman"/>
          <w:color w:val="000000"/>
          <w:sz w:val="24"/>
          <w:szCs w:val="24"/>
        </w:rPr>
        <w:t xml:space="preserve"> искусства, на красоту окружающих предметов, объектов природы,</w:t>
      </w:r>
      <w:r w:rsidR="009963B5">
        <w:rPr>
          <w:rFonts w:ascii="Times New Roman" w:hAnsi="Times New Roman"/>
          <w:color w:val="000000"/>
          <w:sz w:val="24"/>
          <w:szCs w:val="24"/>
        </w:rPr>
        <w:t xml:space="preserve"> отражает полученные впечатления в продуктивных видах деятельности.</w:t>
      </w:r>
    </w:p>
    <w:p w:rsidR="0099696C" w:rsidRPr="004D011D" w:rsidRDefault="0099696C"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lastRenderedPageBreak/>
        <w:t>Изображает предметы путем создания отчетливых форм, подбора цвета, аккуратного закрашивания, использования разных материалов.</w:t>
      </w:r>
    </w:p>
    <w:p w:rsidR="0099696C" w:rsidRPr="004D011D" w:rsidRDefault="0099696C"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Передает несложный сюжет, объединяя в рисунке несколько предметов.</w:t>
      </w:r>
    </w:p>
    <w:p w:rsidR="0099696C" w:rsidRPr="004D011D" w:rsidRDefault="0065076D" w:rsidP="008B533A">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Выделяет </w:t>
      </w:r>
      <w:r w:rsidR="0099696C" w:rsidRPr="004D011D">
        <w:rPr>
          <w:rFonts w:ascii="Times New Roman" w:eastAsia="Times New Roman" w:hAnsi="Times New Roman"/>
          <w:color w:val="000000"/>
          <w:sz w:val="24"/>
          <w:szCs w:val="24"/>
        </w:rPr>
        <w:t xml:space="preserve">выразительные средства дымковской и </w:t>
      </w:r>
      <w:proofErr w:type="spellStart"/>
      <w:r w:rsidR="0099696C" w:rsidRPr="004D011D">
        <w:rPr>
          <w:rFonts w:ascii="Times New Roman" w:eastAsia="Times New Roman" w:hAnsi="Times New Roman"/>
          <w:color w:val="000000"/>
          <w:sz w:val="24"/>
          <w:szCs w:val="24"/>
        </w:rPr>
        <w:t>филимоновской</w:t>
      </w:r>
      <w:proofErr w:type="spellEnd"/>
      <w:r w:rsidR="0099696C" w:rsidRPr="004D011D">
        <w:rPr>
          <w:rFonts w:ascii="Times New Roman" w:eastAsia="Times New Roman" w:hAnsi="Times New Roman"/>
          <w:color w:val="000000"/>
          <w:sz w:val="24"/>
          <w:szCs w:val="24"/>
        </w:rPr>
        <w:t xml:space="preserve"> игрушки. Украшает силуэты игрушек элементами дымковской и </w:t>
      </w:r>
      <w:proofErr w:type="spellStart"/>
      <w:r w:rsidR="0099696C" w:rsidRPr="004D011D">
        <w:rPr>
          <w:rFonts w:ascii="Times New Roman" w:eastAsia="Times New Roman" w:hAnsi="Times New Roman"/>
          <w:color w:val="000000"/>
          <w:sz w:val="24"/>
          <w:szCs w:val="24"/>
        </w:rPr>
        <w:t>филимоновской</w:t>
      </w:r>
      <w:proofErr w:type="spellEnd"/>
      <w:r w:rsidR="0099696C" w:rsidRPr="004D011D">
        <w:rPr>
          <w:rFonts w:ascii="Times New Roman" w:eastAsia="Times New Roman" w:hAnsi="Times New Roman"/>
          <w:color w:val="000000"/>
          <w:sz w:val="24"/>
          <w:szCs w:val="24"/>
        </w:rPr>
        <w:t xml:space="preserve"> росписи.</w:t>
      </w:r>
    </w:p>
    <w:p w:rsidR="0099696C" w:rsidRPr="004D011D" w:rsidRDefault="006C4F07" w:rsidP="008B533A">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 лепке передает </w:t>
      </w:r>
      <w:r w:rsidR="0099696C" w:rsidRPr="004D011D">
        <w:rPr>
          <w:rFonts w:ascii="Times New Roman" w:eastAsia="Times New Roman" w:hAnsi="Times New Roman"/>
          <w:color w:val="000000"/>
          <w:sz w:val="24"/>
          <w:szCs w:val="24"/>
        </w:rPr>
        <w:t>образы разных предметов и игрушек, объединяет их в коллективную композицию; использует все многообразие усвоенных приемов лепки.</w:t>
      </w:r>
    </w:p>
    <w:p w:rsidR="0099696C" w:rsidRPr="004D011D" w:rsidRDefault="0099696C"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Правильно держит ножницы и умеет резать ими по прямой, по диагонали (квадрат и прямоугольник); вырезать круг из квадрата, овал — из прямоугольника, плавно срезать и закруглять углы.</w:t>
      </w:r>
    </w:p>
    <w:p w:rsidR="00F95A7B" w:rsidRDefault="0099696C"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Аккуратно наклеивает изображения предметов, состоящие из нескольких частей.</w:t>
      </w:r>
    </w:p>
    <w:p w:rsidR="0099696C" w:rsidRPr="004D011D" w:rsidRDefault="00F95A7B" w:rsidP="008B533A">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w:t>
      </w:r>
      <w:r w:rsidR="0099696C" w:rsidRPr="004D011D">
        <w:rPr>
          <w:rFonts w:ascii="Times New Roman" w:eastAsia="Times New Roman" w:hAnsi="Times New Roman"/>
          <w:color w:val="000000"/>
          <w:sz w:val="24"/>
          <w:szCs w:val="24"/>
        </w:rPr>
        <w:t>оставляет узоры из растительных форм и геометрических фигур.</w:t>
      </w:r>
    </w:p>
    <w:p w:rsidR="0099696C" w:rsidRPr="004D011D" w:rsidRDefault="0099696C"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Умеет использовать строительные детали с учетом их конструктивных свойств.</w:t>
      </w:r>
    </w:p>
    <w:p w:rsidR="00AA54C2" w:rsidRDefault="00AA54C2" w:rsidP="008B533A">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Проявляет эмоциональную отзывчивость на доступные возрасту музыкальные произведения, пытается выразительно передавать игровые и сказочные образы.</w:t>
      </w:r>
    </w:p>
    <w:p w:rsidR="0099696C" w:rsidRPr="004D011D" w:rsidRDefault="0099696C"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Узнает песни по мелодии.</w:t>
      </w:r>
    </w:p>
    <w:p w:rsidR="0099696C" w:rsidRPr="004D011D" w:rsidRDefault="0099696C"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Различает звуки по высоте (в пределах сексты — септимы).</w:t>
      </w:r>
    </w:p>
    <w:p w:rsidR="0099696C" w:rsidRPr="004D011D" w:rsidRDefault="0099696C"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Может петь протяжно, четко произносить</w:t>
      </w:r>
      <w:r w:rsidR="00AA54C2">
        <w:rPr>
          <w:rFonts w:ascii="Times New Roman" w:eastAsia="Times New Roman" w:hAnsi="Times New Roman"/>
          <w:color w:val="000000"/>
          <w:sz w:val="24"/>
          <w:szCs w:val="24"/>
        </w:rPr>
        <w:t xml:space="preserve"> слова </w:t>
      </w:r>
      <w:r w:rsidRPr="004D011D">
        <w:rPr>
          <w:rFonts w:ascii="Times New Roman" w:eastAsia="Times New Roman" w:hAnsi="Times New Roman"/>
          <w:color w:val="000000"/>
          <w:sz w:val="24"/>
          <w:szCs w:val="24"/>
        </w:rPr>
        <w:t xml:space="preserve">вместе с другими </w:t>
      </w:r>
      <w:proofErr w:type="gramStart"/>
      <w:r w:rsidRPr="004D011D">
        <w:rPr>
          <w:rFonts w:ascii="Times New Roman" w:eastAsia="Times New Roman" w:hAnsi="Times New Roman"/>
          <w:color w:val="000000"/>
          <w:sz w:val="24"/>
          <w:szCs w:val="24"/>
        </w:rPr>
        <w:t>детьми—начинать</w:t>
      </w:r>
      <w:proofErr w:type="gramEnd"/>
      <w:r w:rsidRPr="004D011D">
        <w:rPr>
          <w:rFonts w:ascii="Times New Roman" w:eastAsia="Times New Roman" w:hAnsi="Times New Roman"/>
          <w:color w:val="000000"/>
          <w:sz w:val="24"/>
          <w:szCs w:val="24"/>
        </w:rPr>
        <w:t xml:space="preserve"> и заканчивать пение.</w:t>
      </w:r>
    </w:p>
    <w:p w:rsidR="0099696C" w:rsidRPr="004D011D" w:rsidRDefault="0099696C"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Выполняет движения, отвечающие характеру музыки, самостоятельно меняя их в соответствии с двухчастной формой музыкального произведения.</w:t>
      </w:r>
    </w:p>
    <w:p w:rsidR="0099696C" w:rsidRPr="004D011D" w:rsidRDefault="0099696C"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Умеет выполнять танцевальные движения: пружинка, подскоки, движение парами по кругу, кружение по одному и в парах. Может выполнять движения с предметами (с куклами, игрушками, ленточками).</w:t>
      </w:r>
    </w:p>
    <w:p w:rsidR="0099696C" w:rsidRPr="004D011D" w:rsidRDefault="0099696C"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Умеет играть на металлофоне простейшие мелодии на одном звуке.</w:t>
      </w:r>
    </w:p>
    <w:p w:rsidR="0099696C" w:rsidRPr="00EF595F" w:rsidRDefault="0099696C" w:rsidP="008B533A">
      <w:pPr>
        <w:spacing w:after="0" w:line="240" w:lineRule="auto"/>
        <w:ind w:firstLine="709"/>
        <w:jc w:val="center"/>
        <w:rPr>
          <w:rFonts w:ascii="Times New Roman" w:eastAsia="Times New Roman" w:hAnsi="Times New Roman"/>
          <w:b/>
          <w:color w:val="000000"/>
          <w:sz w:val="24"/>
          <w:szCs w:val="24"/>
        </w:rPr>
      </w:pPr>
      <w:r w:rsidRPr="00EF595F">
        <w:rPr>
          <w:rFonts w:ascii="Times New Roman" w:eastAsia="Times New Roman" w:hAnsi="Times New Roman"/>
          <w:b/>
          <w:color w:val="000000"/>
          <w:sz w:val="24"/>
          <w:szCs w:val="24"/>
        </w:rPr>
        <w:t>Физическое развитие</w:t>
      </w:r>
    </w:p>
    <w:p w:rsidR="00003897" w:rsidRDefault="00003897" w:rsidP="008B533A">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Знаком с понятиями «здоровье» и «болезнь». </w:t>
      </w:r>
      <w:r w:rsidR="00472EF2">
        <w:rPr>
          <w:rFonts w:ascii="Times New Roman" w:eastAsia="Times New Roman" w:hAnsi="Times New Roman"/>
          <w:color w:val="000000"/>
          <w:sz w:val="24"/>
          <w:szCs w:val="24"/>
        </w:rPr>
        <w:t>Имеет элементарные представления о некоторых составляющих здорового образа жизни</w:t>
      </w:r>
      <w:r w:rsidR="00BB3BAB">
        <w:rPr>
          <w:rFonts w:ascii="Times New Roman" w:eastAsia="Times New Roman" w:hAnsi="Times New Roman"/>
          <w:color w:val="000000"/>
          <w:sz w:val="24"/>
          <w:szCs w:val="24"/>
        </w:rPr>
        <w:t>: правильном питании, пользе закаливания, необходимости соблюдения правил гигиены.</w:t>
      </w:r>
      <w:r w:rsidR="006D5180">
        <w:rPr>
          <w:rFonts w:ascii="Times New Roman" w:eastAsia="Times New Roman" w:hAnsi="Times New Roman"/>
          <w:color w:val="000000"/>
          <w:sz w:val="24"/>
          <w:szCs w:val="24"/>
        </w:rPr>
        <w:t xml:space="preserve"> Знает о пользе утренней зарядки, физических упражнений.</w:t>
      </w:r>
    </w:p>
    <w:p w:rsidR="00BB3BAB" w:rsidRDefault="00BB3BAB" w:rsidP="008B533A">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Самостоятельно выполняет доступные гигиенические процедуры, владеет </w:t>
      </w:r>
      <w:r w:rsidRPr="004D011D">
        <w:rPr>
          <w:rFonts w:ascii="Times New Roman" w:eastAsia="Times New Roman" w:hAnsi="Times New Roman"/>
          <w:color w:val="000000"/>
          <w:sz w:val="24"/>
          <w:szCs w:val="24"/>
        </w:rPr>
        <w:t>элементарны</w:t>
      </w:r>
      <w:r>
        <w:rPr>
          <w:rFonts w:ascii="Times New Roman" w:eastAsia="Times New Roman" w:hAnsi="Times New Roman"/>
          <w:color w:val="000000"/>
          <w:sz w:val="24"/>
          <w:szCs w:val="24"/>
        </w:rPr>
        <w:t>ми</w:t>
      </w:r>
      <w:r w:rsidRPr="004D011D">
        <w:rPr>
          <w:rFonts w:ascii="Times New Roman" w:eastAsia="Times New Roman" w:hAnsi="Times New Roman"/>
          <w:color w:val="000000"/>
          <w:sz w:val="24"/>
          <w:szCs w:val="24"/>
        </w:rPr>
        <w:t xml:space="preserve"> правила</w:t>
      </w:r>
      <w:r>
        <w:rPr>
          <w:rFonts w:ascii="Times New Roman" w:eastAsia="Times New Roman" w:hAnsi="Times New Roman"/>
          <w:color w:val="000000"/>
          <w:sz w:val="24"/>
          <w:szCs w:val="24"/>
        </w:rPr>
        <w:t>ми</w:t>
      </w:r>
      <w:r w:rsidRPr="004D011D">
        <w:rPr>
          <w:rFonts w:ascii="Times New Roman" w:eastAsia="Times New Roman" w:hAnsi="Times New Roman"/>
          <w:color w:val="000000"/>
          <w:sz w:val="24"/>
          <w:szCs w:val="24"/>
        </w:rPr>
        <w:t xml:space="preserve"> приема пищи (правильно пользуется левыми приборам</w:t>
      </w:r>
      <w:r>
        <w:rPr>
          <w:rFonts w:ascii="Times New Roman" w:eastAsia="Times New Roman" w:hAnsi="Times New Roman"/>
          <w:color w:val="000000"/>
          <w:sz w:val="24"/>
          <w:szCs w:val="24"/>
        </w:rPr>
        <w:t xml:space="preserve">и, салфеткой, </w:t>
      </w:r>
      <w:proofErr w:type="spellStart"/>
      <w:r>
        <w:rPr>
          <w:rFonts w:ascii="Times New Roman" w:eastAsia="Times New Roman" w:hAnsi="Times New Roman"/>
          <w:color w:val="000000"/>
          <w:sz w:val="24"/>
          <w:szCs w:val="24"/>
        </w:rPr>
        <w:t>поло</w:t>
      </w:r>
      <w:r w:rsidRPr="004D011D">
        <w:rPr>
          <w:rFonts w:ascii="Times New Roman" w:eastAsia="Times New Roman" w:hAnsi="Times New Roman"/>
          <w:color w:val="000000"/>
          <w:sz w:val="24"/>
          <w:szCs w:val="24"/>
        </w:rPr>
        <w:t>скает</w:t>
      </w:r>
      <w:proofErr w:type="spellEnd"/>
      <w:r w:rsidRPr="004D011D">
        <w:rPr>
          <w:rFonts w:ascii="Times New Roman" w:eastAsia="Times New Roman" w:hAnsi="Times New Roman"/>
          <w:color w:val="000000"/>
          <w:sz w:val="24"/>
          <w:szCs w:val="24"/>
        </w:rPr>
        <w:t xml:space="preserve"> рот после еды).</w:t>
      </w:r>
    </w:p>
    <w:p w:rsidR="00EF595F" w:rsidRPr="004D011D" w:rsidRDefault="00EF595F" w:rsidP="008B533A">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Владеет в соответствии с возрастом основными движениями.</w:t>
      </w:r>
    </w:p>
    <w:p w:rsidR="0099696C" w:rsidRPr="004D011D" w:rsidRDefault="0099696C"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Принимает правильное исходное положение при метании; может метать предметы разными способами правой и левой рукой; отбивает мяч о землю (пол) не менее 5 раз подряд.</w:t>
      </w:r>
    </w:p>
    <w:p w:rsidR="0099696C" w:rsidRPr="004D011D" w:rsidRDefault="0099696C"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Может ловить мяч кистями рук с расстояния до 1,5 м.</w:t>
      </w:r>
    </w:p>
    <w:p w:rsidR="0099696C" w:rsidRPr="004D011D" w:rsidRDefault="0099696C"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Умеет строиться в колонну по одному, парами, в круг, шеренгу.</w:t>
      </w:r>
    </w:p>
    <w:p w:rsidR="0099696C" w:rsidRPr="004D011D" w:rsidRDefault="0099696C"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Может скользить самостоятельно по ледяным дорожкам (длина 5 м).</w:t>
      </w:r>
    </w:p>
    <w:p w:rsidR="0099696C" w:rsidRPr="004D011D" w:rsidRDefault="0099696C" w:rsidP="008B533A">
      <w:pPr>
        <w:spacing w:after="0" w:line="240" w:lineRule="auto"/>
        <w:ind w:firstLine="709"/>
        <w:jc w:val="both"/>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Ориентируется в пространстве, находит левую и правую стороны.</w:t>
      </w:r>
    </w:p>
    <w:p w:rsidR="0099696C" w:rsidRPr="004D011D" w:rsidRDefault="0099696C" w:rsidP="008B533A">
      <w:pPr>
        <w:spacing w:after="0" w:line="240" w:lineRule="auto"/>
        <w:ind w:firstLine="709"/>
        <w:rPr>
          <w:rFonts w:ascii="Times New Roman" w:eastAsia="Times New Roman" w:hAnsi="Times New Roman"/>
          <w:color w:val="000000"/>
          <w:sz w:val="24"/>
          <w:szCs w:val="24"/>
        </w:rPr>
      </w:pPr>
      <w:r w:rsidRPr="004D011D">
        <w:rPr>
          <w:rFonts w:ascii="Times New Roman" w:eastAsia="Times New Roman" w:hAnsi="Times New Roman"/>
          <w:color w:val="000000"/>
          <w:sz w:val="24"/>
          <w:szCs w:val="24"/>
        </w:rPr>
        <w:t>Выполняет упражнения, демонстрируя выразительность, грациозность, пластичность движений.</w:t>
      </w:r>
    </w:p>
    <w:p w:rsidR="0099696C" w:rsidRPr="00B06D5D" w:rsidRDefault="00B06D5D" w:rsidP="008B533A">
      <w:pPr>
        <w:spacing w:after="0" w:line="240" w:lineRule="auto"/>
        <w:ind w:firstLine="709"/>
        <w:jc w:val="both"/>
        <w:rPr>
          <w:rFonts w:ascii="Times New Roman" w:hAnsi="Times New Roman" w:cs="Times New Roman"/>
          <w:sz w:val="24"/>
          <w:szCs w:val="24"/>
        </w:rPr>
      </w:pPr>
      <w:r w:rsidRPr="00B06D5D">
        <w:rPr>
          <w:rFonts w:ascii="Times New Roman" w:hAnsi="Times New Roman" w:cs="Times New Roman"/>
          <w:sz w:val="24"/>
          <w:szCs w:val="24"/>
        </w:rPr>
        <w:t>Проявляет интерес к участию в подвижных играх, физических упражнениях.</w:t>
      </w:r>
      <w:r w:rsidR="00042419">
        <w:rPr>
          <w:rFonts w:ascii="Times New Roman" w:hAnsi="Times New Roman" w:cs="Times New Roman"/>
          <w:sz w:val="24"/>
          <w:szCs w:val="24"/>
        </w:rPr>
        <w:t xml:space="preserve"> П</w:t>
      </w:r>
      <w:r w:rsidR="00C51EC1">
        <w:rPr>
          <w:rFonts w:ascii="Times New Roman" w:hAnsi="Times New Roman" w:cs="Times New Roman"/>
          <w:sz w:val="24"/>
          <w:szCs w:val="24"/>
        </w:rPr>
        <w:t>о</w:t>
      </w:r>
      <w:r w:rsidR="00042419">
        <w:rPr>
          <w:rFonts w:ascii="Times New Roman" w:hAnsi="Times New Roman" w:cs="Times New Roman"/>
          <w:sz w:val="24"/>
          <w:szCs w:val="24"/>
        </w:rPr>
        <w:t>льзуется физкультурным оборудованием в свободное время</w:t>
      </w:r>
      <w:r w:rsidR="00706F55">
        <w:rPr>
          <w:rFonts w:ascii="Times New Roman" w:hAnsi="Times New Roman" w:cs="Times New Roman"/>
          <w:sz w:val="24"/>
          <w:szCs w:val="24"/>
        </w:rPr>
        <w:t>.</w:t>
      </w:r>
    </w:p>
    <w:p w:rsidR="0099696C" w:rsidRDefault="0099696C" w:rsidP="008B533A">
      <w:pPr>
        <w:spacing w:after="0" w:line="240" w:lineRule="auto"/>
        <w:ind w:firstLine="709"/>
        <w:jc w:val="both"/>
        <w:rPr>
          <w:rFonts w:ascii="Times New Roman" w:hAnsi="Times New Roman" w:cs="Times New Roman"/>
          <w:b/>
          <w:sz w:val="24"/>
          <w:szCs w:val="24"/>
        </w:rPr>
      </w:pPr>
    </w:p>
    <w:p w:rsidR="0099696C" w:rsidRDefault="0099696C" w:rsidP="008B533A">
      <w:pPr>
        <w:spacing w:after="0" w:line="240" w:lineRule="auto"/>
        <w:ind w:firstLine="709"/>
        <w:rPr>
          <w:rFonts w:ascii="Times New Roman" w:hAnsi="Times New Roman" w:cs="Times New Roman"/>
          <w:sz w:val="24"/>
          <w:szCs w:val="24"/>
        </w:rPr>
        <w:sectPr w:rsidR="0099696C" w:rsidSect="002E6A75">
          <w:pgSz w:w="11906" w:h="16838"/>
          <w:pgMar w:top="1134" w:right="1134" w:bottom="1134" w:left="1134" w:header="709" w:footer="709" w:gutter="0"/>
          <w:cols w:space="708"/>
          <w:docGrid w:linePitch="360"/>
        </w:sectPr>
      </w:pPr>
      <w:r w:rsidRPr="005E6B65">
        <w:rPr>
          <w:rFonts w:ascii="Times New Roman" w:hAnsi="Times New Roman" w:cs="Times New Roman"/>
          <w:sz w:val="24"/>
          <w:szCs w:val="24"/>
        </w:rPr>
        <w:t xml:space="preserve"> </w:t>
      </w:r>
    </w:p>
    <w:p w:rsidR="004F19F6" w:rsidRDefault="004F19F6" w:rsidP="00311908">
      <w:pPr>
        <w:spacing w:after="0" w:line="240" w:lineRule="auto"/>
        <w:rPr>
          <w:rFonts w:ascii="Times New Roman" w:hAnsi="Times New Roman"/>
          <w:sz w:val="24"/>
          <w:szCs w:val="24"/>
        </w:rPr>
      </w:pPr>
      <w:r>
        <w:rPr>
          <w:rFonts w:ascii="Times New Roman" w:hAnsi="Times New Roman"/>
          <w:b/>
          <w:sz w:val="24"/>
          <w:szCs w:val="24"/>
        </w:rPr>
        <w:lastRenderedPageBreak/>
        <w:t xml:space="preserve">ВТОРАЯ ЧАСТЬ </w:t>
      </w:r>
    </w:p>
    <w:p w:rsidR="004F19F6" w:rsidRDefault="004F19F6" w:rsidP="00311908">
      <w:pPr>
        <w:spacing w:after="0" w:line="240" w:lineRule="auto"/>
        <w:rPr>
          <w:rFonts w:ascii="Times New Roman" w:hAnsi="Times New Roman"/>
          <w:b/>
          <w:sz w:val="24"/>
          <w:szCs w:val="24"/>
        </w:rPr>
      </w:pPr>
      <w:r>
        <w:rPr>
          <w:rFonts w:ascii="Times New Roman" w:hAnsi="Times New Roman"/>
          <w:b/>
          <w:sz w:val="24"/>
          <w:szCs w:val="24"/>
        </w:rPr>
        <w:t xml:space="preserve">Содержательный раздел. </w:t>
      </w:r>
    </w:p>
    <w:p w:rsidR="004F19F6" w:rsidRDefault="004F19F6" w:rsidP="00311908">
      <w:pPr>
        <w:spacing w:after="0" w:line="240" w:lineRule="auto"/>
        <w:rPr>
          <w:rFonts w:ascii="Times New Roman" w:hAnsi="Times New Roman"/>
          <w:b/>
          <w:sz w:val="24"/>
          <w:szCs w:val="24"/>
        </w:rPr>
      </w:pPr>
      <w:r>
        <w:rPr>
          <w:rFonts w:ascii="Times New Roman" w:hAnsi="Times New Roman"/>
          <w:b/>
          <w:sz w:val="24"/>
          <w:szCs w:val="24"/>
        </w:rPr>
        <w:t>2.1. Содержание психолого-педагогической работы по освоению детьми образовательных областей</w:t>
      </w:r>
    </w:p>
    <w:p w:rsidR="004F19F6" w:rsidRDefault="004F19F6" w:rsidP="00311908">
      <w:pPr>
        <w:spacing w:after="0" w:line="240" w:lineRule="auto"/>
        <w:rPr>
          <w:rFonts w:ascii="Times New Roman" w:hAnsi="Times New Roman"/>
          <w:b/>
          <w:sz w:val="24"/>
          <w:szCs w:val="24"/>
        </w:rPr>
      </w:pPr>
      <w:r>
        <w:rPr>
          <w:rFonts w:ascii="Times New Roman" w:hAnsi="Times New Roman"/>
          <w:b/>
          <w:sz w:val="24"/>
          <w:szCs w:val="24"/>
        </w:rPr>
        <w:t>2.1.1. Содержание психолого-педагогической работы по освоению детьми образовательной области</w:t>
      </w:r>
      <w:r w:rsidR="0058586F">
        <w:rPr>
          <w:rFonts w:ascii="Times New Roman" w:hAnsi="Times New Roman"/>
          <w:b/>
          <w:sz w:val="24"/>
          <w:szCs w:val="24"/>
        </w:rPr>
        <w:t xml:space="preserve"> </w:t>
      </w:r>
      <w:r>
        <w:rPr>
          <w:rFonts w:ascii="Times New Roman" w:hAnsi="Times New Roman"/>
          <w:b/>
          <w:sz w:val="24"/>
          <w:szCs w:val="24"/>
        </w:rPr>
        <w:t>«Социально-коммуникативное развитие»</w:t>
      </w:r>
    </w:p>
    <w:p w:rsidR="0033785E" w:rsidRDefault="0033785E" w:rsidP="008B533A">
      <w:pPr>
        <w:suppressAutoHyphens/>
        <w:overflowPunct w:val="0"/>
        <w:autoSpaceDE w:val="0"/>
        <w:spacing w:after="0" w:line="240" w:lineRule="auto"/>
        <w:ind w:firstLine="708"/>
        <w:jc w:val="both"/>
        <w:rPr>
          <w:rFonts w:ascii="Times New Roman" w:hAnsi="Times New Roman"/>
          <w:sz w:val="24"/>
          <w:szCs w:val="24"/>
          <w:lang w:eastAsia="ar-SA"/>
        </w:rPr>
      </w:pPr>
      <w:r w:rsidRPr="006D1D05">
        <w:rPr>
          <w:rFonts w:ascii="Times New Roman" w:hAnsi="Times New Roman"/>
          <w:sz w:val="24"/>
          <w:szCs w:val="24"/>
          <w:lang w:eastAsia="ar-SA"/>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6D1D05">
        <w:rPr>
          <w:rFonts w:ascii="Times New Roman" w:hAnsi="Times New Roman"/>
          <w:sz w:val="24"/>
          <w:szCs w:val="24"/>
          <w:lang w:eastAsia="ar-SA"/>
        </w:rPr>
        <w:t>со</w:t>
      </w:r>
      <w:proofErr w:type="gramEnd"/>
      <w:r w:rsidRPr="006D1D05">
        <w:rPr>
          <w:rFonts w:ascii="Times New Roman" w:hAnsi="Times New Roman"/>
          <w:sz w:val="24"/>
          <w:szCs w:val="24"/>
          <w:lang w:eastAsia="ar-SA"/>
        </w:rPr>
        <w:t xml:space="preserve"> взрослыми и сверстниками; становление самостоятельности, целенаправленности и </w:t>
      </w:r>
      <w:proofErr w:type="spellStart"/>
      <w:r w:rsidRPr="006D1D05">
        <w:rPr>
          <w:rFonts w:ascii="Times New Roman" w:hAnsi="Times New Roman"/>
          <w:sz w:val="24"/>
          <w:szCs w:val="24"/>
          <w:lang w:eastAsia="ar-SA"/>
        </w:rPr>
        <w:t>саморегуляции</w:t>
      </w:r>
      <w:proofErr w:type="spellEnd"/>
      <w:r w:rsidRPr="006D1D05">
        <w:rPr>
          <w:rFonts w:ascii="Times New Roman" w:hAnsi="Times New Roman"/>
          <w:sz w:val="24"/>
          <w:szCs w:val="24"/>
          <w:lang w:eastAsia="ar-SA"/>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99696C" w:rsidRPr="00FC5A3C" w:rsidRDefault="0099696C" w:rsidP="0099696C">
      <w:pPr>
        <w:suppressAutoHyphens/>
        <w:overflowPunct w:val="0"/>
        <w:autoSpaceDE w:val="0"/>
        <w:spacing w:after="0" w:line="240" w:lineRule="auto"/>
        <w:rPr>
          <w:rFonts w:ascii="Times New Roman" w:eastAsia="Calibri" w:hAnsi="Times New Roman" w:cs="Times New Roman"/>
          <w:bCs/>
          <w:sz w:val="24"/>
          <w:szCs w:val="24"/>
          <w:lang w:eastAsia="ar-SA"/>
        </w:rPr>
      </w:pPr>
    </w:p>
    <w:tbl>
      <w:tblPr>
        <w:tblW w:w="14860"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2"/>
        <w:gridCol w:w="3724"/>
        <w:gridCol w:w="3715"/>
        <w:gridCol w:w="3739"/>
      </w:tblGrid>
      <w:tr w:rsidR="0099696C" w:rsidRPr="003C3D91" w:rsidTr="00E54737">
        <w:tc>
          <w:tcPr>
            <w:tcW w:w="3682" w:type="dxa"/>
          </w:tcPr>
          <w:p w:rsidR="0099696C" w:rsidRPr="003C3D91" w:rsidRDefault="0099696C" w:rsidP="00E54737">
            <w:pPr>
              <w:suppressAutoHyphens/>
              <w:overflowPunct w:val="0"/>
              <w:autoSpaceDE w:val="0"/>
              <w:spacing w:after="0" w:line="240" w:lineRule="auto"/>
              <w:jc w:val="center"/>
              <w:rPr>
                <w:rFonts w:ascii="Times New Roman" w:eastAsia="Calibri" w:hAnsi="Times New Roman" w:cs="Times New Roman"/>
                <w:sz w:val="24"/>
                <w:szCs w:val="24"/>
                <w:shd w:val="clear" w:color="auto" w:fill="FFFF66"/>
                <w:lang w:eastAsia="ar-SA"/>
              </w:rPr>
            </w:pPr>
            <w:r w:rsidRPr="003C3D91">
              <w:rPr>
                <w:rFonts w:ascii="Times New Roman" w:eastAsia="Calibri" w:hAnsi="Times New Roman" w:cs="Times New Roman"/>
                <w:b/>
                <w:bCs/>
                <w:sz w:val="24"/>
                <w:szCs w:val="24"/>
                <w:lang w:eastAsia="ar-SA"/>
              </w:rPr>
              <w:t>Социализация, развитие общения, нравственное воспитание</w:t>
            </w:r>
          </w:p>
        </w:tc>
        <w:tc>
          <w:tcPr>
            <w:tcW w:w="3724" w:type="dxa"/>
          </w:tcPr>
          <w:p w:rsidR="0099696C" w:rsidRPr="004371BC" w:rsidRDefault="0099696C" w:rsidP="00E54737">
            <w:pPr>
              <w:suppressAutoHyphens/>
              <w:overflowPunct w:val="0"/>
              <w:autoSpaceDE w:val="0"/>
              <w:spacing w:after="0" w:line="240" w:lineRule="auto"/>
              <w:jc w:val="center"/>
              <w:rPr>
                <w:rFonts w:ascii="Times New Roman" w:eastAsia="Calibri" w:hAnsi="Times New Roman" w:cs="Times New Roman"/>
                <w:sz w:val="24"/>
                <w:szCs w:val="24"/>
                <w:shd w:val="clear" w:color="auto" w:fill="FFFF66"/>
                <w:lang w:eastAsia="ar-SA"/>
              </w:rPr>
            </w:pPr>
            <w:r w:rsidRPr="004371BC">
              <w:rPr>
                <w:rFonts w:ascii="Times New Roman" w:eastAsia="Calibri" w:hAnsi="Times New Roman" w:cs="Times New Roman"/>
                <w:sz w:val="24"/>
                <w:szCs w:val="24"/>
                <w:lang w:eastAsia="ar-SA"/>
              </w:rPr>
              <w:t xml:space="preserve">Развитие игровой деятельности </w:t>
            </w:r>
          </w:p>
          <w:p w:rsidR="0099696C" w:rsidRPr="004371BC" w:rsidRDefault="0099696C" w:rsidP="00E54737">
            <w:pPr>
              <w:suppressAutoHyphens/>
              <w:overflowPunct w:val="0"/>
              <w:autoSpaceDE w:val="0"/>
              <w:spacing w:after="0" w:line="240" w:lineRule="auto"/>
              <w:jc w:val="center"/>
              <w:rPr>
                <w:rFonts w:ascii="Times New Roman" w:eastAsia="Calibri" w:hAnsi="Times New Roman" w:cs="Times New Roman"/>
                <w:sz w:val="24"/>
                <w:szCs w:val="24"/>
                <w:shd w:val="clear" w:color="auto" w:fill="FFFF66"/>
                <w:lang w:eastAsia="ar-SA"/>
              </w:rPr>
            </w:pPr>
            <w:r w:rsidRPr="004371BC">
              <w:rPr>
                <w:rFonts w:ascii="Times New Roman" w:eastAsia="Calibri" w:hAnsi="Times New Roman" w:cs="Times New Roman"/>
                <w:sz w:val="24"/>
                <w:szCs w:val="24"/>
                <w:lang w:eastAsia="ar-SA"/>
              </w:rPr>
              <w:t>детей</w:t>
            </w:r>
          </w:p>
        </w:tc>
        <w:tc>
          <w:tcPr>
            <w:tcW w:w="3715" w:type="dxa"/>
          </w:tcPr>
          <w:p w:rsidR="0099696C" w:rsidRPr="004371BC" w:rsidRDefault="0099696C" w:rsidP="00E54737">
            <w:pPr>
              <w:suppressAutoHyphens/>
              <w:overflowPunct w:val="0"/>
              <w:autoSpaceDE w:val="0"/>
              <w:spacing w:after="0" w:line="240" w:lineRule="auto"/>
              <w:rPr>
                <w:rFonts w:ascii="Times New Roman" w:eastAsia="Calibri" w:hAnsi="Times New Roman" w:cs="Times New Roman"/>
                <w:sz w:val="24"/>
                <w:szCs w:val="24"/>
                <w:shd w:val="clear" w:color="auto" w:fill="FFFF66"/>
                <w:lang w:eastAsia="ar-SA"/>
              </w:rPr>
            </w:pPr>
            <w:r w:rsidRPr="004371BC">
              <w:rPr>
                <w:rFonts w:ascii="Times New Roman" w:eastAsia="Calibri" w:hAnsi="Times New Roman" w:cs="Times New Roman"/>
                <w:sz w:val="24"/>
                <w:szCs w:val="24"/>
                <w:lang w:eastAsia="ar-SA"/>
              </w:rPr>
              <w:t>Приобщение к элементарным общепринятым нормам и правилам взаимоотношения со сверстниками и взрослыми (в том числе моральным)</w:t>
            </w:r>
          </w:p>
        </w:tc>
        <w:tc>
          <w:tcPr>
            <w:tcW w:w="3739" w:type="dxa"/>
          </w:tcPr>
          <w:p w:rsidR="0099696C" w:rsidRPr="004371BC" w:rsidRDefault="0099696C" w:rsidP="00E54737">
            <w:pPr>
              <w:suppressAutoHyphens/>
              <w:overflowPunct w:val="0"/>
              <w:autoSpaceDE w:val="0"/>
              <w:spacing w:after="0" w:line="240" w:lineRule="auto"/>
              <w:jc w:val="center"/>
              <w:rPr>
                <w:rFonts w:ascii="Times New Roman" w:eastAsia="Calibri" w:hAnsi="Times New Roman" w:cs="Times New Roman"/>
                <w:sz w:val="24"/>
                <w:szCs w:val="24"/>
                <w:lang w:eastAsia="ar-SA"/>
              </w:rPr>
            </w:pPr>
            <w:r w:rsidRPr="004371BC">
              <w:rPr>
                <w:rFonts w:ascii="Times New Roman" w:eastAsia="Calibri" w:hAnsi="Times New Roman" w:cs="Times New Roman"/>
                <w:sz w:val="24"/>
                <w:szCs w:val="24"/>
                <w:lang w:eastAsia="ar-SA"/>
              </w:rPr>
              <w:t>Формирование гендерной, семейной, гражданской принадлежности, патриотических чувств, чувства принадлежности к мировому сообществу</w:t>
            </w:r>
          </w:p>
        </w:tc>
      </w:tr>
      <w:tr w:rsidR="0099696C" w:rsidRPr="003C3D91" w:rsidTr="00E547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82" w:type="dxa"/>
            <w:tcBorders>
              <w:top w:val="single" w:sz="4" w:space="0" w:color="000000"/>
              <w:left w:val="single" w:sz="4" w:space="0" w:color="000000"/>
              <w:bottom w:val="single" w:sz="4" w:space="0" w:color="000000"/>
            </w:tcBorders>
          </w:tcPr>
          <w:p w:rsidR="0099696C" w:rsidRPr="003C3D91" w:rsidRDefault="0099696C" w:rsidP="00E54737">
            <w:pPr>
              <w:suppressAutoHyphens/>
              <w:overflowPunct w:val="0"/>
              <w:autoSpaceDE w:val="0"/>
              <w:spacing w:after="0" w:line="240" w:lineRule="auto"/>
              <w:jc w:val="center"/>
              <w:rPr>
                <w:rFonts w:ascii="Times New Roman" w:eastAsia="Calibri" w:hAnsi="Times New Roman" w:cs="Times New Roman"/>
                <w:sz w:val="24"/>
                <w:szCs w:val="24"/>
                <w:lang w:eastAsia="ar-SA"/>
              </w:rPr>
            </w:pPr>
            <w:r w:rsidRPr="003C3D91">
              <w:rPr>
                <w:rFonts w:ascii="Times New Roman" w:hAnsi="Times New Roman" w:cs="Times New Roman"/>
                <w:sz w:val="24"/>
                <w:szCs w:val="24"/>
              </w:rPr>
              <w:t>Содержание образовательной деятельности</w:t>
            </w:r>
          </w:p>
        </w:tc>
        <w:tc>
          <w:tcPr>
            <w:tcW w:w="3724" w:type="dxa"/>
            <w:tcBorders>
              <w:top w:val="single" w:sz="4" w:space="0" w:color="000000"/>
              <w:left w:val="single" w:sz="4" w:space="0" w:color="000000"/>
              <w:bottom w:val="single" w:sz="4" w:space="0" w:color="000000"/>
            </w:tcBorders>
          </w:tcPr>
          <w:p w:rsidR="0099696C" w:rsidRPr="003C3D91" w:rsidRDefault="006F31ED" w:rsidP="004A410E">
            <w:pPr>
              <w:numPr>
                <w:ilvl w:val="0"/>
                <w:numId w:val="6"/>
              </w:numPr>
              <w:suppressAutoHyphens/>
              <w:overflowPunct w:val="0"/>
              <w:autoSpaceDE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О</w:t>
            </w:r>
            <w:r w:rsidR="0099696C" w:rsidRPr="003C3D91">
              <w:rPr>
                <w:rFonts w:ascii="Times New Roman" w:eastAsia="Calibri" w:hAnsi="Times New Roman" w:cs="Times New Roman"/>
                <w:sz w:val="24"/>
                <w:szCs w:val="24"/>
                <w:lang w:eastAsia="ar-SA"/>
              </w:rPr>
              <w:t>богащени</w:t>
            </w:r>
            <w:r>
              <w:rPr>
                <w:rFonts w:ascii="Times New Roman" w:eastAsia="Calibri" w:hAnsi="Times New Roman" w:cs="Times New Roman"/>
                <w:sz w:val="24"/>
                <w:szCs w:val="24"/>
                <w:lang w:eastAsia="ar-SA"/>
              </w:rPr>
              <w:t>е</w:t>
            </w:r>
            <w:r w:rsidR="0099696C" w:rsidRPr="003C3D91">
              <w:rPr>
                <w:rFonts w:ascii="Times New Roman" w:eastAsia="Calibri" w:hAnsi="Times New Roman" w:cs="Times New Roman"/>
                <w:sz w:val="24"/>
                <w:szCs w:val="24"/>
                <w:lang w:eastAsia="ar-SA"/>
              </w:rPr>
              <w:t xml:space="preserve"> самостоятельного игрового опыта детей.</w:t>
            </w:r>
          </w:p>
          <w:p w:rsidR="0099696C" w:rsidRPr="003C3D91" w:rsidRDefault="006F31ED" w:rsidP="004A410E">
            <w:pPr>
              <w:numPr>
                <w:ilvl w:val="0"/>
                <w:numId w:val="6"/>
              </w:numPr>
              <w:suppressAutoHyphens/>
              <w:overflowPunct w:val="0"/>
              <w:autoSpaceDE w:val="0"/>
              <w:spacing w:after="0" w:line="240" w:lineRule="auto"/>
              <w:rPr>
                <w:rFonts w:ascii="Times New Roman" w:eastAsia="Calibri" w:hAnsi="Times New Roman" w:cs="Times New Roman"/>
                <w:sz w:val="24"/>
                <w:szCs w:val="24"/>
                <w:lang w:eastAsia="ar-SA"/>
              </w:rPr>
            </w:pPr>
            <w:proofErr w:type="gramStart"/>
            <w:r>
              <w:rPr>
                <w:rFonts w:ascii="Times New Roman" w:eastAsia="Calibri" w:hAnsi="Times New Roman" w:cs="Times New Roman"/>
                <w:sz w:val="24"/>
                <w:szCs w:val="24"/>
                <w:lang w:eastAsia="ar-SA"/>
              </w:rPr>
              <w:t>Р</w:t>
            </w:r>
            <w:r w:rsidR="00C51EC1">
              <w:rPr>
                <w:rFonts w:ascii="Times New Roman" w:eastAsia="Calibri" w:hAnsi="Times New Roman" w:cs="Times New Roman"/>
                <w:sz w:val="24"/>
                <w:szCs w:val="24"/>
                <w:lang w:eastAsia="ar-SA"/>
              </w:rPr>
              <w:t xml:space="preserve">азвитие </w:t>
            </w:r>
            <w:r w:rsidR="0099696C" w:rsidRPr="003C3D91">
              <w:rPr>
                <w:rFonts w:ascii="Times New Roman" w:eastAsia="Calibri" w:hAnsi="Times New Roman" w:cs="Times New Roman"/>
                <w:sz w:val="24"/>
                <w:szCs w:val="24"/>
                <w:lang w:eastAsia="ar-SA"/>
              </w:rPr>
              <w:t xml:space="preserve"> всех компонентов детской игры</w:t>
            </w:r>
            <w:r w:rsidR="00C51EC1">
              <w:rPr>
                <w:rFonts w:ascii="Times New Roman" w:eastAsia="Calibri" w:hAnsi="Times New Roman" w:cs="Times New Roman"/>
                <w:sz w:val="24"/>
                <w:szCs w:val="24"/>
                <w:shd w:val="clear" w:color="auto" w:fill="FFFFFF"/>
                <w:lang w:eastAsia="ar-SA"/>
              </w:rPr>
              <w:t xml:space="preserve"> (обогащение</w:t>
            </w:r>
            <w:r w:rsidR="0099696C" w:rsidRPr="003C3D91">
              <w:rPr>
                <w:rFonts w:ascii="Times New Roman" w:eastAsia="Calibri" w:hAnsi="Times New Roman" w:cs="Times New Roman"/>
                <w:sz w:val="24"/>
                <w:szCs w:val="24"/>
                <w:shd w:val="clear" w:color="auto" w:fill="FFFFFF"/>
                <w:lang w:eastAsia="ar-SA"/>
              </w:rPr>
              <w:t xml:space="preserve"> арсенала игровых действий, сюжетов, тематики игр, умений устанавливать ролевые отношения, вести ролевой диалог, создавать игровую обстановку, используя для этого реальные предметы и их заместители, действовать в реальной и воображаемой игровых ситуациях).</w:t>
            </w:r>
            <w:proofErr w:type="gramEnd"/>
          </w:p>
          <w:p w:rsidR="0099696C" w:rsidRPr="003C3D91" w:rsidRDefault="0099696C" w:rsidP="00AF25C0">
            <w:pPr>
              <w:numPr>
                <w:ilvl w:val="0"/>
                <w:numId w:val="6"/>
              </w:numPr>
              <w:suppressAutoHyphens/>
              <w:overflowPunct w:val="0"/>
              <w:autoSpaceDE w:val="0"/>
              <w:spacing w:after="0" w:line="240" w:lineRule="auto"/>
              <w:rPr>
                <w:rFonts w:ascii="Times New Roman" w:eastAsia="Calibri" w:hAnsi="Times New Roman" w:cs="Times New Roman"/>
                <w:sz w:val="24"/>
                <w:szCs w:val="24"/>
                <w:shd w:val="clear" w:color="auto" w:fill="FFFFFF"/>
                <w:lang w:eastAsia="ar-SA"/>
              </w:rPr>
            </w:pPr>
            <w:r w:rsidRPr="003C3D91">
              <w:rPr>
                <w:rFonts w:ascii="Times New Roman" w:eastAsia="Calibri" w:hAnsi="Times New Roman" w:cs="Times New Roman"/>
                <w:sz w:val="24"/>
                <w:szCs w:val="24"/>
                <w:lang w:eastAsia="ar-SA"/>
              </w:rPr>
              <w:t>Созда</w:t>
            </w:r>
            <w:r w:rsidR="006F31ED">
              <w:rPr>
                <w:rFonts w:ascii="Times New Roman" w:eastAsia="Calibri" w:hAnsi="Times New Roman" w:cs="Times New Roman"/>
                <w:sz w:val="24"/>
                <w:szCs w:val="24"/>
                <w:lang w:eastAsia="ar-SA"/>
              </w:rPr>
              <w:t>ние</w:t>
            </w:r>
            <w:r w:rsidRPr="003C3D91">
              <w:rPr>
                <w:rFonts w:ascii="Times New Roman" w:eastAsia="Calibri" w:hAnsi="Times New Roman" w:cs="Times New Roman"/>
                <w:sz w:val="24"/>
                <w:szCs w:val="24"/>
                <w:lang w:eastAsia="ar-SA"/>
              </w:rPr>
              <w:t xml:space="preserve"> содержательн</w:t>
            </w:r>
            <w:r w:rsidR="00AF25C0">
              <w:rPr>
                <w:rFonts w:ascii="Times New Roman" w:eastAsia="Calibri" w:hAnsi="Times New Roman" w:cs="Times New Roman"/>
                <w:sz w:val="24"/>
                <w:szCs w:val="24"/>
                <w:lang w:eastAsia="ar-SA"/>
              </w:rPr>
              <w:t>ой</w:t>
            </w:r>
            <w:r w:rsidRPr="003C3D91">
              <w:rPr>
                <w:rFonts w:ascii="Times New Roman" w:eastAsia="Calibri" w:hAnsi="Times New Roman" w:cs="Times New Roman"/>
                <w:sz w:val="24"/>
                <w:szCs w:val="24"/>
                <w:lang w:eastAsia="ar-SA"/>
              </w:rPr>
              <w:t xml:space="preserve"> </w:t>
            </w:r>
            <w:r w:rsidRPr="003C3D91">
              <w:rPr>
                <w:rFonts w:ascii="Times New Roman" w:eastAsia="Calibri" w:hAnsi="Times New Roman" w:cs="Times New Roman"/>
                <w:sz w:val="24"/>
                <w:szCs w:val="24"/>
                <w:lang w:eastAsia="ar-SA"/>
              </w:rPr>
              <w:lastRenderedPageBreak/>
              <w:t>основ</w:t>
            </w:r>
            <w:r w:rsidR="00AF25C0">
              <w:rPr>
                <w:rFonts w:ascii="Times New Roman" w:eastAsia="Calibri" w:hAnsi="Times New Roman" w:cs="Times New Roman"/>
                <w:sz w:val="24"/>
                <w:szCs w:val="24"/>
                <w:lang w:eastAsia="ar-SA"/>
              </w:rPr>
              <w:t>ы</w:t>
            </w:r>
            <w:r w:rsidRPr="003C3D91">
              <w:rPr>
                <w:rFonts w:ascii="Times New Roman" w:eastAsia="Calibri" w:hAnsi="Times New Roman" w:cs="Times New Roman"/>
                <w:sz w:val="24"/>
                <w:szCs w:val="24"/>
                <w:lang w:eastAsia="ar-SA"/>
              </w:rPr>
              <w:t xml:space="preserve"> для развития игровой деятельности:</w:t>
            </w:r>
            <w:r w:rsidRPr="003C3D91">
              <w:rPr>
                <w:rFonts w:ascii="Times New Roman" w:eastAsia="Calibri" w:hAnsi="Times New Roman" w:cs="Times New Roman"/>
                <w:sz w:val="24"/>
                <w:szCs w:val="24"/>
                <w:shd w:val="clear" w:color="auto" w:fill="FFFFFF"/>
                <w:lang w:eastAsia="ar-SA"/>
              </w:rPr>
              <w:t xml:space="preserve"> обогащ</w:t>
            </w:r>
            <w:r w:rsidR="00AF25C0">
              <w:rPr>
                <w:rFonts w:ascii="Times New Roman" w:eastAsia="Calibri" w:hAnsi="Times New Roman" w:cs="Times New Roman"/>
                <w:sz w:val="24"/>
                <w:szCs w:val="24"/>
                <w:shd w:val="clear" w:color="auto" w:fill="FFFFFF"/>
                <w:lang w:eastAsia="ar-SA"/>
              </w:rPr>
              <w:t>ение</w:t>
            </w:r>
            <w:r w:rsidRPr="003C3D91">
              <w:rPr>
                <w:rFonts w:ascii="Times New Roman" w:eastAsia="Calibri" w:hAnsi="Times New Roman" w:cs="Times New Roman"/>
                <w:sz w:val="24"/>
                <w:szCs w:val="24"/>
                <w:shd w:val="clear" w:color="auto" w:fill="FFFFFF"/>
                <w:lang w:eastAsia="ar-SA"/>
              </w:rPr>
              <w:t xml:space="preserve"> представления детей о мире, расшир</w:t>
            </w:r>
            <w:r w:rsidR="00AF25C0">
              <w:rPr>
                <w:rFonts w:ascii="Times New Roman" w:eastAsia="Calibri" w:hAnsi="Times New Roman" w:cs="Times New Roman"/>
                <w:sz w:val="24"/>
                <w:szCs w:val="24"/>
                <w:shd w:val="clear" w:color="auto" w:fill="FFFFFF"/>
                <w:lang w:eastAsia="ar-SA"/>
              </w:rPr>
              <w:t>ение</w:t>
            </w:r>
            <w:r w:rsidRPr="003C3D91">
              <w:rPr>
                <w:rFonts w:ascii="Times New Roman" w:eastAsia="Calibri" w:hAnsi="Times New Roman" w:cs="Times New Roman"/>
                <w:sz w:val="24"/>
                <w:szCs w:val="24"/>
                <w:shd w:val="clear" w:color="auto" w:fill="FFFFFF"/>
                <w:lang w:eastAsia="ar-SA"/>
              </w:rPr>
              <w:t xml:space="preserve"> круг</w:t>
            </w:r>
            <w:r w:rsidR="00AF25C0">
              <w:rPr>
                <w:rFonts w:ascii="Times New Roman" w:eastAsia="Calibri" w:hAnsi="Times New Roman" w:cs="Times New Roman"/>
                <w:sz w:val="24"/>
                <w:szCs w:val="24"/>
                <w:shd w:val="clear" w:color="auto" w:fill="FFFFFF"/>
                <w:lang w:eastAsia="ar-SA"/>
              </w:rPr>
              <w:t>а</w:t>
            </w:r>
            <w:r w:rsidRPr="003C3D91">
              <w:rPr>
                <w:rFonts w:ascii="Times New Roman" w:eastAsia="Calibri" w:hAnsi="Times New Roman" w:cs="Times New Roman"/>
                <w:sz w:val="24"/>
                <w:szCs w:val="24"/>
                <w:shd w:val="clear" w:color="auto" w:fill="FFFFFF"/>
                <w:lang w:eastAsia="ar-SA"/>
              </w:rPr>
              <w:t xml:space="preserve"> их интересов с помощью детской литературы, просмотра кукольных спектаклей, разви</w:t>
            </w:r>
            <w:r w:rsidR="00AF25C0">
              <w:rPr>
                <w:rFonts w:ascii="Times New Roman" w:eastAsia="Calibri" w:hAnsi="Times New Roman" w:cs="Times New Roman"/>
                <w:sz w:val="24"/>
                <w:szCs w:val="24"/>
                <w:shd w:val="clear" w:color="auto" w:fill="FFFFFF"/>
                <w:lang w:eastAsia="ar-SA"/>
              </w:rPr>
              <w:t>тие воображения и творчества</w:t>
            </w:r>
            <w:r w:rsidRPr="003C3D91">
              <w:rPr>
                <w:rFonts w:ascii="Times New Roman" w:eastAsia="Calibri" w:hAnsi="Times New Roman" w:cs="Times New Roman"/>
                <w:sz w:val="24"/>
                <w:szCs w:val="24"/>
                <w:shd w:val="clear" w:color="auto" w:fill="FFFFFF"/>
                <w:lang w:eastAsia="ar-SA"/>
              </w:rPr>
              <w:t>.</w:t>
            </w:r>
          </w:p>
        </w:tc>
        <w:tc>
          <w:tcPr>
            <w:tcW w:w="3715" w:type="dxa"/>
            <w:tcBorders>
              <w:top w:val="single" w:sz="4" w:space="0" w:color="000000"/>
              <w:left w:val="single" w:sz="4" w:space="0" w:color="000000"/>
              <w:bottom w:val="single" w:sz="4" w:space="0" w:color="000000"/>
            </w:tcBorders>
          </w:tcPr>
          <w:p w:rsidR="0099696C" w:rsidRPr="003C3D91" w:rsidRDefault="0099696C" w:rsidP="004A410E">
            <w:pPr>
              <w:numPr>
                <w:ilvl w:val="0"/>
                <w:numId w:val="6"/>
              </w:numPr>
              <w:suppressAutoHyphens/>
              <w:overflowPunct w:val="0"/>
              <w:autoSpaceDE w:val="0"/>
              <w:spacing w:after="0" w:line="240" w:lineRule="auto"/>
              <w:rPr>
                <w:rFonts w:ascii="Times New Roman" w:eastAsia="Calibri" w:hAnsi="Times New Roman" w:cs="Times New Roman"/>
                <w:sz w:val="24"/>
                <w:szCs w:val="24"/>
                <w:shd w:val="clear" w:color="auto" w:fill="FFFFFF"/>
                <w:lang w:eastAsia="ar-SA"/>
              </w:rPr>
            </w:pPr>
            <w:r w:rsidRPr="003C3D91">
              <w:rPr>
                <w:rFonts w:ascii="Times New Roman" w:eastAsia="Calibri" w:hAnsi="Times New Roman" w:cs="Times New Roman"/>
                <w:sz w:val="24"/>
                <w:szCs w:val="24"/>
                <w:shd w:val="clear" w:color="auto" w:fill="FFFFFF"/>
                <w:lang w:eastAsia="ar-SA"/>
              </w:rPr>
              <w:lastRenderedPageBreak/>
              <w:t>Укрепл</w:t>
            </w:r>
            <w:r w:rsidR="00A76D7C">
              <w:rPr>
                <w:rFonts w:ascii="Times New Roman" w:eastAsia="Calibri" w:hAnsi="Times New Roman" w:cs="Times New Roman"/>
                <w:sz w:val="24"/>
                <w:szCs w:val="24"/>
                <w:shd w:val="clear" w:color="auto" w:fill="FFFFFF"/>
                <w:lang w:eastAsia="ar-SA"/>
              </w:rPr>
              <w:t>ение доброжелательных отношений между детьми и дружеских взаимоотношений</w:t>
            </w:r>
            <w:r w:rsidRPr="003C3D91">
              <w:rPr>
                <w:rFonts w:ascii="Times New Roman" w:eastAsia="Calibri" w:hAnsi="Times New Roman" w:cs="Times New Roman"/>
                <w:sz w:val="24"/>
                <w:szCs w:val="24"/>
                <w:shd w:val="clear" w:color="auto" w:fill="FFFFFF"/>
                <w:lang w:eastAsia="ar-SA"/>
              </w:rPr>
              <w:t xml:space="preserve"> в совместных делах.</w:t>
            </w:r>
          </w:p>
          <w:p w:rsidR="0099696C" w:rsidRPr="003C3D91" w:rsidRDefault="0099696C" w:rsidP="004A410E">
            <w:pPr>
              <w:numPr>
                <w:ilvl w:val="0"/>
                <w:numId w:val="6"/>
              </w:numPr>
              <w:suppressAutoHyphens/>
              <w:overflowPunct w:val="0"/>
              <w:autoSpaceDE w:val="0"/>
              <w:spacing w:after="0" w:line="240" w:lineRule="auto"/>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shd w:val="clear" w:color="auto" w:fill="FFFFFF"/>
                <w:lang w:eastAsia="ar-SA"/>
              </w:rPr>
              <w:t>Воспит</w:t>
            </w:r>
            <w:r w:rsidR="00A76D7C">
              <w:rPr>
                <w:rFonts w:ascii="Times New Roman" w:eastAsia="Calibri" w:hAnsi="Times New Roman" w:cs="Times New Roman"/>
                <w:sz w:val="24"/>
                <w:szCs w:val="24"/>
                <w:shd w:val="clear" w:color="auto" w:fill="FFFFFF"/>
                <w:lang w:eastAsia="ar-SA"/>
              </w:rPr>
              <w:t>ание</w:t>
            </w:r>
            <w:r w:rsidRPr="003C3D91">
              <w:rPr>
                <w:rFonts w:ascii="Times New Roman" w:eastAsia="Calibri" w:hAnsi="Times New Roman" w:cs="Times New Roman"/>
                <w:sz w:val="24"/>
                <w:szCs w:val="24"/>
                <w:shd w:val="clear" w:color="auto" w:fill="FFFFFF"/>
                <w:lang w:eastAsia="ar-SA"/>
              </w:rPr>
              <w:t xml:space="preserve"> самостоятельност</w:t>
            </w:r>
            <w:r w:rsidR="00A76D7C">
              <w:rPr>
                <w:rFonts w:ascii="Times New Roman" w:eastAsia="Calibri" w:hAnsi="Times New Roman" w:cs="Times New Roman"/>
                <w:sz w:val="24"/>
                <w:szCs w:val="24"/>
                <w:shd w:val="clear" w:color="auto" w:fill="FFFFFF"/>
                <w:lang w:eastAsia="ar-SA"/>
              </w:rPr>
              <w:t>и</w:t>
            </w:r>
            <w:r w:rsidRPr="003C3D91">
              <w:rPr>
                <w:rFonts w:ascii="Times New Roman" w:eastAsia="Calibri" w:hAnsi="Times New Roman" w:cs="Times New Roman"/>
                <w:sz w:val="24"/>
                <w:szCs w:val="24"/>
                <w:shd w:val="clear" w:color="auto" w:fill="FFFFFF"/>
                <w:lang w:eastAsia="ar-SA"/>
              </w:rPr>
              <w:t xml:space="preserve"> на основе освоения разнообразных способов деятельности и развития стремления к самоутверждению и самовыражению.</w:t>
            </w:r>
          </w:p>
          <w:p w:rsidR="0099696C" w:rsidRPr="003C3D91" w:rsidRDefault="00C658DD" w:rsidP="004A410E">
            <w:pPr>
              <w:numPr>
                <w:ilvl w:val="0"/>
                <w:numId w:val="6"/>
              </w:numPr>
              <w:suppressAutoHyphens/>
              <w:spacing w:after="0" w:line="240" w:lineRule="auto"/>
              <w:ind w:right="20"/>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Развитие </w:t>
            </w:r>
            <w:r w:rsidR="0099696C" w:rsidRPr="003C3D91">
              <w:rPr>
                <w:rFonts w:ascii="Times New Roman" w:eastAsia="Calibri" w:hAnsi="Times New Roman" w:cs="Times New Roman"/>
                <w:sz w:val="24"/>
                <w:szCs w:val="24"/>
                <w:lang w:eastAsia="ar-SA"/>
              </w:rPr>
              <w:t xml:space="preserve">эмоциональной отзывчивости детей, направлению ее на сочувствие другим детям, элементарную </w:t>
            </w:r>
            <w:r w:rsidR="0099696C" w:rsidRPr="003C3D91">
              <w:rPr>
                <w:rFonts w:ascii="Times New Roman" w:eastAsia="Calibri" w:hAnsi="Times New Roman" w:cs="Times New Roman"/>
                <w:sz w:val="24"/>
                <w:szCs w:val="24"/>
                <w:lang w:eastAsia="ar-SA"/>
              </w:rPr>
              <w:lastRenderedPageBreak/>
              <w:t>взаимопомощь.</w:t>
            </w:r>
          </w:p>
          <w:p w:rsidR="0099696C" w:rsidRPr="003C3D91" w:rsidRDefault="0099696C" w:rsidP="004A410E">
            <w:pPr>
              <w:numPr>
                <w:ilvl w:val="0"/>
                <w:numId w:val="6"/>
              </w:numPr>
              <w:suppressAutoHyphens/>
              <w:spacing w:after="0" w:line="240" w:lineRule="auto"/>
              <w:ind w:right="20"/>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t>Разви</w:t>
            </w:r>
            <w:r w:rsidR="00C658DD">
              <w:rPr>
                <w:rFonts w:ascii="Times New Roman" w:eastAsia="Calibri" w:hAnsi="Times New Roman" w:cs="Times New Roman"/>
                <w:sz w:val="24"/>
                <w:szCs w:val="24"/>
                <w:lang w:eastAsia="ar-SA"/>
              </w:rPr>
              <w:t>тие умения</w:t>
            </w:r>
            <w:r w:rsidRPr="003C3D91">
              <w:rPr>
                <w:rFonts w:ascii="Times New Roman" w:eastAsia="Calibri" w:hAnsi="Times New Roman" w:cs="Times New Roman"/>
                <w:sz w:val="24"/>
                <w:szCs w:val="24"/>
                <w:lang w:eastAsia="ar-SA"/>
              </w:rPr>
              <w:t xml:space="preserve"> понимать окружающих людей, проявлять к ним доброжелательное отно</w:t>
            </w:r>
            <w:r w:rsidRPr="003C3D91">
              <w:rPr>
                <w:rFonts w:ascii="Times New Roman" w:eastAsia="Calibri" w:hAnsi="Times New Roman" w:cs="Times New Roman"/>
                <w:sz w:val="24"/>
                <w:szCs w:val="24"/>
                <w:lang w:eastAsia="ar-SA"/>
              </w:rPr>
              <w:softHyphen/>
              <w:t>шение, стремиться к общению и взаимодействию.</w:t>
            </w:r>
          </w:p>
          <w:p w:rsidR="0099696C" w:rsidRPr="003C3D91" w:rsidRDefault="002C51A7" w:rsidP="004A410E">
            <w:pPr>
              <w:numPr>
                <w:ilvl w:val="0"/>
                <w:numId w:val="6"/>
              </w:numPr>
              <w:suppressAutoHyphens/>
              <w:spacing w:after="0" w:line="240" w:lineRule="auto"/>
              <w:ind w:right="20"/>
              <w:rPr>
                <w:rFonts w:ascii="Times New Roman" w:eastAsia="Calibri" w:hAnsi="Times New Roman" w:cs="Times New Roman"/>
                <w:sz w:val="24"/>
                <w:szCs w:val="24"/>
                <w:shd w:val="clear" w:color="auto" w:fill="FFFFFF"/>
                <w:lang w:eastAsia="ar-SA"/>
              </w:rPr>
            </w:pPr>
            <w:r>
              <w:rPr>
                <w:rFonts w:ascii="Times New Roman" w:eastAsia="Calibri" w:hAnsi="Times New Roman" w:cs="Times New Roman"/>
                <w:sz w:val="24"/>
                <w:szCs w:val="24"/>
                <w:lang w:eastAsia="ar-SA"/>
              </w:rPr>
              <w:t>А</w:t>
            </w:r>
            <w:r w:rsidR="0099696C" w:rsidRPr="003C3D91">
              <w:rPr>
                <w:rFonts w:ascii="Times New Roman" w:eastAsia="Calibri" w:hAnsi="Times New Roman" w:cs="Times New Roman"/>
                <w:sz w:val="24"/>
                <w:szCs w:val="24"/>
                <w:lang w:eastAsia="ar-SA"/>
              </w:rPr>
              <w:t>ктивно</w:t>
            </w:r>
            <w:r>
              <w:rPr>
                <w:rFonts w:ascii="Times New Roman" w:eastAsia="Calibri" w:hAnsi="Times New Roman" w:cs="Times New Roman"/>
                <w:sz w:val="24"/>
                <w:szCs w:val="24"/>
                <w:lang w:eastAsia="ar-SA"/>
              </w:rPr>
              <w:t>е</w:t>
            </w:r>
            <w:r w:rsidR="0099696C" w:rsidRPr="003C3D91">
              <w:rPr>
                <w:rFonts w:ascii="Times New Roman" w:eastAsia="Calibri" w:hAnsi="Times New Roman" w:cs="Times New Roman"/>
                <w:sz w:val="24"/>
                <w:szCs w:val="24"/>
                <w:lang w:eastAsia="ar-SA"/>
              </w:rPr>
              <w:t xml:space="preserve"> практическо</w:t>
            </w:r>
            <w:r>
              <w:rPr>
                <w:rFonts w:ascii="Times New Roman" w:eastAsia="Calibri" w:hAnsi="Times New Roman" w:cs="Times New Roman"/>
                <w:sz w:val="24"/>
                <w:szCs w:val="24"/>
                <w:lang w:eastAsia="ar-SA"/>
              </w:rPr>
              <w:t>е</w:t>
            </w:r>
            <w:r w:rsidR="0099696C" w:rsidRPr="003C3D91">
              <w:rPr>
                <w:rFonts w:ascii="Times New Roman" w:eastAsia="Calibri" w:hAnsi="Times New Roman" w:cs="Times New Roman"/>
                <w:sz w:val="24"/>
                <w:szCs w:val="24"/>
                <w:lang w:eastAsia="ar-SA"/>
              </w:rPr>
              <w:t xml:space="preserve"> приобщени</w:t>
            </w:r>
            <w:r>
              <w:rPr>
                <w:rFonts w:ascii="Times New Roman" w:eastAsia="Calibri" w:hAnsi="Times New Roman" w:cs="Times New Roman"/>
                <w:sz w:val="24"/>
                <w:szCs w:val="24"/>
                <w:lang w:eastAsia="ar-SA"/>
              </w:rPr>
              <w:t>е</w:t>
            </w:r>
            <w:r w:rsidR="0099696C" w:rsidRPr="003C3D91">
              <w:rPr>
                <w:rFonts w:ascii="Times New Roman" w:eastAsia="Calibri" w:hAnsi="Times New Roman" w:cs="Times New Roman"/>
                <w:sz w:val="24"/>
                <w:szCs w:val="24"/>
                <w:lang w:eastAsia="ar-SA"/>
              </w:rPr>
              <w:t xml:space="preserve"> дошкольников к доступным формам гуманного и культурного поведения.</w:t>
            </w:r>
          </w:p>
          <w:p w:rsidR="0099696C" w:rsidRPr="003C3D91" w:rsidRDefault="0099696C" w:rsidP="00E1456D">
            <w:pPr>
              <w:numPr>
                <w:ilvl w:val="0"/>
                <w:numId w:val="6"/>
              </w:numPr>
              <w:suppressAutoHyphens/>
              <w:spacing w:after="0" w:line="240" w:lineRule="auto"/>
              <w:ind w:right="20"/>
              <w:rPr>
                <w:rFonts w:ascii="Times New Roman" w:eastAsia="Calibri" w:hAnsi="Times New Roman" w:cs="Times New Roman"/>
                <w:sz w:val="24"/>
                <w:szCs w:val="24"/>
                <w:shd w:val="clear" w:color="auto" w:fill="FFFFFF"/>
                <w:lang w:eastAsia="ar-SA"/>
              </w:rPr>
            </w:pPr>
            <w:r w:rsidRPr="003C3D91">
              <w:rPr>
                <w:rFonts w:ascii="Times New Roman" w:eastAsia="Calibri" w:hAnsi="Times New Roman" w:cs="Times New Roman"/>
                <w:sz w:val="24"/>
                <w:szCs w:val="24"/>
                <w:shd w:val="clear" w:color="auto" w:fill="FFFFFF"/>
                <w:lang w:eastAsia="ar-SA"/>
              </w:rPr>
              <w:t>Демонстр</w:t>
            </w:r>
            <w:r w:rsidR="00E1456D">
              <w:rPr>
                <w:rFonts w:ascii="Times New Roman" w:eastAsia="Calibri" w:hAnsi="Times New Roman" w:cs="Times New Roman"/>
                <w:sz w:val="24"/>
                <w:szCs w:val="24"/>
                <w:shd w:val="clear" w:color="auto" w:fill="FFFFFF"/>
                <w:lang w:eastAsia="ar-SA"/>
              </w:rPr>
              <w:t>ация</w:t>
            </w:r>
            <w:r w:rsidRPr="003C3D91">
              <w:rPr>
                <w:rFonts w:ascii="Times New Roman" w:eastAsia="Calibri" w:hAnsi="Times New Roman" w:cs="Times New Roman"/>
                <w:sz w:val="24"/>
                <w:szCs w:val="24"/>
                <w:shd w:val="clear" w:color="auto" w:fill="FFFFFF"/>
                <w:lang w:eastAsia="ar-SA"/>
              </w:rPr>
              <w:t xml:space="preserve"> доброжелательно</w:t>
            </w:r>
            <w:r w:rsidR="00E1456D">
              <w:rPr>
                <w:rFonts w:ascii="Times New Roman" w:eastAsia="Calibri" w:hAnsi="Times New Roman" w:cs="Times New Roman"/>
                <w:sz w:val="24"/>
                <w:szCs w:val="24"/>
                <w:shd w:val="clear" w:color="auto" w:fill="FFFFFF"/>
                <w:lang w:eastAsia="ar-SA"/>
              </w:rPr>
              <w:t>го отношения</w:t>
            </w:r>
            <w:r w:rsidRPr="003C3D91">
              <w:rPr>
                <w:rFonts w:ascii="Times New Roman" w:eastAsia="Calibri" w:hAnsi="Times New Roman" w:cs="Times New Roman"/>
                <w:sz w:val="24"/>
                <w:szCs w:val="24"/>
                <w:shd w:val="clear" w:color="auto" w:fill="FFFFFF"/>
                <w:lang w:eastAsia="ar-SA"/>
              </w:rPr>
              <w:t xml:space="preserve"> к каждому ребенку, умение поддержать в группе спокойную, жизнерадостную обстановку.</w:t>
            </w:r>
          </w:p>
        </w:tc>
        <w:tc>
          <w:tcPr>
            <w:tcW w:w="3739" w:type="dxa"/>
            <w:tcBorders>
              <w:top w:val="single" w:sz="4" w:space="0" w:color="000000"/>
              <w:left w:val="single" w:sz="4" w:space="0" w:color="000000"/>
              <w:bottom w:val="single" w:sz="4" w:space="0" w:color="000000"/>
              <w:right w:val="single" w:sz="4" w:space="0" w:color="000000"/>
            </w:tcBorders>
          </w:tcPr>
          <w:p w:rsidR="0099696C" w:rsidRPr="003C3D91" w:rsidRDefault="0099696C" w:rsidP="004A410E">
            <w:pPr>
              <w:numPr>
                <w:ilvl w:val="0"/>
                <w:numId w:val="6"/>
              </w:numPr>
              <w:suppressAutoHyphens/>
              <w:overflowPunct w:val="0"/>
              <w:autoSpaceDE w:val="0"/>
              <w:spacing w:after="0" w:line="240" w:lineRule="auto"/>
              <w:rPr>
                <w:rFonts w:ascii="Times New Roman" w:eastAsia="Calibri" w:hAnsi="Times New Roman" w:cs="Times New Roman"/>
                <w:sz w:val="24"/>
                <w:szCs w:val="24"/>
                <w:shd w:val="clear" w:color="auto" w:fill="FFFFFF"/>
                <w:lang w:eastAsia="ar-SA"/>
              </w:rPr>
            </w:pPr>
            <w:r w:rsidRPr="003C3D91">
              <w:rPr>
                <w:rFonts w:ascii="Times New Roman" w:eastAsia="Calibri" w:hAnsi="Times New Roman" w:cs="Times New Roman"/>
                <w:sz w:val="24"/>
                <w:szCs w:val="24"/>
                <w:shd w:val="clear" w:color="auto" w:fill="FFFFFF"/>
                <w:lang w:eastAsia="ar-SA"/>
              </w:rPr>
              <w:lastRenderedPageBreak/>
              <w:t>Углубл</w:t>
            </w:r>
            <w:r w:rsidR="00E1456D">
              <w:rPr>
                <w:rFonts w:ascii="Times New Roman" w:eastAsia="Calibri" w:hAnsi="Times New Roman" w:cs="Times New Roman"/>
                <w:sz w:val="24"/>
                <w:szCs w:val="24"/>
                <w:shd w:val="clear" w:color="auto" w:fill="FFFFFF"/>
                <w:lang w:eastAsia="ar-SA"/>
              </w:rPr>
              <w:t>ение</w:t>
            </w:r>
            <w:r w:rsidRPr="003C3D91">
              <w:rPr>
                <w:rFonts w:ascii="Times New Roman" w:eastAsia="Calibri" w:hAnsi="Times New Roman" w:cs="Times New Roman"/>
                <w:sz w:val="24"/>
                <w:szCs w:val="24"/>
                <w:shd w:val="clear" w:color="auto" w:fill="FFFFFF"/>
                <w:lang w:eastAsia="ar-SA"/>
              </w:rPr>
              <w:t xml:space="preserve"> представления о людях </w:t>
            </w:r>
            <w:r w:rsidRPr="003C3D91">
              <w:rPr>
                <w:rFonts w:ascii="Times New Roman" w:eastAsia="Calibri" w:hAnsi="Times New Roman" w:cs="Times New Roman"/>
                <w:sz w:val="24"/>
                <w:szCs w:val="24"/>
                <w:lang w:eastAsia="ar-SA"/>
              </w:rPr>
              <w:t>(взрослых и сверстниках), об особенностях их внешнего вида, возраста, половых различиях, о ярко выраженных эмоциональных состояниях, о добрых поступках людей, о семье и родственных отношениях</w:t>
            </w:r>
            <w:r w:rsidRPr="003C3D91">
              <w:rPr>
                <w:rFonts w:ascii="Times New Roman" w:eastAsia="Calibri" w:hAnsi="Times New Roman" w:cs="Times New Roman"/>
                <w:sz w:val="24"/>
                <w:szCs w:val="24"/>
                <w:shd w:val="clear" w:color="auto" w:fill="FFFFFF"/>
                <w:lang w:eastAsia="ar-SA"/>
              </w:rPr>
              <w:t>.</w:t>
            </w:r>
          </w:p>
          <w:p w:rsidR="0099696C" w:rsidRPr="003C3D91" w:rsidRDefault="00B73C52" w:rsidP="004A410E">
            <w:pPr>
              <w:numPr>
                <w:ilvl w:val="0"/>
                <w:numId w:val="7"/>
              </w:numPr>
              <w:tabs>
                <w:tab w:val="left" w:pos="351"/>
              </w:tabs>
              <w:suppressAutoHyphens/>
              <w:overflowPunct w:val="0"/>
              <w:autoSpaceDE w:val="0"/>
              <w:spacing w:after="0" w:line="240" w:lineRule="auto"/>
              <w:ind w:left="343" w:hanging="283"/>
              <w:rPr>
                <w:rFonts w:ascii="Times New Roman" w:eastAsia="Calibri" w:hAnsi="Times New Roman" w:cs="Times New Roman"/>
                <w:sz w:val="24"/>
                <w:szCs w:val="24"/>
                <w:shd w:val="clear" w:color="auto" w:fill="FFFFFF"/>
                <w:lang w:eastAsia="ar-SA"/>
              </w:rPr>
            </w:pPr>
            <w:r>
              <w:rPr>
                <w:rFonts w:ascii="Times New Roman" w:eastAsia="Calibri" w:hAnsi="Times New Roman" w:cs="Times New Roman"/>
                <w:sz w:val="24"/>
                <w:szCs w:val="24"/>
                <w:shd w:val="clear" w:color="auto" w:fill="FFFFFF"/>
                <w:lang w:eastAsia="ar-SA"/>
              </w:rPr>
              <w:t>Р</w:t>
            </w:r>
            <w:r w:rsidR="0099696C" w:rsidRPr="003C3D91">
              <w:rPr>
                <w:rFonts w:ascii="Times New Roman" w:eastAsia="Calibri" w:hAnsi="Times New Roman" w:cs="Times New Roman"/>
                <w:sz w:val="24"/>
                <w:szCs w:val="24"/>
                <w:shd w:val="clear" w:color="auto" w:fill="FFFFFF"/>
                <w:lang w:eastAsia="ar-SA"/>
              </w:rPr>
              <w:t>азви</w:t>
            </w:r>
            <w:r>
              <w:rPr>
                <w:rFonts w:ascii="Times New Roman" w:eastAsia="Calibri" w:hAnsi="Times New Roman" w:cs="Times New Roman"/>
                <w:sz w:val="24"/>
                <w:szCs w:val="24"/>
                <w:shd w:val="clear" w:color="auto" w:fill="FFFFFF"/>
                <w:lang w:eastAsia="ar-SA"/>
              </w:rPr>
              <w:t>тие</w:t>
            </w:r>
            <w:r w:rsidR="0099696C" w:rsidRPr="003C3D91">
              <w:rPr>
                <w:rFonts w:ascii="Times New Roman" w:eastAsia="Calibri" w:hAnsi="Times New Roman" w:cs="Times New Roman"/>
                <w:sz w:val="24"/>
                <w:szCs w:val="24"/>
                <w:shd w:val="clear" w:color="auto" w:fill="FFFFFF"/>
                <w:lang w:eastAsia="ar-SA"/>
              </w:rPr>
              <w:t xml:space="preserve"> гуманистическ</w:t>
            </w:r>
            <w:r>
              <w:rPr>
                <w:rFonts w:ascii="Times New Roman" w:eastAsia="Calibri" w:hAnsi="Times New Roman" w:cs="Times New Roman"/>
                <w:sz w:val="24"/>
                <w:szCs w:val="24"/>
                <w:shd w:val="clear" w:color="auto" w:fill="FFFFFF"/>
                <w:lang w:eastAsia="ar-SA"/>
              </w:rPr>
              <w:t>ой</w:t>
            </w:r>
            <w:r w:rsidR="0099696C" w:rsidRPr="003C3D91">
              <w:rPr>
                <w:rFonts w:ascii="Times New Roman" w:eastAsia="Calibri" w:hAnsi="Times New Roman" w:cs="Times New Roman"/>
                <w:sz w:val="24"/>
                <w:szCs w:val="24"/>
                <w:shd w:val="clear" w:color="auto" w:fill="FFFFFF"/>
                <w:lang w:eastAsia="ar-SA"/>
              </w:rPr>
              <w:t xml:space="preserve"> направленност</w:t>
            </w:r>
            <w:r>
              <w:rPr>
                <w:rFonts w:ascii="Times New Roman" w:eastAsia="Calibri" w:hAnsi="Times New Roman" w:cs="Times New Roman"/>
                <w:sz w:val="24"/>
                <w:szCs w:val="24"/>
                <w:shd w:val="clear" w:color="auto" w:fill="FFFFFF"/>
                <w:lang w:eastAsia="ar-SA"/>
              </w:rPr>
              <w:t>и</w:t>
            </w:r>
            <w:r w:rsidR="0099696C" w:rsidRPr="003C3D91">
              <w:rPr>
                <w:rFonts w:ascii="Times New Roman" w:eastAsia="Calibri" w:hAnsi="Times New Roman" w:cs="Times New Roman"/>
                <w:sz w:val="24"/>
                <w:szCs w:val="24"/>
                <w:shd w:val="clear" w:color="auto" w:fill="FFFFFF"/>
                <w:lang w:eastAsia="ar-SA"/>
              </w:rPr>
              <w:t xml:space="preserve"> отношения детей к миру, воспит</w:t>
            </w:r>
            <w:r>
              <w:rPr>
                <w:rFonts w:ascii="Times New Roman" w:eastAsia="Calibri" w:hAnsi="Times New Roman" w:cs="Times New Roman"/>
                <w:sz w:val="24"/>
                <w:szCs w:val="24"/>
                <w:shd w:val="clear" w:color="auto" w:fill="FFFFFF"/>
                <w:lang w:eastAsia="ar-SA"/>
              </w:rPr>
              <w:t>ание</w:t>
            </w:r>
            <w:r w:rsidR="0099696C" w:rsidRPr="003C3D91">
              <w:rPr>
                <w:rFonts w:ascii="Times New Roman" w:eastAsia="Calibri" w:hAnsi="Times New Roman" w:cs="Times New Roman"/>
                <w:sz w:val="24"/>
                <w:szCs w:val="24"/>
                <w:shd w:val="clear" w:color="auto" w:fill="FFFFFF"/>
                <w:lang w:eastAsia="ar-SA"/>
              </w:rPr>
              <w:t xml:space="preserve"> эмоциональн</w:t>
            </w:r>
            <w:r>
              <w:rPr>
                <w:rFonts w:ascii="Times New Roman" w:eastAsia="Calibri" w:hAnsi="Times New Roman" w:cs="Times New Roman"/>
                <w:sz w:val="24"/>
                <w:szCs w:val="24"/>
                <w:shd w:val="clear" w:color="auto" w:fill="FFFFFF"/>
                <w:lang w:eastAsia="ar-SA"/>
              </w:rPr>
              <w:t>ой</w:t>
            </w:r>
            <w:r w:rsidR="0099696C" w:rsidRPr="003C3D91">
              <w:rPr>
                <w:rFonts w:ascii="Times New Roman" w:eastAsia="Calibri" w:hAnsi="Times New Roman" w:cs="Times New Roman"/>
                <w:sz w:val="24"/>
                <w:szCs w:val="24"/>
                <w:shd w:val="clear" w:color="auto" w:fill="FFFFFF"/>
                <w:lang w:eastAsia="ar-SA"/>
              </w:rPr>
              <w:t xml:space="preserve"> отзывчивост</w:t>
            </w:r>
            <w:r>
              <w:rPr>
                <w:rFonts w:ascii="Times New Roman" w:eastAsia="Calibri" w:hAnsi="Times New Roman" w:cs="Times New Roman"/>
                <w:sz w:val="24"/>
                <w:szCs w:val="24"/>
                <w:shd w:val="clear" w:color="auto" w:fill="FFFFFF"/>
                <w:lang w:eastAsia="ar-SA"/>
              </w:rPr>
              <w:t>и</w:t>
            </w:r>
            <w:r w:rsidR="0099696C" w:rsidRPr="003C3D91">
              <w:rPr>
                <w:rFonts w:ascii="Times New Roman" w:eastAsia="Calibri" w:hAnsi="Times New Roman" w:cs="Times New Roman"/>
                <w:sz w:val="24"/>
                <w:szCs w:val="24"/>
                <w:shd w:val="clear" w:color="auto" w:fill="FFFFFF"/>
                <w:lang w:eastAsia="ar-SA"/>
              </w:rPr>
              <w:t xml:space="preserve"> и доброжелательност</w:t>
            </w:r>
            <w:r>
              <w:rPr>
                <w:rFonts w:ascii="Times New Roman" w:eastAsia="Calibri" w:hAnsi="Times New Roman" w:cs="Times New Roman"/>
                <w:sz w:val="24"/>
                <w:szCs w:val="24"/>
                <w:shd w:val="clear" w:color="auto" w:fill="FFFFFF"/>
                <w:lang w:eastAsia="ar-SA"/>
              </w:rPr>
              <w:t>и</w:t>
            </w:r>
            <w:r w:rsidR="0099696C" w:rsidRPr="003C3D91">
              <w:rPr>
                <w:rFonts w:ascii="Times New Roman" w:eastAsia="Calibri" w:hAnsi="Times New Roman" w:cs="Times New Roman"/>
                <w:sz w:val="24"/>
                <w:szCs w:val="24"/>
                <w:shd w:val="clear" w:color="auto" w:fill="FFFFFF"/>
                <w:lang w:eastAsia="ar-SA"/>
              </w:rPr>
              <w:t xml:space="preserve"> к людям.</w:t>
            </w:r>
          </w:p>
          <w:p w:rsidR="0099696C" w:rsidRPr="003C3D91" w:rsidRDefault="007F37AC" w:rsidP="004A410E">
            <w:pPr>
              <w:numPr>
                <w:ilvl w:val="0"/>
                <w:numId w:val="7"/>
              </w:numPr>
              <w:tabs>
                <w:tab w:val="left" w:pos="351"/>
              </w:tabs>
              <w:suppressAutoHyphens/>
              <w:overflowPunct w:val="0"/>
              <w:autoSpaceDE w:val="0"/>
              <w:spacing w:after="0" w:line="240" w:lineRule="auto"/>
              <w:ind w:left="343" w:hanging="283"/>
              <w:rPr>
                <w:rFonts w:ascii="Times New Roman" w:eastAsia="Calibri" w:hAnsi="Times New Roman" w:cs="Times New Roman"/>
                <w:sz w:val="24"/>
                <w:szCs w:val="24"/>
                <w:shd w:val="clear" w:color="auto" w:fill="FFFFFF"/>
                <w:lang w:eastAsia="ar-SA"/>
              </w:rPr>
            </w:pPr>
            <w:r>
              <w:rPr>
                <w:rFonts w:ascii="Times New Roman" w:eastAsia="Calibri" w:hAnsi="Times New Roman" w:cs="Times New Roman"/>
                <w:sz w:val="24"/>
                <w:szCs w:val="24"/>
                <w:shd w:val="clear" w:color="auto" w:fill="FFFFFF"/>
                <w:lang w:eastAsia="ar-SA"/>
              </w:rPr>
              <w:t>П</w:t>
            </w:r>
            <w:r w:rsidR="0099696C" w:rsidRPr="003C3D91">
              <w:rPr>
                <w:rFonts w:ascii="Times New Roman" w:eastAsia="Calibri" w:hAnsi="Times New Roman" w:cs="Times New Roman"/>
                <w:sz w:val="24"/>
                <w:szCs w:val="24"/>
                <w:shd w:val="clear" w:color="auto" w:fill="FFFFFF"/>
                <w:lang w:eastAsia="ar-SA"/>
              </w:rPr>
              <w:t>риобщени</w:t>
            </w:r>
            <w:r>
              <w:rPr>
                <w:rFonts w:ascii="Times New Roman" w:eastAsia="Calibri" w:hAnsi="Times New Roman" w:cs="Times New Roman"/>
                <w:sz w:val="24"/>
                <w:szCs w:val="24"/>
                <w:shd w:val="clear" w:color="auto" w:fill="FFFFFF"/>
                <w:lang w:eastAsia="ar-SA"/>
              </w:rPr>
              <w:t>е</w:t>
            </w:r>
            <w:r w:rsidR="0099696C" w:rsidRPr="003C3D91">
              <w:rPr>
                <w:rFonts w:ascii="Times New Roman" w:eastAsia="Calibri" w:hAnsi="Times New Roman" w:cs="Times New Roman"/>
                <w:sz w:val="24"/>
                <w:szCs w:val="24"/>
                <w:shd w:val="clear" w:color="auto" w:fill="FFFFFF"/>
                <w:lang w:eastAsia="ar-SA"/>
              </w:rPr>
              <w:t xml:space="preserve"> к общечеловеческим ценностям </w:t>
            </w:r>
            <w:r w:rsidR="0099696C" w:rsidRPr="003C3D91">
              <w:rPr>
                <w:rFonts w:ascii="Times New Roman" w:eastAsia="Calibri" w:hAnsi="Times New Roman" w:cs="Times New Roman"/>
                <w:sz w:val="24"/>
                <w:szCs w:val="24"/>
                <w:shd w:val="clear" w:color="auto" w:fill="FFFFFF"/>
                <w:lang w:eastAsia="ar-SA"/>
              </w:rPr>
              <w:lastRenderedPageBreak/>
              <w:t>через художественные образы.</w:t>
            </w:r>
          </w:p>
          <w:p w:rsidR="0099696C" w:rsidRPr="003C3D91" w:rsidRDefault="0099696C" w:rsidP="007F37AC">
            <w:pPr>
              <w:numPr>
                <w:ilvl w:val="0"/>
                <w:numId w:val="7"/>
              </w:numPr>
              <w:tabs>
                <w:tab w:val="left" w:pos="351"/>
              </w:tabs>
              <w:suppressAutoHyphens/>
              <w:overflowPunct w:val="0"/>
              <w:autoSpaceDE w:val="0"/>
              <w:spacing w:after="0" w:line="240" w:lineRule="auto"/>
              <w:ind w:left="343" w:hanging="283"/>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shd w:val="clear" w:color="auto" w:fill="FFFFFF"/>
                <w:lang w:eastAsia="ar-SA"/>
              </w:rPr>
              <w:t>Формирова</w:t>
            </w:r>
            <w:r w:rsidR="007F37AC">
              <w:rPr>
                <w:rFonts w:ascii="Times New Roman" w:eastAsia="Calibri" w:hAnsi="Times New Roman" w:cs="Times New Roman"/>
                <w:sz w:val="24"/>
                <w:szCs w:val="24"/>
                <w:shd w:val="clear" w:color="auto" w:fill="FFFFFF"/>
                <w:lang w:eastAsia="ar-SA"/>
              </w:rPr>
              <w:t>ние</w:t>
            </w:r>
            <w:r w:rsidRPr="003C3D91">
              <w:rPr>
                <w:rFonts w:ascii="Times New Roman" w:eastAsia="Calibri" w:hAnsi="Times New Roman" w:cs="Times New Roman"/>
                <w:sz w:val="24"/>
                <w:szCs w:val="24"/>
                <w:shd w:val="clear" w:color="auto" w:fill="FFFFFF"/>
                <w:lang w:eastAsia="ar-SA"/>
              </w:rPr>
              <w:t xml:space="preserve"> представления о малой Родине (город, район, улица), воспит</w:t>
            </w:r>
            <w:r w:rsidR="007F37AC">
              <w:rPr>
                <w:rFonts w:ascii="Times New Roman" w:eastAsia="Calibri" w:hAnsi="Times New Roman" w:cs="Times New Roman"/>
                <w:sz w:val="24"/>
                <w:szCs w:val="24"/>
                <w:shd w:val="clear" w:color="auto" w:fill="FFFFFF"/>
                <w:lang w:eastAsia="ar-SA"/>
              </w:rPr>
              <w:t>ание</w:t>
            </w:r>
            <w:r w:rsidRPr="003C3D91">
              <w:rPr>
                <w:rFonts w:ascii="Times New Roman" w:eastAsia="Calibri" w:hAnsi="Times New Roman" w:cs="Times New Roman"/>
                <w:sz w:val="24"/>
                <w:szCs w:val="24"/>
                <w:shd w:val="clear" w:color="auto" w:fill="FFFFFF"/>
                <w:lang w:eastAsia="ar-SA"/>
              </w:rPr>
              <w:t xml:space="preserve"> чувства любви и гордости к родному городу.</w:t>
            </w:r>
          </w:p>
        </w:tc>
      </w:tr>
      <w:tr w:rsidR="0099696C" w:rsidRPr="003C3D91" w:rsidTr="00E547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82" w:type="dxa"/>
            <w:tcBorders>
              <w:top w:val="single" w:sz="4" w:space="0" w:color="000000"/>
              <w:left w:val="single" w:sz="4" w:space="0" w:color="000000"/>
              <w:bottom w:val="single" w:sz="4" w:space="0" w:color="000000"/>
            </w:tcBorders>
          </w:tcPr>
          <w:p w:rsidR="0099696C" w:rsidRPr="003C3D91" w:rsidRDefault="0099696C" w:rsidP="00E54737">
            <w:pPr>
              <w:suppressAutoHyphens/>
              <w:overflowPunct w:val="0"/>
              <w:autoSpaceDE w:val="0"/>
              <w:spacing w:after="0" w:line="240" w:lineRule="auto"/>
              <w:jc w:val="center"/>
              <w:rPr>
                <w:rFonts w:ascii="Times New Roman" w:eastAsia="Calibri" w:hAnsi="Times New Roman" w:cs="Times New Roman"/>
                <w:bCs/>
                <w:sz w:val="24"/>
                <w:szCs w:val="24"/>
                <w:lang w:eastAsia="ar-SA"/>
              </w:rPr>
            </w:pPr>
            <w:r w:rsidRPr="003C3D91">
              <w:rPr>
                <w:rFonts w:ascii="Times New Roman" w:eastAsia="Calibri" w:hAnsi="Times New Roman" w:cs="Times New Roman"/>
                <w:bCs/>
                <w:sz w:val="24"/>
                <w:szCs w:val="24"/>
                <w:lang w:eastAsia="ar-SA"/>
              </w:rPr>
              <w:lastRenderedPageBreak/>
              <w:t>Виды деятельности</w:t>
            </w:r>
          </w:p>
        </w:tc>
        <w:tc>
          <w:tcPr>
            <w:tcW w:w="11178" w:type="dxa"/>
            <w:gridSpan w:val="3"/>
            <w:tcBorders>
              <w:top w:val="single" w:sz="4" w:space="0" w:color="000000"/>
              <w:left w:val="single" w:sz="4" w:space="0" w:color="000000"/>
              <w:bottom w:val="single" w:sz="4" w:space="0" w:color="000000"/>
              <w:right w:val="single" w:sz="4" w:space="0" w:color="000000"/>
            </w:tcBorders>
          </w:tcPr>
          <w:p w:rsidR="0099696C" w:rsidRPr="00D1709A" w:rsidRDefault="0099696C" w:rsidP="00E54737">
            <w:pPr>
              <w:keepNext/>
              <w:keepLines/>
              <w:suppressAutoHyphens/>
              <w:spacing w:after="0"/>
              <w:ind w:left="360"/>
              <w:jc w:val="center"/>
              <w:rPr>
                <w:rFonts w:ascii="Times New Roman" w:eastAsia="Calibri" w:hAnsi="Times New Roman" w:cs="Times New Roman"/>
                <w:sz w:val="24"/>
                <w:szCs w:val="24"/>
                <w:lang w:eastAsia="ar-SA"/>
              </w:rPr>
            </w:pPr>
            <w:r w:rsidRPr="00D1709A">
              <w:rPr>
                <w:rFonts w:ascii="Times New Roman" w:eastAsia="Calibri" w:hAnsi="Times New Roman" w:cs="Times New Roman"/>
                <w:bCs/>
                <w:sz w:val="24"/>
                <w:szCs w:val="24"/>
                <w:lang w:eastAsia="ar-SA"/>
              </w:rPr>
              <w:t>Формы организации деятельности</w:t>
            </w:r>
          </w:p>
        </w:tc>
      </w:tr>
      <w:tr w:rsidR="0099696C" w:rsidRPr="003C3D91" w:rsidTr="00E547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82" w:type="dxa"/>
            <w:tcBorders>
              <w:top w:val="single" w:sz="4" w:space="0" w:color="000000"/>
              <w:left w:val="single" w:sz="4" w:space="0" w:color="000000"/>
              <w:bottom w:val="single" w:sz="4" w:space="0" w:color="000000"/>
            </w:tcBorders>
          </w:tcPr>
          <w:p w:rsidR="0099696C" w:rsidRPr="003C3D91" w:rsidRDefault="00C51EC1" w:rsidP="00E54737">
            <w:pPr>
              <w:suppressAutoHyphens/>
              <w:overflowPunct w:val="0"/>
              <w:autoSpaceDE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О</w:t>
            </w:r>
            <w:r w:rsidR="00D1709A">
              <w:rPr>
                <w:rFonts w:ascii="Times New Roman" w:eastAsia="Calibri" w:hAnsi="Times New Roman" w:cs="Times New Roman"/>
                <w:sz w:val="24"/>
                <w:szCs w:val="24"/>
                <w:lang w:eastAsia="ar-SA"/>
              </w:rPr>
              <w:t>ОД</w:t>
            </w:r>
          </w:p>
        </w:tc>
        <w:tc>
          <w:tcPr>
            <w:tcW w:w="11178" w:type="dxa"/>
            <w:gridSpan w:val="3"/>
            <w:vMerge w:val="restart"/>
            <w:tcBorders>
              <w:top w:val="single" w:sz="4" w:space="0" w:color="000000"/>
              <w:left w:val="single" w:sz="4" w:space="0" w:color="000000"/>
              <w:bottom w:val="single" w:sz="4" w:space="0" w:color="000000"/>
              <w:right w:val="single" w:sz="4" w:space="0" w:color="000000"/>
            </w:tcBorders>
          </w:tcPr>
          <w:p w:rsidR="0099696C" w:rsidRPr="003C3D91" w:rsidRDefault="0099696C" w:rsidP="004A410E">
            <w:pPr>
              <w:keepNext/>
              <w:keepLines/>
              <w:numPr>
                <w:ilvl w:val="0"/>
                <w:numId w:val="5"/>
              </w:numPr>
              <w:suppressAutoHyphens/>
              <w:spacing w:after="0" w:line="240" w:lineRule="atLeast"/>
              <w:ind w:left="357" w:hanging="357"/>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t>Реализация детских проектов.</w:t>
            </w:r>
          </w:p>
          <w:p w:rsidR="0099696C" w:rsidRPr="003C3D91" w:rsidRDefault="0099696C" w:rsidP="004A410E">
            <w:pPr>
              <w:keepNext/>
              <w:keepLines/>
              <w:numPr>
                <w:ilvl w:val="0"/>
                <w:numId w:val="5"/>
              </w:numPr>
              <w:suppressAutoHyphens/>
              <w:spacing w:after="0" w:line="240" w:lineRule="atLeast"/>
              <w:ind w:left="357" w:hanging="357"/>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t>Праздники, развлечения, досуги</w:t>
            </w:r>
          </w:p>
          <w:p w:rsidR="0099696C" w:rsidRPr="003C3D91" w:rsidRDefault="0099696C" w:rsidP="004A410E">
            <w:pPr>
              <w:keepNext/>
              <w:keepLines/>
              <w:numPr>
                <w:ilvl w:val="0"/>
                <w:numId w:val="5"/>
              </w:numPr>
              <w:suppressAutoHyphens/>
              <w:spacing w:after="0" w:line="240" w:lineRule="atLeast"/>
              <w:ind w:left="357" w:hanging="357"/>
              <w:rPr>
                <w:rFonts w:ascii="Times New Roman" w:eastAsia="Calibri" w:hAnsi="Times New Roman" w:cs="Times New Roman"/>
                <w:sz w:val="24"/>
                <w:szCs w:val="24"/>
                <w:lang w:eastAsia="ar-SA"/>
              </w:rPr>
            </w:pPr>
            <w:proofErr w:type="gramStart"/>
            <w:r w:rsidRPr="003C3D91">
              <w:rPr>
                <w:rFonts w:ascii="Times New Roman" w:eastAsia="Calibri" w:hAnsi="Times New Roman" w:cs="Times New Roman"/>
                <w:sz w:val="24"/>
                <w:szCs w:val="24"/>
                <w:lang w:eastAsia="ar-SA"/>
              </w:rPr>
              <w:t>Творческие игры (</w:t>
            </w:r>
            <w:r w:rsidRPr="003C3D91">
              <w:rPr>
                <w:rFonts w:ascii="Times New Roman" w:eastAsia="Calibri" w:hAnsi="Times New Roman" w:cs="Times New Roman"/>
                <w:sz w:val="24"/>
                <w:szCs w:val="24"/>
                <w:shd w:val="clear" w:color="auto" w:fill="FFFFFF"/>
                <w:lang w:eastAsia="ar-SA"/>
              </w:rPr>
              <w:t xml:space="preserve">сюжетно-ролевые, строительно-конструктивные, театрализованные, игры-имитации, хороводные, элементарные режиссерские, </w:t>
            </w:r>
            <w:r w:rsidRPr="003C3D91">
              <w:rPr>
                <w:rFonts w:ascii="Times New Roman" w:eastAsia="Calibri" w:hAnsi="Times New Roman" w:cs="Times New Roman"/>
                <w:sz w:val="24"/>
                <w:szCs w:val="24"/>
                <w:lang w:eastAsia="ar-SA"/>
              </w:rPr>
              <w:t>игры-экспериментирования с различными материалами)</w:t>
            </w:r>
            <w:proofErr w:type="gramEnd"/>
          </w:p>
          <w:p w:rsidR="0099696C" w:rsidRPr="003C3D91" w:rsidRDefault="0099696C" w:rsidP="004A410E">
            <w:pPr>
              <w:keepNext/>
              <w:keepLines/>
              <w:numPr>
                <w:ilvl w:val="0"/>
                <w:numId w:val="5"/>
              </w:numPr>
              <w:suppressAutoHyphens/>
              <w:spacing w:after="0" w:line="240" w:lineRule="atLeast"/>
              <w:ind w:left="357" w:hanging="357"/>
              <w:rPr>
                <w:rFonts w:ascii="Times New Roman" w:eastAsia="Calibri" w:hAnsi="Times New Roman" w:cs="Times New Roman"/>
                <w:sz w:val="20"/>
                <w:szCs w:val="20"/>
                <w:lang w:eastAsia="ar-SA"/>
              </w:rPr>
            </w:pPr>
            <w:r w:rsidRPr="003C3D91">
              <w:rPr>
                <w:rFonts w:ascii="Times New Roman" w:eastAsia="Calibri" w:hAnsi="Times New Roman" w:cs="Times New Roman"/>
                <w:sz w:val="24"/>
                <w:szCs w:val="24"/>
                <w:lang w:eastAsia="ar-SA"/>
              </w:rPr>
              <w:t>Дидактические игры.</w:t>
            </w:r>
          </w:p>
          <w:p w:rsidR="0099696C" w:rsidRPr="003C3D91" w:rsidRDefault="0099696C" w:rsidP="004A410E">
            <w:pPr>
              <w:numPr>
                <w:ilvl w:val="0"/>
                <w:numId w:val="5"/>
              </w:numPr>
              <w:suppressAutoHyphens/>
              <w:spacing w:after="0" w:line="240" w:lineRule="atLeast"/>
              <w:ind w:left="357" w:hanging="357"/>
              <w:rPr>
                <w:rFonts w:ascii="Times New Roman" w:eastAsia="Calibri" w:hAnsi="Times New Roman" w:cs="Times New Roman"/>
                <w:sz w:val="24"/>
                <w:szCs w:val="24"/>
                <w:lang w:eastAsia="ar-SA"/>
              </w:rPr>
            </w:pPr>
            <w:proofErr w:type="gramStart"/>
            <w:r w:rsidRPr="003C3D91">
              <w:rPr>
                <w:rFonts w:ascii="Times New Roman" w:eastAsia="Calibri" w:hAnsi="Times New Roman" w:cs="Times New Roman"/>
                <w:sz w:val="24"/>
                <w:szCs w:val="24"/>
                <w:lang w:eastAsia="ar-SA"/>
              </w:rPr>
              <w:t xml:space="preserve">Рассматривание и сравнение предметных и сюжетных картинок, иллюстраций к знакомым сказкам и </w:t>
            </w:r>
            <w:proofErr w:type="spellStart"/>
            <w:r w:rsidRPr="003C3D91">
              <w:rPr>
                <w:rFonts w:ascii="Times New Roman" w:eastAsia="Calibri" w:hAnsi="Times New Roman" w:cs="Times New Roman"/>
                <w:sz w:val="24"/>
                <w:szCs w:val="24"/>
                <w:lang w:eastAsia="ar-SA"/>
              </w:rPr>
              <w:t>потешкам</w:t>
            </w:r>
            <w:proofErr w:type="spellEnd"/>
            <w:r w:rsidRPr="003C3D91">
              <w:rPr>
                <w:rFonts w:ascii="Times New Roman" w:eastAsia="Calibri" w:hAnsi="Times New Roman" w:cs="Times New Roman"/>
                <w:sz w:val="24"/>
                <w:szCs w:val="24"/>
                <w:lang w:eastAsia="ar-SA"/>
              </w:rPr>
              <w:t>, игрушек, эстетически привлекательных предметов (деревьев, цветов, предметов быта и пр.), произведений искусства (народного, декоративно-прикладного, изобразительного), фотографий семьи, группы, детского сада, города, других городов.</w:t>
            </w:r>
            <w:proofErr w:type="gramEnd"/>
          </w:p>
          <w:p w:rsidR="0099696C" w:rsidRPr="003C3D91" w:rsidRDefault="0099696C" w:rsidP="004A410E">
            <w:pPr>
              <w:numPr>
                <w:ilvl w:val="0"/>
                <w:numId w:val="5"/>
              </w:numPr>
              <w:suppressAutoHyphens/>
              <w:spacing w:after="0" w:line="240" w:lineRule="atLeast"/>
              <w:ind w:left="357" w:hanging="357"/>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t>Наблюдения.</w:t>
            </w:r>
          </w:p>
          <w:p w:rsidR="0099696C" w:rsidRPr="003C3D91" w:rsidRDefault="0099696C" w:rsidP="004A410E">
            <w:pPr>
              <w:numPr>
                <w:ilvl w:val="0"/>
                <w:numId w:val="5"/>
              </w:numPr>
              <w:suppressAutoHyphens/>
              <w:spacing w:after="0" w:line="240" w:lineRule="atLeast"/>
              <w:ind w:left="357" w:hanging="357"/>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t>Решение проблемных ситуаций.</w:t>
            </w:r>
          </w:p>
          <w:p w:rsidR="0099696C" w:rsidRPr="003C3D91" w:rsidRDefault="0099696C" w:rsidP="004A410E">
            <w:pPr>
              <w:numPr>
                <w:ilvl w:val="0"/>
                <w:numId w:val="5"/>
              </w:numPr>
              <w:suppressAutoHyphens/>
              <w:spacing w:after="0" w:line="240" w:lineRule="atLeast"/>
              <w:ind w:left="357" w:hanging="357"/>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t>Ситуативные разговоры с детьми.</w:t>
            </w:r>
          </w:p>
          <w:p w:rsidR="0099696C" w:rsidRPr="003C3D91" w:rsidRDefault="0099696C" w:rsidP="004A410E">
            <w:pPr>
              <w:numPr>
                <w:ilvl w:val="0"/>
                <w:numId w:val="5"/>
              </w:numPr>
              <w:suppressAutoHyphens/>
              <w:spacing w:after="0" w:line="240" w:lineRule="atLeast"/>
              <w:ind w:left="357" w:hanging="357"/>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t>Экскурсии.</w:t>
            </w:r>
          </w:p>
          <w:p w:rsidR="0099696C" w:rsidRPr="003C3D91" w:rsidRDefault="0099696C" w:rsidP="004A410E">
            <w:pPr>
              <w:numPr>
                <w:ilvl w:val="0"/>
                <w:numId w:val="5"/>
              </w:numPr>
              <w:suppressAutoHyphens/>
              <w:spacing w:after="0" w:line="240" w:lineRule="atLeast"/>
              <w:ind w:left="357" w:hanging="357"/>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lastRenderedPageBreak/>
              <w:t>Беседы после чтения.</w:t>
            </w:r>
          </w:p>
          <w:p w:rsidR="0099696C" w:rsidRPr="003C3D91" w:rsidRDefault="0099696C" w:rsidP="004A410E">
            <w:pPr>
              <w:numPr>
                <w:ilvl w:val="0"/>
                <w:numId w:val="5"/>
              </w:numPr>
              <w:suppressAutoHyphens/>
              <w:spacing w:after="0" w:line="240" w:lineRule="atLeast"/>
              <w:ind w:left="357" w:hanging="357"/>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t>Беседы социально-нравственного содержания.</w:t>
            </w:r>
          </w:p>
          <w:p w:rsidR="0099696C" w:rsidRPr="003C3D91" w:rsidRDefault="0099696C" w:rsidP="004A410E">
            <w:pPr>
              <w:numPr>
                <w:ilvl w:val="0"/>
                <w:numId w:val="5"/>
              </w:numPr>
              <w:suppressAutoHyphens/>
              <w:spacing w:after="0" w:line="240" w:lineRule="atLeast"/>
              <w:ind w:left="357" w:hanging="357"/>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t>Праздники, развлечения, досуги.</w:t>
            </w:r>
          </w:p>
        </w:tc>
      </w:tr>
      <w:tr w:rsidR="0099696C" w:rsidRPr="003C3D91" w:rsidTr="00E547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82" w:type="dxa"/>
            <w:tcBorders>
              <w:top w:val="single" w:sz="4" w:space="0" w:color="000000"/>
              <w:left w:val="single" w:sz="4" w:space="0" w:color="000000"/>
              <w:bottom w:val="single" w:sz="4" w:space="0" w:color="000000"/>
            </w:tcBorders>
          </w:tcPr>
          <w:p w:rsidR="0099696C" w:rsidRPr="003C3D91" w:rsidRDefault="0099696C" w:rsidP="00E54737">
            <w:pPr>
              <w:suppressAutoHyphens/>
              <w:overflowPunct w:val="0"/>
              <w:autoSpaceDE w:val="0"/>
              <w:spacing w:after="0" w:line="240" w:lineRule="auto"/>
              <w:jc w:val="center"/>
              <w:rPr>
                <w:rFonts w:ascii="Times New Roman" w:eastAsia="Calibri" w:hAnsi="Times New Roman" w:cs="Times New Roman"/>
                <w:bCs/>
                <w:sz w:val="24"/>
                <w:szCs w:val="24"/>
                <w:lang w:eastAsia="ar-SA"/>
              </w:rPr>
            </w:pPr>
            <w:r w:rsidRPr="003C3D91">
              <w:rPr>
                <w:rFonts w:ascii="Times New Roman" w:eastAsia="Calibri" w:hAnsi="Times New Roman" w:cs="Times New Roman"/>
                <w:bCs/>
                <w:sz w:val="24"/>
                <w:szCs w:val="24"/>
                <w:lang w:eastAsia="ar-SA"/>
              </w:rPr>
              <w:t>Образовательная деятельность, осуществляемая в ходе режимных моментов</w:t>
            </w:r>
          </w:p>
        </w:tc>
        <w:tc>
          <w:tcPr>
            <w:tcW w:w="11178" w:type="dxa"/>
            <w:gridSpan w:val="3"/>
            <w:vMerge/>
            <w:tcBorders>
              <w:top w:val="single" w:sz="4" w:space="0" w:color="000000"/>
              <w:left w:val="single" w:sz="4" w:space="0" w:color="000000"/>
              <w:bottom w:val="single" w:sz="4" w:space="0" w:color="000000"/>
              <w:right w:val="single" w:sz="4" w:space="0" w:color="000000"/>
            </w:tcBorders>
          </w:tcPr>
          <w:p w:rsidR="0099696C" w:rsidRPr="003C3D91" w:rsidRDefault="0099696C" w:rsidP="00E54737">
            <w:pPr>
              <w:suppressAutoHyphens/>
              <w:overflowPunct w:val="0"/>
              <w:autoSpaceDE w:val="0"/>
              <w:snapToGrid w:val="0"/>
              <w:spacing w:after="0" w:line="240" w:lineRule="auto"/>
              <w:jc w:val="center"/>
              <w:rPr>
                <w:rFonts w:ascii="Times New Roman" w:eastAsia="Calibri" w:hAnsi="Times New Roman" w:cs="Times New Roman"/>
                <w:b/>
                <w:bCs/>
                <w:sz w:val="24"/>
                <w:szCs w:val="24"/>
                <w:lang w:eastAsia="ar-SA"/>
              </w:rPr>
            </w:pPr>
          </w:p>
        </w:tc>
      </w:tr>
      <w:tr w:rsidR="0099696C" w:rsidRPr="003C3D91" w:rsidTr="00E547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82" w:type="dxa"/>
            <w:tcBorders>
              <w:top w:val="single" w:sz="4" w:space="0" w:color="000000"/>
              <w:left w:val="single" w:sz="4" w:space="0" w:color="000000"/>
              <w:bottom w:val="single" w:sz="4" w:space="0" w:color="000000"/>
            </w:tcBorders>
          </w:tcPr>
          <w:p w:rsidR="0099696C" w:rsidRPr="00D1709A" w:rsidRDefault="0099696C" w:rsidP="00E54737">
            <w:pPr>
              <w:suppressAutoHyphens/>
              <w:overflowPunct w:val="0"/>
              <w:autoSpaceDE w:val="0"/>
              <w:spacing w:after="0" w:line="240" w:lineRule="auto"/>
              <w:jc w:val="center"/>
              <w:rPr>
                <w:rFonts w:ascii="Times New Roman" w:eastAsia="Calibri" w:hAnsi="Times New Roman" w:cs="Times New Roman"/>
                <w:sz w:val="24"/>
                <w:szCs w:val="24"/>
                <w:lang w:eastAsia="ar-SA"/>
              </w:rPr>
            </w:pPr>
            <w:r w:rsidRPr="00D1709A">
              <w:rPr>
                <w:rFonts w:ascii="Times New Roman" w:eastAsia="Calibri" w:hAnsi="Times New Roman" w:cs="Times New Roman"/>
                <w:bCs/>
                <w:sz w:val="24"/>
                <w:szCs w:val="24"/>
                <w:lang w:eastAsia="ar-SA"/>
              </w:rPr>
              <w:lastRenderedPageBreak/>
              <w:t>Самостоятельная деятельность детей</w:t>
            </w:r>
          </w:p>
        </w:tc>
        <w:tc>
          <w:tcPr>
            <w:tcW w:w="3724" w:type="dxa"/>
            <w:tcBorders>
              <w:top w:val="single" w:sz="4" w:space="0" w:color="000000"/>
              <w:left w:val="single" w:sz="4" w:space="0" w:color="000000"/>
              <w:bottom w:val="single" w:sz="4" w:space="0" w:color="000000"/>
            </w:tcBorders>
          </w:tcPr>
          <w:p w:rsidR="0099696C" w:rsidRPr="003C3D91" w:rsidRDefault="0099696C" w:rsidP="00E54737">
            <w:pPr>
              <w:suppressAutoHyphens/>
              <w:overflowPunct w:val="0"/>
              <w:autoSpaceDE w:val="0"/>
              <w:spacing w:after="0" w:line="240" w:lineRule="auto"/>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t>- Игры (дидактические, сюжетно-ролевые, строительно-конструктивные</w:t>
            </w:r>
            <w:r w:rsidRPr="003C3D91">
              <w:rPr>
                <w:rFonts w:ascii="Times New Roman" w:eastAsia="Calibri" w:hAnsi="Times New Roman" w:cs="Times New Roman"/>
                <w:sz w:val="24"/>
                <w:szCs w:val="24"/>
                <w:shd w:val="clear" w:color="auto" w:fill="FFFFFF"/>
                <w:lang w:eastAsia="ar-SA"/>
              </w:rPr>
              <w:t>, театрализованные,  хороводные, элементарные режиссерские, игры-имитации)</w:t>
            </w:r>
          </w:p>
        </w:tc>
        <w:tc>
          <w:tcPr>
            <w:tcW w:w="7454" w:type="dxa"/>
            <w:gridSpan w:val="2"/>
            <w:tcBorders>
              <w:top w:val="single" w:sz="4" w:space="0" w:color="000000"/>
              <w:left w:val="single" w:sz="4" w:space="0" w:color="000000"/>
              <w:bottom w:val="single" w:sz="4" w:space="0" w:color="000000"/>
              <w:right w:val="single" w:sz="4" w:space="0" w:color="000000"/>
            </w:tcBorders>
          </w:tcPr>
          <w:p w:rsidR="0099696C" w:rsidRPr="003C3D91" w:rsidRDefault="0099696C" w:rsidP="00E54737">
            <w:pPr>
              <w:keepNext/>
              <w:keepLines/>
              <w:suppressAutoHyphens/>
              <w:spacing w:after="0" w:line="240" w:lineRule="auto"/>
              <w:jc w:val="both"/>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t>-Все виды игр</w:t>
            </w:r>
          </w:p>
          <w:p w:rsidR="0099696C" w:rsidRPr="003C3D91" w:rsidRDefault="0099696C" w:rsidP="00E54737">
            <w:pPr>
              <w:keepNext/>
              <w:keepLines/>
              <w:suppressAutoHyphens/>
              <w:spacing w:after="0" w:line="240" w:lineRule="auto"/>
              <w:jc w:val="both"/>
              <w:rPr>
                <w:rFonts w:ascii="Times New Roman" w:eastAsia="Calibri" w:hAnsi="Times New Roman" w:cs="Times New Roman"/>
                <w:sz w:val="21"/>
                <w:szCs w:val="21"/>
                <w:lang w:eastAsia="ar-SA"/>
              </w:rPr>
            </w:pPr>
            <w:r w:rsidRPr="003C3D91">
              <w:rPr>
                <w:rFonts w:ascii="Times New Roman" w:eastAsia="Calibri" w:hAnsi="Times New Roman" w:cs="Times New Roman"/>
                <w:sz w:val="24"/>
                <w:szCs w:val="24"/>
                <w:lang w:eastAsia="ar-SA"/>
              </w:rPr>
              <w:t xml:space="preserve">-Просмотр мультфильмов, </w:t>
            </w:r>
            <w:r w:rsidR="00DA6FD8">
              <w:rPr>
                <w:rFonts w:ascii="Times New Roman" w:eastAsia="Calibri" w:hAnsi="Times New Roman" w:cs="Times New Roman"/>
                <w:sz w:val="24"/>
                <w:szCs w:val="24"/>
                <w:lang w:eastAsia="ar-SA"/>
              </w:rPr>
              <w:t xml:space="preserve">мультимедийных </w:t>
            </w:r>
            <w:r w:rsidRPr="003C3D91">
              <w:rPr>
                <w:rFonts w:ascii="Times New Roman" w:eastAsia="Calibri" w:hAnsi="Times New Roman" w:cs="Times New Roman"/>
                <w:sz w:val="24"/>
                <w:szCs w:val="24"/>
                <w:lang w:eastAsia="ar-SA"/>
              </w:rPr>
              <w:t>презентаций</w:t>
            </w:r>
          </w:p>
          <w:p w:rsidR="0099696C" w:rsidRPr="003C3D91" w:rsidRDefault="0099696C" w:rsidP="00E54737">
            <w:pPr>
              <w:suppressAutoHyphens/>
              <w:overflowPunct w:val="0"/>
              <w:autoSpaceDE w:val="0"/>
              <w:spacing w:after="0" w:line="240" w:lineRule="auto"/>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t xml:space="preserve">-Рассматривание и сравнение предметных и сюжетных картинок, иллюстраций к знакомым сказкам и </w:t>
            </w:r>
            <w:proofErr w:type="spellStart"/>
            <w:r w:rsidRPr="003C3D91">
              <w:rPr>
                <w:rFonts w:ascii="Times New Roman" w:eastAsia="Calibri" w:hAnsi="Times New Roman" w:cs="Times New Roman"/>
                <w:sz w:val="24"/>
                <w:szCs w:val="24"/>
                <w:lang w:eastAsia="ar-SA"/>
              </w:rPr>
              <w:t>потешкам</w:t>
            </w:r>
            <w:proofErr w:type="spellEnd"/>
            <w:r w:rsidRPr="003C3D91">
              <w:rPr>
                <w:rFonts w:ascii="Times New Roman" w:eastAsia="Calibri" w:hAnsi="Times New Roman" w:cs="Times New Roman"/>
                <w:sz w:val="24"/>
                <w:szCs w:val="24"/>
                <w:lang w:eastAsia="ar-SA"/>
              </w:rPr>
              <w:t>, игрушек, произведений искусства (народного, декоративно-прикладного, изобразительного)</w:t>
            </w:r>
          </w:p>
          <w:p w:rsidR="0099696C" w:rsidRPr="003C3D91" w:rsidRDefault="0099696C" w:rsidP="00E54737">
            <w:pPr>
              <w:suppressAutoHyphens/>
              <w:overflowPunct w:val="0"/>
              <w:autoSpaceDE w:val="0"/>
              <w:spacing w:after="0" w:line="240" w:lineRule="auto"/>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t xml:space="preserve">-Рассматривание фотографий города, микрорайона, других городов. </w:t>
            </w:r>
          </w:p>
        </w:tc>
      </w:tr>
    </w:tbl>
    <w:p w:rsidR="0099696C" w:rsidRPr="003C3D91" w:rsidRDefault="0099696C" w:rsidP="0099696C">
      <w:pPr>
        <w:spacing w:after="0" w:line="240" w:lineRule="auto"/>
        <w:rPr>
          <w:rFonts w:ascii="Times New Roman" w:eastAsia="Calibri" w:hAnsi="Times New Roman" w:cs="Times New Roman"/>
          <w:b/>
          <w:bCs/>
          <w:sz w:val="24"/>
          <w:szCs w:val="24"/>
          <w:lang w:eastAsia="ar-SA"/>
        </w:rPr>
      </w:pPr>
    </w:p>
    <w:p w:rsidR="0099696C" w:rsidRPr="003C3D91" w:rsidRDefault="0099696C" w:rsidP="0099696C">
      <w:pPr>
        <w:suppressAutoHyphens/>
        <w:overflowPunct w:val="0"/>
        <w:autoSpaceDE w:val="0"/>
        <w:spacing w:after="0" w:line="240" w:lineRule="auto"/>
        <w:jc w:val="center"/>
        <w:rPr>
          <w:rFonts w:ascii="Times New Roman" w:eastAsia="Calibri" w:hAnsi="Times New Roman" w:cs="Times New Roman"/>
          <w:b/>
          <w:bCs/>
          <w:sz w:val="24"/>
          <w:szCs w:val="24"/>
          <w:lang w:eastAsia="ar-SA"/>
        </w:rPr>
      </w:pPr>
    </w:p>
    <w:tbl>
      <w:tblPr>
        <w:tblW w:w="14860" w:type="dxa"/>
        <w:tblInd w:w="-8" w:type="dxa"/>
        <w:tblLayout w:type="fixed"/>
        <w:tblLook w:val="0000" w:firstRow="0" w:lastRow="0" w:firstColumn="0" w:lastColumn="0" w:noHBand="0" w:noVBand="0"/>
      </w:tblPr>
      <w:tblGrid>
        <w:gridCol w:w="3699"/>
        <w:gridCol w:w="3711"/>
        <w:gridCol w:w="3721"/>
        <w:gridCol w:w="3729"/>
      </w:tblGrid>
      <w:tr w:rsidR="0099696C" w:rsidRPr="003C3D91" w:rsidTr="00E54737">
        <w:tc>
          <w:tcPr>
            <w:tcW w:w="3699" w:type="dxa"/>
            <w:tcBorders>
              <w:top w:val="single" w:sz="4" w:space="0" w:color="000000"/>
              <w:left w:val="single" w:sz="4" w:space="0" w:color="000000"/>
              <w:bottom w:val="single" w:sz="4" w:space="0" w:color="000000"/>
            </w:tcBorders>
          </w:tcPr>
          <w:p w:rsidR="0099696C" w:rsidRPr="003C3D91" w:rsidRDefault="0099696C" w:rsidP="00E54737">
            <w:pPr>
              <w:suppressAutoHyphens/>
              <w:overflowPunct w:val="0"/>
              <w:autoSpaceDE w:val="0"/>
              <w:spacing w:after="0" w:line="240" w:lineRule="auto"/>
              <w:jc w:val="center"/>
              <w:rPr>
                <w:rFonts w:ascii="Times New Roman" w:eastAsia="Calibri" w:hAnsi="Times New Roman" w:cs="Times New Roman"/>
                <w:b/>
                <w:bCs/>
                <w:sz w:val="24"/>
                <w:szCs w:val="24"/>
                <w:lang w:eastAsia="ar-SA"/>
              </w:rPr>
            </w:pPr>
            <w:r w:rsidRPr="003C3D91">
              <w:rPr>
                <w:rFonts w:ascii="Times New Roman" w:eastAsia="Calibri" w:hAnsi="Times New Roman" w:cs="Times New Roman"/>
                <w:b/>
                <w:bCs/>
                <w:sz w:val="24"/>
                <w:szCs w:val="24"/>
                <w:lang w:eastAsia="ar-SA"/>
              </w:rPr>
              <w:t>Самообслуживание, самостоятельность трудовое воспитание</w:t>
            </w:r>
          </w:p>
        </w:tc>
        <w:tc>
          <w:tcPr>
            <w:tcW w:w="3711" w:type="dxa"/>
            <w:tcBorders>
              <w:top w:val="single" w:sz="4" w:space="0" w:color="000000"/>
              <w:left w:val="single" w:sz="4" w:space="0" w:color="000000"/>
              <w:bottom w:val="single" w:sz="4" w:space="0" w:color="000000"/>
            </w:tcBorders>
          </w:tcPr>
          <w:p w:rsidR="0099696C" w:rsidRPr="003C3D91" w:rsidRDefault="0099696C" w:rsidP="00E54737">
            <w:pPr>
              <w:suppressAutoHyphens/>
              <w:overflowPunct w:val="0"/>
              <w:autoSpaceDE w:val="0"/>
              <w:spacing w:after="0" w:line="240" w:lineRule="auto"/>
              <w:jc w:val="center"/>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t>Развитие трудовой деятельности</w:t>
            </w:r>
          </w:p>
        </w:tc>
        <w:tc>
          <w:tcPr>
            <w:tcW w:w="3721" w:type="dxa"/>
            <w:tcBorders>
              <w:top w:val="single" w:sz="4" w:space="0" w:color="000000"/>
              <w:left w:val="single" w:sz="4" w:space="0" w:color="000000"/>
              <w:bottom w:val="single" w:sz="4" w:space="0" w:color="000000"/>
            </w:tcBorders>
          </w:tcPr>
          <w:p w:rsidR="0099696C" w:rsidRPr="003C3D91" w:rsidRDefault="0099696C" w:rsidP="00E54737">
            <w:pPr>
              <w:suppressAutoHyphens/>
              <w:overflowPunct w:val="0"/>
              <w:autoSpaceDE w:val="0"/>
              <w:spacing w:after="0" w:line="240" w:lineRule="auto"/>
              <w:jc w:val="center"/>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t>Воспитание ценностного отношения к собственному труду, труду других людей и его результатам</w:t>
            </w:r>
          </w:p>
        </w:tc>
        <w:tc>
          <w:tcPr>
            <w:tcW w:w="3729" w:type="dxa"/>
            <w:tcBorders>
              <w:top w:val="single" w:sz="4" w:space="0" w:color="000000"/>
              <w:left w:val="single" w:sz="4" w:space="0" w:color="000000"/>
              <w:bottom w:val="single" w:sz="4" w:space="0" w:color="000000"/>
              <w:right w:val="single" w:sz="4" w:space="0" w:color="000000"/>
            </w:tcBorders>
          </w:tcPr>
          <w:p w:rsidR="0099696C" w:rsidRPr="003C3D91" w:rsidRDefault="0099696C" w:rsidP="00E54737">
            <w:pPr>
              <w:suppressAutoHyphens/>
              <w:overflowPunct w:val="0"/>
              <w:autoSpaceDE w:val="0"/>
              <w:spacing w:after="0" w:line="240" w:lineRule="auto"/>
              <w:jc w:val="center"/>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t>Формирование первичных представлений о труде взрослых, его роли в обществе и жизни каждого человека</w:t>
            </w:r>
          </w:p>
        </w:tc>
      </w:tr>
      <w:tr w:rsidR="0099696C" w:rsidRPr="003C3D91" w:rsidTr="00E54737">
        <w:tc>
          <w:tcPr>
            <w:tcW w:w="3699" w:type="dxa"/>
            <w:tcBorders>
              <w:top w:val="single" w:sz="4" w:space="0" w:color="000000"/>
              <w:left w:val="single" w:sz="4" w:space="0" w:color="000000"/>
              <w:bottom w:val="single" w:sz="4" w:space="0" w:color="000000"/>
            </w:tcBorders>
          </w:tcPr>
          <w:p w:rsidR="0099696C" w:rsidRPr="00D1709A" w:rsidRDefault="0099696C" w:rsidP="00E54737">
            <w:pPr>
              <w:spacing w:after="0" w:line="240" w:lineRule="auto"/>
              <w:jc w:val="center"/>
              <w:rPr>
                <w:rFonts w:ascii="Times New Roman" w:hAnsi="Times New Roman" w:cs="Times New Roman"/>
                <w:sz w:val="24"/>
                <w:szCs w:val="24"/>
              </w:rPr>
            </w:pPr>
            <w:r w:rsidRPr="00D1709A">
              <w:rPr>
                <w:rFonts w:ascii="Times New Roman" w:hAnsi="Times New Roman" w:cs="Times New Roman"/>
                <w:sz w:val="24"/>
                <w:szCs w:val="24"/>
              </w:rPr>
              <w:t>Содержание образовательной деятельности</w:t>
            </w:r>
          </w:p>
          <w:p w:rsidR="0099696C" w:rsidRPr="00D1709A" w:rsidRDefault="0099696C" w:rsidP="00E54737">
            <w:pPr>
              <w:suppressAutoHyphens/>
              <w:overflowPunct w:val="0"/>
              <w:autoSpaceDE w:val="0"/>
              <w:spacing w:after="0" w:line="240" w:lineRule="auto"/>
              <w:jc w:val="center"/>
              <w:rPr>
                <w:rFonts w:ascii="Times New Roman" w:eastAsia="Calibri" w:hAnsi="Times New Roman" w:cs="Times New Roman"/>
                <w:sz w:val="24"/>
                <w:szCs w:val="24"/>
                <w:lang w:eastAsia="ar-SA"/>
              </w:rPr>
            </w:pPr>
          </w:p>
        </w:tc>
        <w:tc>
          <w:tcPr>
            <w:tcW w:w="3711" w:type="dxa"/>
            <w:tcBorders>
              <w:top w:val="single" w:sz="4" w:space="0" w:color="000000"/>
              <w:left w:val="single" w:sz="4" w:space="0" w:color="000000"/>
              <w:bottom w:val="single" w:sz="4" w:space="0" w:color="000000"/>
            </w:tcBorders>
          </w:tcPr>
          <w:p w:rsidR="0099696C" w:rsidRPr="003C3D91" w:rsidRDefault="000F474F" w:rsidP="004A410E">
            <w:pPr>
              <w:numPr>
                <w:ilvl w:val="0"/>
                <w:numId w:val="8"/>
              </w:numPr>
              <w:suppressAutoHyphens/>
              <w:overflowPunct w:val="0"/>
              <w:autoSpaceDE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Формирование умения </w:t>
            </w:r>
            <w:r w:rsidR="0099696C" w:rsidRPr="003C3D91">
              <w:rPr>
                <w:rFonts w:ascii="Times New Roman" w:eastAsia="Calibri" w:hAnsi="Times New Roman" w:cs="Times New Roman"/>
                <w:sz w:val="24"/>
                <w:szCs w:val="24"/>
                <w:lang w:eastAsia="ar-SA"/>
              </w:rPr>
              <w:t>выполнять трудовые процессы целостно</w:t>
            </w:r>
            <w:r w:rsidR="0099696C" w:rsidRPr="003C3D91">
              <w:rPr>
                <w:rFonts w:ascii="Times New Roman" w:eastAsia="Calibri" w:hAnsi="Times New Roman" w:cs="Times New Roman"/>
                <w:b/>
                <w:bCs/>
                <w:sz w:val="24"/>
                <w:szCs w:val="24"/>
                <w:lang w:eastAsia="ar-SA"/>
              </w:rPr>
              <w:t xml:space="preserve"> </w:t>
            </w:r>
            <w:r w:rsidR="0099696C" w:rsidRPr="003C3D91">
              <w:rPr>
                <w:rFonts w:ascii="Times New Roman" w:eastAsia="Calibri" w:hAnsi="Times New Roman" w:cs="Times New Roman"/>
                <w:sz w:val="24"/>
                <w:szCs w:val="24"/>
                <w:shd w:val="clear" w:color="auto" w:fill="FFFFFF"/>
                <w:lang w:eastAsia="ar-SA"/>
              </w:rPr>
              <w:t>(от постановки цели до получения результата и уборки рабочего места), осваивать рациональные способы трудовых действий, самостоятельно контролировать качество результатов труда (не осталось ли грязи, насухо ли вытерто и т.д.)</w:t>
            </w:r>
          </w:p>
          <w:p w:rsidR="0099696C" w:rsidRPr="003C3D91" w:rsidRDefault="00FD1303" w:rsidP="004A410E">
            <w:pPr>
              <w:numPr>
                <w:ilvl w:val="0"/>
                <w:numId w:val="10"/>
              </w:numPr>
              <w:suppressAutoHyphens/>
              <w:overflowPunct w:val="0"/>
              <w:autoSpaceDE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Совершенствование</w:t>
            </w:r>
            <w:r w:rsidR="000F474F">
              <w:rPr>
                <w:rFonts w:ascii="Times New Roman" w:eastAsia="Calibri" w:hAnsi="Times New Roman" w:cs="Times New Roman"/>
                <w:sz w:val="24"/>
                <w:szCs w:val="24"/>
                <w:lang w:eastAsia="ar-SA"/>
              </w:rPr>
              <w:t xml:space="preserve"> </w:t>
            </w:r>
            <w:r w:rsidR="0099696C" w:rsidRPr="003C3D91">
              <w:rPr>
                <w:rFonts w:ascii="Times New Roman" w:eastAsia="Calibri" w:hAnsi="Times New Roman" w:cs="Times New Roman"/>
                <w:sz w:val="24"/>
                <w:szCs w:val="24"/>
                <w:lang w:eastAsia="ar-SA"/>
              </w:rPr>
              <w:t>навык</w:t>
            </w:r>
            <w:r w:rsidR="000F474F">
              <w:rPr>
                <w:rFonts w:ascii="Times New Roman" w:eastAsia="Calibri" w:hAnsi="Times New Roman" w:cs="Times New Roman"/>
                <w:sz w:val="24"/>
                <w:szCs w:val="24"/>
                <w:lang w:eastAsia="ar-SA"/>
              </w:rPr>
              <w:t>ов</w:t>
            </w:r>
            <w:r w:rsidR="0099696C" w:rsidRPr="003C3D91">
              <w:rPr>
                <w:rFonts w:ascii="Times New Roman" w:eastAsia="Calibri" w:hAnsi="Times New Roman" w:cs="Times New Roman"/>
                <w:sz w:val="24"/>
                <w:szCs w:val="24"/>
                <w:lang w:eastAsia="ar-SA"/>
              </w:rPr>
              <w:t xml:space="preserve"> самообслуживания.</w:t>
            </w:r>
          </w:p>
          <w:p w:rsidR="0099696C" w:rsidRPr="003C3D91" w:rsidRDefault="0099696C" w:rsidP="004A410E">
            <w:pPr>
              <w:numPr>
                <w:ilvl w:val="0"/>
                <w:numId w:val="10"/>
              </w:numPr>
              <w:suppressAutoHyphens/>
              <w:overflowPunct w:val="0"/>
              <w:autoSpaceDE w:val="0"/>
              <w:spacing w:after="0" w:line="240" w:lineRule="auto"/>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t>Побужд</w:t>
            </w:r>
            <w:r w:rsidR="00FD1303">
              <w:rPr>
                <w:rFonts w:ascii="Times New Roman" w:eastAsia="Calibri" w:hAnsi="Times New Roman" w:cs="Times New Roman"/>
                <w:sz w:val="24"/>
                <w:szCs w:val="24"/>
                <w:lang w:eastAsia="ar-SA"/>
              </w:rPr>
              <w:t>ение</w:t>
            </w:r>
            <w:r w:rsidRPr="003C3D91">
              <w:rPr>
                <w:rFonts w:ascii="Times New Roman" w:eastAsia="Calibri" w:hAnsi="Times New Roman" w:cs="Times New Roman"/>
                <w:sz w:val="24"/>
                <w:szCs w:val="24"/>
                <w:lang w:eastAsia="ar-SA"/>
              </w:rPr>
              <w:t xml:space="preserve"> ребенка </w:t>
            </w:r>
            <w:r w:rsidR="00FD1303">
              <w:rPr>
                <w:rFonts w:ascii="Times New Roman" w:eastAsia="Calibri" w:hAnsi="Times New Roman" w:cs="Times New Roman"/>
                <w:sz w:val="24"/>
                <w:szCs w:val="24"/>
                <w:lang w:eastAsia="ar-SA"/>
              </w:rPr>
              <w:t xml:space="preserve">к оказанию </w:t>
            </w:r>
            <w:r w:rsidRPr="003C3D91">
              <w:rPr>
                <w:rFonts w:ascii="Times New Roman" w:eastAsia="Calibri" w:hAnsi="Times New Roman" w:cs="Times New Roman"/>
                <w:sz w:val="24"/>
                <w:szCs w:val="24"/>
                <w:lang w:eastAsia="ar-SA"/>
              </w:rPr>
              <w:t>помо</w:t>
            </w:r>
            <w:r w:rsidR="00FD1303">
              <w:rPr>
                <w:rFonts w:ascii="Times New Roman" w:eastAsia="Calibri" w:hAnsi="Times New Roman" w:cs="Times New Roman"/>
                <w:sz w:val="24"/>
                <w:szCs w:val="24"/>
                <w:lang w:eastAsia="ar-SA"/>
              </w:rPr>
              <w:t>щи</w:t>
            </w:r>
            <w:r w:rsidRPr="003C3D91">
              <w:rPr>
                <w:rFonts w:ascii="Times New Roman" w:eastAsia="Calibri" w:hAnsi="Times New Roman" w:cs="Times New Roman"/>
                <w:sz w:val="24"/>
                <w:szCs w:val="24"/>
                <w:lang w:eastAsia="ar-SA"/>
              </w:rPr>
              <w:t xml:space="preserve"> сверстнику в осуществлении </w:t>
            </w:r>
            <w:r w:rsidRPr="003C3D91">
              <w:rPr>
                <w:rFonts w:ascii="Times New Roman" w:eastAsia="Calibri" w:hAnsi="Times New Roman" w:cs="Times New Roman"/>
                <w:sz w:val="24"/>
                <w:szCs w:val="24"/>
                <w:lang w:eastAsia="ar-SA"/>
              </w:rPr>
              <w:lastRenderedPageBreak/>
              <w:t>микропроцессов самообслуживания</w:t>
            </w:r>
          </w:p>
          <w:p w:rsidR="0099696C" w:rsidRPr="003C3D91" w:rsidRDefault="0099696C" w:rsidP="00E54737">
            <w:pPr>
              <w:suppressAutoHyphens/>
              <w:overflowPunct w:val="0"/>
              <w:autoSpaceDE w:val="0"/>
              <w:spacing w:after="0" w:line="240" w:lineRule="auto"/>
              <w:rPr>
                <w:rFonts w:ascii="Times New Roman" w:eastAsia="Calibri" w:hAnsi="Times New Roman" w:cs="Times New Roman"/>
                <w:sz w:val="24"/>
                <w:szCs w:val="24"/>
                <w:lang w:eastAsia="ar-SA"/>
              </w:rPr>
            </w:pPr>
          </w:p>
        </w:tc>
        <w:tc>
          <w:tcPr>
            <w:tcW w:w="3721" w:type="dxa"/>
            <w:tcBorders>
              <w:top w:val="single" w:sz="4" w:space="0" w:color="000000"/>
              <w:left w:val="single" w:sz="4" w:space="0" w:color="000000"/>
              <w:bottom w:val="single" w:sz="4" w:space="0" w:color="000000"/>
            </w:tcBorders>
          </w:tcPr>
          <w:p w:rsidR="0099696C" w:rsidRPr="00CE35D3" w:rsidRDefault="0099696C" w:rsidP="004645A3">
            <w:pPr>
              <w:suppressAutoHyphens/>
              <w:spacing w:after="0" w:line="240" w:lineRule="auto"/>
              <w:ind w:right="20"/>
              <w:jc w:val="both"/>
              <w:rPr>
                <w:rFonts w:ascii="Times New Roman" w:eastAsia="Calibri" w:hAnsi="Times New Roman" w:cs="Times New Roman"/>
                <w:sz w:val="24"/>
                <w:szCs w:val="24"/>
                <w:lang w:eastAsia="ar-SA"/>
              </w:rPr>
            </w:pPr>
            <w:r w:rsidRPr="00CE35D3">
              <w:rPr>
                <w:rFonts w:ascii="Times New Roman" w:eastAsia="Calibri" w:hAnsi="Times New Roman" w:cs="Times New Roman"/>
                <w:sz w:val="24"/>
                <w:szCs w:val="24"/>
                <w:lang w:eastAsia="ar-SA"/>
              </w:rPr>
              <w:lastRenderedPageBreak/>
              <w:t>Воспит</w:t>
            </w:r>
            <w:r w:rsidR="004645A3">
              <w:rPr>
                <w:rFonts w:ascii="Times New Roman" w:eastAsia="Calibri" w:hAnsi="Times New Roman" w:cs="Times New Roman"/>
                <w:sz w:val="24"/>
                <w:szCs w:val="24"/>
                <w:lang w:eastAsia="ar-SA"/>
              </w:rPr>
              <w:t>ание</w:t>
            </w:r>
            <w:r w:rsidRPr="00CE35D3">
              <w:rPr>
                <w:rFonts w:ascii="Times New Roman" w:eastAsia="Calibri" w:hAnsi="Times New Roman" w:cs="Times New Roman"/>
                <w:sz w:val="24"/>
                <w:szCs w:val="24"/>
                <w:lang w:eastAsia="ar-SA"/>
              </w:rPr>
              <w:t xml:space="preserve"> ценностно</w:t>
            </w:r>
            <w:r w:rsidR="004645A3">
              <w:rPr>
                <w:rFonts w:ascii="Times New Roman" w:eastAsia="Calibri" w:hAnsi="Times New Roman" w:cs="Times New Roman"/>
                <w:sz w:val="24"/>
                <w:szCs w:val="24"/>
                <w:lang w:eastAsia="ar-SA"/>
              </w:rPr>
              <w:t>го</w:t>
            </w:r>
            <w:r w:rsidRPr="00CE35D3">
              <w:rPr>
                <w:rFonts w:ascii="Times New Roman" w:eastAsia="Calibri" w:hAnsi="Times New Roman" w:cs="Times New Roman"/>
                <w:sz w:val="24"/>
                <w:szCs w:val="24"/>
                <w:lang w:eastAsia="ar-SA"/>
              </w:rPr>
              <w:t>, бережно</w:t>
            </w:r>
            <w:r w:rsidR="004645A3">
              <w:rPr>
                <w:rFonts w:ascii="Times New Roman" w:eastAsia="Calibri" w:hAnsi="Times New Roman" w:cs="Times New Roman"/>
                <w:sz w:val="24"/>
                <w:szCs w:val="24"/>
                <w:lang w:eastAsia="ar-SA"/>
              </w:rPr>
              <w:t>го</w:t>
            </w:r>
            <w:r w:rsidRPr="00CE35D3">
              <w:rPr>
                <w:rFonts w:ascii="Times New Roman" w:eastAsia="Calibri" w:hAnsi="Times New Roman" w:cs="Times New Roman"/>
                <w:sz w:val="24"/>
                <w:szCs w:val="24"/>
                <w:lang w:eastAsia="ar-SA"/>
              </w:rPr>
              <w:t xml:space="preserve"> отношени</w:t>
            </w:r>
            <w:r w:rsidR="004645A3">
              <w:rPr>
                <w:rFonts w:ascii="Times New Roman" w:eastAsia="Calibri" w:hAnsi="Times New Roman" w:cs="Times New Roman"/>
                <w:sz w:val="24"/>
                <w:szCs w:val="24"/>
                <w:lang w:eastAsia="ar-SA"/>
              </w:rPr>
              <w:t>я</w:t>
            </w:r>
            <w:r w:rsidRPr="00CE35D3">
              <w:rPr>
                <w:rFonts w:ascii="Times New Roman" w:eastAsia="Calibri" w:hAnsi="Times New Roman" w:cs="Times New Roman"/>
                <w:sz w:val="24"/>
                <w:szCs w:val="24"/>
                <w:lang w:eastAsia="ar-SA"/>
              </w:rPr>
              <w:t xml:space="preserve"> к предметам</w:t>
            </w:r>
            <w:r w:rsidR="004645A3">
              <w:rPr>
                <w:rFonts w:ascii="Times New Roman" w:eastAsia="Calibri" w:hAnsi="Times New Roman" w:cs="Times New Roman"/>
                <w:sz w:val="24"/>
                <w:szCs w:val="24"/>
                <w:lang w:eastAsia="ar-SA"/>
              </w:rPr>
              <w:t>,</w:t>
            </w:r>
            <w:r w:rsidRPr="00CE35D3">
              <w:rPr>
                <w:rFonts w:ascii="Times New Roman" w:eastAsia="Calibri" w:hAnsi="Times New Roman" w:cs="Times New Roman"/>
                <w:sz w:val="24"/>
                <w:szCs w:val="24"/>
                <w:lang w:eastAsia="ar-SA"/>
              </w:rPr>
              <w:t xml:space="preserve"> как результату труда других людей</w:t>
            </w:r>
            <w:r w:rsidR="004645A3">
              <w:rPr>
                <w:rFonts w:ascii="Times New Roman" w:eastAsia="Calibri" w:hAnsi="Times New Roman" w:cs="Times New Roman"/>
                <w:sz w:val="24"/>
                <w:szCs w:val="24"/>
                <w:lang w:eastAsia="ar-SA"/>
              </w:rPr>
              <w:t>.</w:t>
            </w:r>
          </w:p>
        </w:tc>
        <w:tc>
          <w:tcPr>
            <w:tcW w:w="3729" w:type="dxa"/>
            <w:tcBorders>
              <w:top w:val="single" w:sz="4" w:space="0" w:color="000000"/>
              <w:left w:val="single" w:sz="4" w:space="0" w:color="000000"/>
              <w:bottom w:val="single" w:sz="4" w:space="0" w:color="000000"/>
              <w:right w:val="single" w:sz="4" w:space="0" w:color="000000"/>
            </w:tcBorders>
          </w:tcPr>
          <w:p w:rsidR="0099696C" w:rsidRPr="00CE35D3" w:rsidRDefault="00C51EC1" w:rsidP="004A410E">
            <w:pPr>
              <w:numPr>
                <w:ilvl w:val="0"/>
                <w:numId w:val="10"/>
              </w:numPr>
              <w:suppressAutoHyphens/>
              <w:overflowPunct w:val="0"/>
              <w:autoSpaceDE w:val="0"/>
              <w:spacing w:after="0" w:line="240" w:lineRule="auto"/>
              <w:rPr>
                <w:rFonts w:ascii="Times New Roman" w:eastAsia="Calibri" w:hAnsi="Times New Roman" w:cs="Times New Roman"/>
                <w:sz w:val="24"/>
                <w:szCs w:val="24"/>
                <w:shd w:val="clear" w:color="auto" w:fill="FFFFFF"/>
                <w:lang w:eastAsia="ar-SA"/>
              </w:rPr>
            </w:pPr>
            <w:r>
              <w:rPr>
                <w:rFonts w:ascii="Times New Roman" w:eastAsia="Calibri" w:hAnsi="Times New Roman" w:cs="Times New Roman"/>
                <w:sz w:val="24"/>
                <w:szCs w:val="24"/>
                <w:lang w:eastAsia="ar-SA"/>
              </w:rPr>
              <w:t>З</w:t>
            </w:r>
            <w:r w:rsidR="0099696C" w:rsidRPr="00CE35D3">
              <w:rPr>
                <w:rFonts w:ascii="Times New Roman" w:eastAsia="Calibri" w:hAnsi="Times New Roman" w:cs="Times New Roman"/>
                <w:sz w:val="24"/>
                <w:szCs w:val="24"/>
                <w:lang w:eastAsia="ar-SA"/>
              </w:rPr>
              <w:t>наком</w:t>
            </w:r>
            <w:r w:rsidR="004645A3">
              <w:rPr>
                <w:rFonts w:ascii="Times New Roman" w:eastAsia="Calibri" w:hAnsi="Times New Roman" w:cs="Times New Roman"/>
                <w:sz w:val="24"/>
                <w:szCs w:val="24"/>
                <w:lang w:eastAsia="ar-SA"/>
              </w:rPr>
              <w:t>ство</w:t>
            </w:r>
            <w:r w:rsidR="0099696C" w:rsidRPr="00CE35D3">
              <w:rPr>
                <w:rFonts w:ascii="Times New Roman" w:eastAsia="Calibri" w:hAnsi="Times New Roman" w:cs="Times New Roman"/>
                <w:sz w:val="24"/>
                <w:szCs w:val="24"/>
                <w:lang w:eastAsia="ar-SA"/>
              </w:rPr>
              <w:t xml:space="preserve"> детей с конкретными трудовыми процессами, </w:t>
            </w:r>
            <w:r w:rsidR="00B07F40">
              <w:rPr>
                <w:rFonts w:ascii="Times New Roman" w:eastAsia="Calibri" w:hAnsi="Times New Roman" w:cs="Times New Roman"/>
                <w:sz w:val="24"/>
                <w:szCs w:val="24"/>
                <w:lang w:eastAsia="ar-SA"/>
              </w:rPr>
              <w:t xml:space="preserve">формирование умения </w:t>
            </w:r>
            <w:r w:rsidR="0099696C" w:rsidRPr="00CE35D3">
              <w:rPr>
                <w:rFonts w:ascii="Times New Roman" w:eastAsia="Calibri" w:hAnsi="Times New Roman" w:cs="Times New Roman"/>
                <w:sz w:val="24"/>
                <w:szCs w:val="24"/>
                <w:shd w:val="clear" w:color="auto" w:fill="FFFFFF"/>
                <w:lang w:eastAsia="ar-SA"/>
              </w:rPr>
              <w:t xml:space="preserve">увидеть их направленность на достижение результата труда и удовлетворение потребностей людей; </w:t>
            </w:r>
            <w:r w:rsidR="00B07F40">
              <w:rPr>
                <w:rFonts w:ascii="Times New Roman" w:eastAsia="Calibri" w:hAnsi="Times New Roman" w:cs="Times New Roman"/>
                <w:sz w:val="24"/>
                <w:szCs w:val="24"/>
                <w:shd w:val="clear" w:color="auto" w:fill="FFFFFF"/>
                <w:lang w:eastAsia="ar-SA"/>
              </w:rPr>
              <w:t>знакомство с</w:t>
            </w:r>
            <w:r w:rsidR="0099696C" w:rsidRPr="00CE35D3">
              <w:rPr>
                <w:rFonts w:ascii="Times New Roman" w:eastAsia="Calibri" w:hAnsi="Times New Roman" w:cs="Times New Roman"/>
                <w:sz w:val="24"/>
                <w:szCs w:val="24"/>
                <w:shd w:val="clear" w:color="auto" w:fill="FFFFFF"/>
                <w:lang w:eastAsia="ar-SA"/>
              </w:rPr>
              <w:t xml:space="preserve"> компонент</w:t>
            </w:r>
            <w:r w:rsidR="00B07F40">
              <w:rPr>
                <w:rFonts w:ascii="Times New Roman" w:eastAsia="Calibri" w:hAnsi="Times New Roman" w:cs="Times New Roman"/>
                <w:sz w:val="24"/>
                <w:szCs w:val="24"/>
                <w:shd w:val="clear" w:color="auto" w:fill="FFFFFF"/>
                <w:lang w:eastAsia="ar-SA"/>
              </w:rPr>
              <w:t>ами</w:t>
            </w:r>
            <w:r w:rsidR="0099696C" w:rsidRPr="00CE35D3">
              <w:rPr>
                <w:rFonts w:ascii="Times New Roman" w:eastAsia="Calibri" w:hAnsi="Times New Roman" w:cs="Times New Roman"/>
                <w:sz w:val="24"/>
                <w:szCs w:val="24"/>
                <w:shd w:val="clear" w:color="auto" w:fill="FFFFFF"/>
                <w:lang w:eastAsia="ar-SA"/>
              </w:rPr>
              <w:t xml:space="preserve"> трудовых процессов (цель и мотив труда, предмет труда, инструменты и оборудование, трудовые действия, результат).</w:t>
            </w:r>
          </w:p>
          <w:p w:rsidR="0099696C" w:rsidRPr="00CE35D3" w:rsidRDefault="0099696C" w:rsidP="004A410E">
            <w:pPr>
              <w:numPr>
                <w:ilvl w:val="0"/>
                <w:numId w:val="10"/>
              </w:numPr>
              <w:suppressAutoHyphens/>
              <w:overflowPunct w:val="0"/>
              <w:autoSpaceDE w:val="0"/>
              <w:spacing w:after="0" w:line="240" w:lineRule="auto"/>
              <w:rPr>
                <w:rFonts w:ascii="Times New Roman" w:eastAsia="Calibri" w:hAnsi="Times New Roman" w:cs="Times New Roman"/>
                <w:sz w:val="24"/>
                <w:szCs w:val="24"/>
                <w:shd w:val="clear" w:color="auto" w:fill="FFFFFF"/>
                <w:lang w:eastAsia="ar-SA"/>
              </w:rPr>
            </w:pPr>
            <w:r w:rsidRPr="00CE35D3">
              <w:rPr>
                <w:rFonts w:ascii="Times New Roman" w:eastAsia="Calibri" w:hAnsi="Times New Roman" w:cs="Times New Roman"/>
                <w:sz w:val="24"/>
                <w:szCs w:val="24"/>
                <w:shd w:val="clear" w:color="auto" w:fill="FFFFFF"/>
                <w:lang w:eastAsia="ar-SA"/>
              </w:rPr>
              <w:t>Сформирова</w:t>
            </w:r>
            <w:r w:rsidR="00B07F40">
              <w:rPr>
                <w:rFonts w:ascii="Times New Roman" w:eastAsia="Calibri" w:hAnsi="Times New Roman" w:cs="Times New Roman"/>
                <w:sz w:val="24"/>
                <w:szCs w:val="24"/>
                <w:shd w:val="clear" w:color="auto" w:fill="FFFFFF"/>
                <w:lang w:eastAsia="ar-SA"/>
              </w:rPr>
              <w:t>ние</w:t>
            </w:r>
            <w:r w:rsidRPr="00CE35D3">
              <w:rPr>
                <w:rFonts w:ascii="Times New Roman" w:eastAsia="Calibri" w:hAnsi="Times New Roman" w:cs="Times New Roman"/>
                <w:sz w:val="24"/>
                <w:szCs w:val="24"/>
                <w:shd w:val="clear" w:color="auto" w:fill="FFFFFF"/>
                <w:lang w:eastAsia="ar-SA"/>
              </w:rPr>
              <w:t xml:space="preserve"> у детей перво</w:t>
            </w:r>
            <w:r w:rsidR="00B07F40">
              <w:rPr>
                <w:rFonts w:ascii="Times New Roman" w:eastAsia="Calibri" w:hAnsi="Times New Roman" w:cs="Times New Roman"/>
                <w:sz w:val="24"/>
                <w:szCs w:val="24"/>
                <w:shd w:val="clear" w:color="auto" w:fill="FFFFFF"/>
                <w:lang w:eastAsia="ar-SA"/>
              </w:rPr>
              <w:t>го</w:t>
            </w:r>
            <w:r w:rsidRPr="00CE35D3">
              <w:rPr>
                <w:rFonts w:ascii="Times New Roman" w:eastAsia="Calibri" w:hAnsi="Times New Roman" w:cs="Times New Roman"/>
                <w:sz w:val="24"/>
                <w:szCs w:val="24"/>
                <w:shd w:val="clear" w:color="auto" w:fill="FFFFFF"/>
                <w:lang w:eastAsia="ar-SA"/>
              </w:rPr>
              <w:t xml:space="preserve"> обобщенно</w:t>
            </w:r>
            <w:r w:rsidR="00B07F40">
              <w:rPr>
                <w:rFonts w:ascii="Times New Roman" w:eastAsia="Calibri" w:hAnsi="Times New Roman" w:cs="Times New Roman"/>
                <w:sz w:val="24"/>
                <w:szCs w:val="24"/>
                <w:shd w:val="clear" w:color="auto" w:fill="FFFFFF"/>
                <w:lang w:eastAsia="ar-SA"/>
              </w:rPr>
              <w:t>го</w:t>
            </w:r>
            <w:r w:rsidRPr="00CE35D3">
              <w:rPr>
                <w:rFonts w:ascii="Times New Roman" w:eastAsia="Calibri" w:hAnsi="Times New Roman" w:cs="Times New Roman"/>
                <w:sz w:val="24"/>
                <w:szCs w:val="24"/>
                <w:shd w:val="clear" w:color="auto" w:fill="FFFFFF"/>
                <w:lang w:eastAsia="ar-SA"/>
              </w:rPr>
              <w:t xml:space="preserve"> представлени</w:t>
            </w:r>
            <w:r w:rsidR="00F66290">
              <w:rPr>
                <w:rFonts w:ascii="Times New Roman" w:eastAsia="Calibri" w:hAnsi="Times New Roman" w:cs="Times New Roman"/>
                <w:sz w:val="24"/>
                <w:szCs w:val="24"/>
                <w:shd w:val="clear" w:color="auto" w:fill="FFFFFF"/>
                <w:lang w:eastAsia="ar-SA"/>
              </w:rPr>
              <w:t>я</w:t>
            </w:r>
            <w:r w:rsidRPr="00CE35D3">
              <w:rPr>
                <w:rFonts w:ascii="Times New Roman" w:eastAsia="Calibri" w:hAnsi="Times New Roman" w:cs="Times New Roman"/>
                <w:sz w:val="24"/>
                <w:szCs w:val="24"/>
                <w:shd w:val="clear" w:color="auto" w:fill="FFFFFF"/>
                <w:lang w:eastAsia="ar-SA"/>
              </w:rPr>
              <w:t xml:space="preserve"> о некоторых видах труда и профессиях, </w:t>
            </w:r>
            <w:r w:rsidRPr="00CE35D3">
              <w:rPr>
                <w:rFonts w:ascii="Times New Roman" w:eastAsia="Calibri" w:hAnsi="Times New Roman" w:cs="Times New Roman"/>
                <w:sz w:val="24"/>
                <w:szCs w:val="24"/>
                <w:shd w:val="clear" w:color="auto" w:fill="FFFFFF"/>
                <w:lang w:eastAsia="ar-SA"/>
              </w:rPr>
              <w:lastRenderedPageBreak/>
              <w:t>побужд</w:t>
            </w:r>
            <w:r w:rsidR="00F66290">
              <w:rPr>
                <w:rFonts w:ascii="Times New Roman" w:eastAsia="Calibri" w:hAnsi="Times New Roman" w:cs="Times New Roman"/>
                <w:sz w:val="24"/>
                <w:szCs w:val="24"/>
                <w:shd w:val="clear" w:color="auto" w:fill="FFFFFF"/>
                <w:lang w:eastAsia="ar-SA"/>
              </w:rPr>
              <w:t xml:space="preserve">ение </w:t>
            </w:r>
            <w:r w:rsidRPr="00CE35D3">
              <w:rPr>
                <w:rFonts w:ascii="Times New Roman" w:eastAsia="Calibri" w:hAnsi="Times New Roman" w:cs="Times New Roman"/>
                <w:sz w:val="24"/>
                <w:szCs w:val="24"/>
                <w:shd w:val="clear" w:color="auto" w:fill="FFFFFF"/>
                <w:lang w:eastAsia="ar-SA"/>
              </w:rPr>
              <w:t>к отражению полученных впечатлений в играх.</w:t>
            </w:r>
          </w:p>
          <w:p w:rsidR="0099696C" w:rsidRPr="00CE35D3" w:rsidRDefault="00F66290" w:rsidP="00F66290">
            <w:pPr>
              <w:numPr>
                <w:ilvl w:val="0"/>
                <w:numId w:val="10"/>
              </w:numPr>
              <w:suppressAutoHyphens/>
              <w:overflowPunct w:val="0"/>
              <w:autoSpaceDE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Формирование умения </w:t>
            </w:r>
            <w:r w:rsidR="0099696C" w:rsidRPr="00CE35D3">
              <w:rPr>
                <w:rFonts w:ascii="Times New Roman" w:eastAsia="Calibri" w:hAnsi="Times New Roman" w:cs="Times New Roman"/>
                <w:sz w:val="24"/>
                <w:szCs w:val="24"/>
                <w:shd w:val="clear" w:color="auto" w:fill="FFFFFF"/>
                <w:lang w:eastAsia="ar-SA"/>
              </w:rPr>
              <w:t xml:space="preserve"> узнавать и называть людей отдельных профессий.</w:t>
            </w:r>
          </w:p>
        </w:tc>
      </w:tr>
      <w:tr w:rsidR="0099696C" w:rsidRPr="003C3D91" w:rsidTr="00E54737">
        <w:tc>
          <w:tcPr>
            <w:tcW w:w="3699" w:type="dxa"/>
            <w:tcBorders>
              <w:top w:val="single" w:sz="4" w:space="0" w:color="000000"/>
              <w:left w:val="single" w:sz="4" w:space="0" w:color="000000"/>
              <w:bottom w:val="single" w:sz="4" w:space="0" w:color="000000"/>
            </w:tcBorders>
          </w:tcPr>
          <w:p w:rsidR="0099696C" w:rsidRPr="004371BC" w:rsidRDefault="0099696C" w:rsidP="00E54737">
            <w:pPr>
              <w:suppressAutoHyphens/>
              <w:overflowPunct w:val="0"/>
              <w:autoSpaceDE w:val="0"/>
              <w:spacing w:after="0" w:line="240" w:lineRule="auto"/>
              <w:jc w:val="center"/>
              <w:rPr>
                <w:rFonts w:ascii="Times New Roman" w:eastAsia="Calibri" w:hAnsi="Times New Roman" w:cs="Times New Roman"/>
                <w:bCs/>
                <w:sz w:val="24"/>
                <w:szCs w:val="24"/>
                <w:lang w:eastAsia="ar-SA"/>
              </w:rPr>
            </w:pPr>
            <w:r w:rsidRPr="004371BC">
              <w:rPr>
                <w:rFonts w:ascii="Times New Roman" w:eastAsia="Calibri" w:hAnsi="Times New Roman" w:cs="Times New Roman"/>
                <w:bCs/>
                <w:sz w:val="24"/>
                <w:szCs w:val="24"/>
                <w:lang w:eastAsia="ar-SA"/>
              </w:rPr>
              <w:lastRenderedPageBreak/>
              <w:t>Виды деятельности</w:t>
            </w:r>
          </w:p>
        </w:tc>
        <w:tc>
          <w:tcPr>
            <w:tcW w:w="11161" w:type="dxa"/>
            <w:gridSpan w:val="3"/>
            <w:tcBorders>
              <w:top w:val="single" w:sz="4" w:space="0" w:color="000000"/>
              <w:left w:val="single" w:sz="4" w:space="0" w:color="000000"/>
              <w:bottom w:val="single" w:sz="4" w:space="0" w:color="000000"/>
              <w:right w:val="single" w:sz="4" w:space="0" w:color="000000"/>
            </w:tcBorders>
          </w:tcPr>
          <w:p w:rsidR="0099696C" w:rsidRPr="00CE35D3" w:rsidRDefault="0099696C" w:rsidP="00E54737">
            <w:pPr>
              <w:suppressAutoHyphens/>
              <w:overflowPunct w:val="0"/>
              <w:autoSpaceDE w:val="0"/>
              <w:spacing w:after="0" w:line="240" w:lineRule="auto"/>
              <w:ind w:left="720"/>
              <w:jc w:val="center"/>
              <w:rPr>
                <w:rFonts w:ascii="Times New Roman" w:eastAsia="Calibri" w:hAnsi="Times New Roman" w:cs="Times New Roman"/>
                <w:sz w:val="24"/>
                <w:szCs w:val="24"/>
                <w:lang w:eastAsia="ar-SA"/>
              </w:rPr>
            </w:pPr>
            <w:r w:rsidRPr="00CE35D3">
              <w:rPr>
                <w:rFonts w:ascii="Times New Roman" w:eastAsia="Calibri" w:hAnsi="Times New Roman" w:cs="Times New Roman"/>
                <w:bCs/>
                <w:sz w:val="24"/>
                <w:szCs w:val="24"/>
                <w:lang w:eastAsia="ar-SA"/>
              </w:rPr>
              <w:t>Формы организации деятельности</w:t>
            </w:r>
          </w:p>
        </w:tc>
      </w:tr>
      <w:tr w:rsidR="0099696C" w:rsidRPr="003C3D91" w:rsidTr="00E54737">
        <w:tc>
          <w:tcPr>
            <w:tcW w:w="3699" w:type="dxa"/>
            <w:tcBorders>
              <w:top w:val="single" w:sz="4" w:space="0" w:color="000000"/>
              <w:left w:val="single" w:sz="4" w:space="0" w:color="000000"/>
              <w:bottom w:val="single" w:sz="4" w:space="0" w:color="000000"/>
            </w:tcBorders>
          </w:tcPr>
          <w:p w:rsidR="0099696C" w:rsidRPr="004371BC" w:rsidRDefault="00C51EC1" w:rsidP="00E54737">
            <w:pPr>
              <w:suppressAutoHyphens/>
              <w:overflowPunct w:val="0"/>
              <w:autoSpaceDE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О</w:t>
            </w:r>
            <w:r w:rsidR="004371BC">
              <w:rPr>
                <w:rFonts w:ascii="Times New Roman" w:eastAsia="Calibri" w:hAnsi="Times New Roman" w:cs="Times New Roman"/>
                <w:sz w:val="24"/>
                <w:szCs w:val="24"/>
                <w:lang w:eastAsia="ar-SA"/>
              </w:rPr>
              <w:t>ОД</w:t>
            </w:r>
          </w:p>
        </w:tc>
        <w:tc>
          <w:tcPr>
            <w:tcW w:w="11161" w:type="dxa"/>
            <w:gridSpan w:val="3"/>
            <w:tcBorders>
              <w:top w:val="single" w:sz="4" w:space="0" w:color="000000"/>
              <w:left w:val="single" w:sz="4" w:space="0" w:color="000000"/>
              <w:bottom w:val="single" w:sz="4" w:space="0" w:color="000000"/>
              <w:right w:val="single" w:sz="4" w:space="0" w:color="000000"/>
            </w:tcBorders>
          </w:tcPr>
          <w:p w:rsidR="0099696C" w:rsidRPr="003C3D91" w:rsidRDefault="0099696C" w:rsidP="004A410E">
            <w:pPr>
              <w:numPr>
                <w:ilvl w:val="0"/>
                <w:numId w:val="9"/>
              </w:numPr>
              <w:suppressAutoHyphens/>
              <w:overflowPunct w:val="0"/>
              <w:autoSpaceDE w:val="0"/>
              <w:spacing w:after="0" w:line="240" w:lineRule="auto"/>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t>Наблюдение за трудом взрослых</w:t>
            </w:r>
          </w:p>
          <w:p w:rsidR="0099696C" w:rsidRPr="003C3D91" w:rsidRDefault="0099696C" w:rsidP="004A410E">
            <w:pPr>
              <w:numPr>
                <w:ilvl w:val="0"/>
                <w:numId w:val="9"/>
              </w:numPr>
              <w:suppressAutoHyphens/>
              <w:overflowPunct w:val="0"/>
              <w:autoSpaceDE w:val="0"/>
              <w:spacing w:after="0" w:line="240" w:lineRule="auto"/>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t>Рассматривание предметов, иллюстраций, фотографий</w:t>
            </w:r>
          </w:p>
          <w:p w:rsidR="0099696C" w:rsidRPr="003C3D91" w:rsidRDefault="0099696C" w:rsidP="004A410E">
            <w:pPr>
              <w:numPr>
                <w:ilvl w:val="0"/>
                <w:numId w:val="9"/>
              </w:numPr>
              <w:suppressAutoHyphens/>
              <w:overflowPunct w:val="0"/>
              <w:autoSpaceDE w:val="0"/>
              <w:spacing w:after="0" w:line="240" w:lineRule="auto"/>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t>Практические действия с предметами или картинками</w:t>
            </w:r>
          </w:p>
          <w:p w:rsidR="0099696C" w:rsidRPr="003C3D91" w:rsidRDefault="0099696C" w:rsidP="004A410E">
            <w:pPr>
              <w:numPr>
                <w:ilvl w:val="0"/>
                <w:numId w:val="9"/>
              </w:numPr>
              <w:suppressAutoHyphens/>
              <w:overflowPunct w:val="0"/>
              <w:autoSpaceDE w:val="0"/>
              <w:spacing w:after="0" w:line="240" w:lineRule="auto"/>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t>Составление описательных рассказов о предметах и трудовых процессах</w:t>
            </w:r>
          </w:p>
          <w:p w:rsidR="0099696C" w:rsidRPr="003C3D91" w:rsidRDefault="0099696C" w:rsidP="004A410E">
            <w:pPr>
              <w:numPr>
                <w:ilvl w:val="0"/>
                <w:numId w:val="9"/>
              </w:numPr>
              <w:suppressAutoHyphens/>
              <w:overflowPunct w:val="0"/>
              <w:autoSpaceDE w:val="0"/>
              <w:spacing w:after="0" w:line="240" w:lineRule="auto"/>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t>Самообслуживание</w:t>
            </w:r>
          </w:p>
        </w:tc>
      </w:tr>
      <w:tr w:rsidR="0099696C" w:rsidRPr="003C3D91" w:rsidTr="00E54737">
        <w:tc>
          <w:tcPr>
            <w:tcW w:w="3699" w:type="dxa"/>
            <w:tcBorders>
              <w:top w:val="single" w:sz="4" w:space="0" w:color="000000"/>
              <w:left w:val="single" w:sz="4" w:space="0" w:color="000000"/>
              <w:bottom w:val="single" w:sz="4" w:space="0" w:color="000000"/>
            </w:tcBorders>
          </w:tcPr>
          <w:p w:rsidR="0099696C" w:rsidRPr="004371BC" w:rsidRDefault="0099696C" w:rsidP="00E54737">
            <w:pPr>
              <w:suppressAutoHyphens/>
              <w:overflowPunct w:val="0"/>
              <w:autoSpaceDE w:val="0"/>
              <w:spacing w:after="0" w:line="240" w:lineRule="auto"/>
              <w:jc w:val="center"/>
              <w:rPr>
                <w:rFonts w:ascii="Times New Roman" w:eastAsia="Calibri" w:hAnsi="Times New Roman" w:cs="Times New Roman"/>
                <w:sz w:val="24"/>
                <w:szCs w:val="24"/>
                <w:lang w:eastAsia="ar-SA"/>
              </w:rPr>
            </w:pPr>
            <w:r w:rsidRPr="004371BC">
              <w:rPr>
                <w:rFonts w:ascii="Times New Roman" w:eastAsia="Calibri" w:hAnsi="Times New Roman" w:cs="Times New Roman"/>
                <w:bCs/>
                <w:sz w:val="24"/>
                <w:szCs w:val="24"/>
                <w:lang w:eastAsia="ar-SA"/>
              </w:rPr>
              <w:t>Образовательная деятельность, осуществляемая в ходе режимных моментов</w:t>
            </w:r>
          </w:p>
        </w:tc>
        <w:tc>
          <w:tcPr>
            <w:tcW w:w="11161" w:type="dxa"/>
            <w:gridSpan w:val="3"/>
            <w:tcBorders>
              <w:top w:val="single" w:sz="4" w:space="0" w:color="000000"/>
              <w:left w:val="single" w:sz="4" w:space="0" w:color="000000"/>
              <w:bottom w:val="single" w:sz="4" w:space="0" w:color="000000"/>
              <w:right w:val="single" w:sz="4" w:space="0" w:color="000000"/>
            </w:tcBorders>
          </w:tcPr>
          <w:p w:rsidR="0099696C" w:rsidRPr="003C3D91" w:rsidRDefault="0099696C" w:rsidP="004A410E">
            <w:pPr>
              <w:numPr>
                <w:ilvl w:val="0"/>
                <w:numId w:val="9"/>
              </w:numPr>
              <w:suppressAutoHyphens/>
              <w:overflowPunct w:val="0"/>
              <w:autoSpaceDE w:val="0"/>
              <w:spacing w:after="0" w:line="240" w:lineRule="auto"/>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t>Наблюдение за трудом взрослых</w:t>
            </w:r>
          </w:p>
          <w:p w:rsidR="0099696C" w:rsidRPr="003C3D91" w:rsidRDefault="0099696C" w:rsidP="004A410E">
            <w:pPr>
              <w:numPr>
                <w:ilvl w:val="0"/>
                <w:numId w:val="9"/>
              </w:numPr>
              <w:suppressAutoHyphens/>
              <w:overflowPunct w:val="0"/>
              <w:autoSpaceDE w:val="0"/>
              <w:spacing w:after="0" w:line="240" w:lineRule="auto"/>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t>Рассматривание предметов, иллюстраций, фотографий</w:t>
            </w:r>
          </w:p>
          <w:p w:rsidR="0099696C" w:rsidRPr="003C3D91" w:rsidRDefault="0099696C" w:rsidP="004A410E">
            <w:pPr>
              <w:numPr>
                <w:ilvl w:val="0"/>
                <w:numId w:val="9"/>
              </w:numPr>
              <w:suppressAutoHyphens/>
              <w:overflowPunct w:val="0"/>
              <w:autoSpaceDE w:val="0"/>
              <w:spacing w:after="0" w:line="240" w:lineRule="auto"/>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t>Практические действия с предметами или картинками</w:t>
            </w:r>
          </w:p>
          <w:p w:rsidR="0099696C" w:rsidRPr="003C3D91" w:rsidRDefault="0099696C" w:rsidP="004A410E">
            <w:pPr>
              <w:numPr>
                <w:ilvl w:val="0"/>
                <w:numId w:val="9"/>
              </w:numPr>
              <w:suppressAutoHyphens/>
              <w:overflowPunct w:val="0"/>
              <w:autoSpaceDE w:val="0"/>
              <w:spacing w:after="0" w:line="240" w:lineRule="auto"/>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t>Составление описательных рассказов о предметах и трудовых процессах</w:t>
            </w:r>
          </w:p>
          <w:p w:rsidR="0099696C" w:rsidRPr="003C3D91" w:rsidRDefault="0099696C" w:rsidP="004A410E">
            <w:pPr>
              <w:numPr>
                <w:ilvl w:val="0"/>
                <w:numId w:val="9"/>
              </w:numPr>
              <w:suppressAutoHyphens/>
              <w:overflowPunct w:val="0"/>
              <w:autoSpaceDE w:val="0"/>
              <w:spacing w:after="0" w:line="240" w:lineRule="auto"/>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t>Полив комнатных растений</w:t>
            </w:r>
          </w:p>
          <w:p w:rsidR="0099696C" w:rsidRPr="003C3D91" w:rsidRDefault="0099696C" w:rsidP="004A410E">
            <w:pPr>
              <w:numPr>
                <w:ilvl w:val="0"/>
                <w:numId w:val="9"/>
              </w:numPr>
              <w:suppressAutoHyphens/>
              <w:overflowPunct w:val="0"/>
              <w:autoSpaceDE w:val="0"/>
              <w:spacing w:after="0" w:line="240" w:lineRule="auto"/>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t>Уборка участка от снега и листьев</w:t>
            </w:r>
          </w:p>
          <w:p w:rsidR="0099696C" w:rsidRPr="003C3D91" w:rsidRDefault="0099696C" w:rsidP="004A410E">
            <w:pPr>
              <w:numPr>
                <w:ilvl w:val="0"/>
                <w:numId w:val="9"/>
              </w:numPr>
              <w:suppressAutoHyphens/>
              <w:overflowPunct w:val="0"/>
              <w:autoSpaceDE w:val="0"/>
              <w:spacing w:after="0" w:line="240" w:lineRule="auto"/>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t>Сбор плодов в уголке леса, в саду,  в огороде</w:t>
            </w:r>
          </w:p>
          <w:p w:rsidR="0099696C" w:rsidRPr="003C3D91" w:rsidRDefault="0099696C" w:rsidP="004A410E">
            <w:pPr>
              <w:numPr>
                <w:ilvl w:val="0"/>
                <w:numId w:val="9"/>
              </w:numPr>
              <w:suppressAutoHyphens/>
              <w:overflowPunct w:val="0"/>
              <w:autoSpaceDE w:val="0"/>
              <w:spacing w:after="0" w:line="240" w:lineRule="auto"/>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t>Подкормка птиц зимой</w:t>
            </w:r>
          </w:p>
          <w:p w:rsidR="0099696C" w:rsidRPr="003C3D91" w:rsidRDefault="0099696C" w:rsidP="004A410E">
            <w:pPr>
              <w:numPr>
                <w:ilvl w:val="0"/>
                <w:numId w:val="9"/>
              </w:numPr>
              <w:suppressAutoHyphens/>
              <w:overflowPunct w:val="0"/>
              <w:autoSpaceDE w:val="0"/>
              <w:spacing w:after="0" w:line="240" w:lineRule="auto"/>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t>Самообслуживание</w:t>
            </w:r>
          </w:p>
        </w:tc>
      </w:tr>
      <w:tr w:rsidR="0099696C" w:rsidRPr="003C3D91" w:rsidTr="00E54737">
        <w:tc>
          <w:tcPr>
            <w:tcW w:w="3699" w:type="dxa"/>
            <w:tcBorders>
              <w:top w:val="single" w:sz="4" w:space="0" w:color="000000"/>
              <w:left w:val="single" w:sz="4" w:space="0" w:color="000000"/>
              <w:bottom w:val="single" w:sz="4" w:space="0" w:color="000000"/>
            </w:tcBorders>
          </w:tcPr>
          <w:p w:rsidR="0099696C" w:rsidRPr="004371BC" w:rsidRDefault="0099696C" w:rsidP="00E54737">
            <w:pPr>
              <w:suppressAutoHyphens/>
              <w:overflowPunct w:val="0"/>
              <w:autoSpaceDE w:val="0"/>
              <w:spacing w:after="0" w:line="240" w:lineRule="auto"/>
              <w:jc w:val="center"/>
              <w:rPr>
                <w:rFonts w:ascii="Times New Roman" w:eastAsia="Calibri" w:hAnsi="Times New Roman" w:cs="Times New Roman"/>
                <w:sz w:val="24"/>
                <w:szCs w:val="24"/>
                <w:lang w:eastAsia="ar-SA"/>
              </w:rPr>
            </w:pPr>
            <w:r w:rsidRPr="004371BC">
              <w:rPr>
                <w:rFonts w:ascii="Times New Roman" w:eastAsia="Calibri" w:hAnsi="Times New Roman" w:cs="Times New Roman"/>
                <w:bCs/>
                <w:sz w:val="24"/>
                <w:szCs w:val="24"/>
                <w:lang w:eastAsia="ar-SA"/>
              </w:rPr>
              <w:t>Самостоятельная деятельность детей</w:t>
            </w:r>
          </w:p>
        </w:tc>
        <w:tc>
          <w:tcPr>
            <w:tcW w:w="11161" w:type="dxa"/>
            <w:gridSpan w:val="3"/>
            <w:tcBorders>
              <w:top w:val="single" w:sz="4" w:space="0" w:color="000000"/>
              <w:left w:val="single" w:sz="4" w:space="0" w:color="000000"/>
              <w:bottom w:val="single" w:sz="4" w:space="0" w:color="000000"/>
              <w:right w:val="single" w:sz="4" w:space="0" w:color="000000"/>
            </w:tcBorders>
          </w:tcPr>
          <w:p w:rsidR="0099696C" w:rsidRPr="003C3D91" w:rsidRDefault="0099696C" w:rsidP="004A410E">
            <w:pPr>
              <w:numPr>
                <w:ilvl w:val="0"/>
                <w:numId w:val="9"/>
              </w:numPr>
              <w:suppressAutoHyphens/>
              <w:overflowPunct w:val="0"/>
              <w:autoSpaceDE w:val="0"/>
              <w:spacing w:after="0" w:line="240" w:lineRule="auto"/>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t>Наблюдение за трудом взрослых</w:t>
            </w:r>
          </w:p>
          <w:p w:rsidR="0099696C" w:rsidRPr="003C3D91" w:rsidRDefault="0099696C" w:rsidP="004A410E">
            <w:pPr>
              <w:numPr>
                <w:ilvl w:val="0"/>
                <w:numId w:val="9"/>
              </w:numPr>
              <w:suppressAutoHyphens/>
              <w:overflowPunct w:val="0"/>
              <w:autoSpaceDE w:val="0"/>
              <w:spacing w:after="0" w:line="240" w:lineRule="auto"/>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t>Рассматривание предметов, иллюстраций, фотографий</w:t>
            </w:r>
          </w:p>
          <w:p w:rsidR="0099696C" w:rsidRPr="003C3D91" w:rsidRDefault="0099696C" w:rsidP="004A410E">
            <w:pPr>
              <w:numPr>
                <w:ilvl w:val="0"/>
                <w:numId w:val="9"/>
              </w:numPr>
              <w:suppressAutoHyphens/>
              <w:overflowPunct w:val="0"/>
              <w:autoSpaceDE w:val="0"/>
              <w:spacing w:after="0" w:line="240" w:lineRule="auto"/>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t>Практические действия с предметами или картинками</w:t>
            </w:r>
          </w:p>
          <w:p w:rsidR="0099696C" w:rsidRPr="003C3D91" w:rsidRDefault="0099696C" w:rsidP="004A410E">
            <w:pPr>
              <w:numPr>
                <w:ilvl w:val="0"/>
                <w:numId w:val="9"/>
              </w:numPr>
              <w:suppressAutoHyphens/>
              <w:overflowPunct w:val="0"/>
              <w:autoSpaceDE w:val="0"/>
              <w:spacing w:after="0" w:line="240" w:lineRule="auto"/>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t>Просмотр тематических видеофильмов</w:t>
            </w:r>
          </w:p>
          <w:p w:rsidR="0099696C" w:rsidRPr="003C3D91" w:rsidRDefault="0099696C" w:rsidP="004A410E">
            <w:pPr>
              <w:numPr>
                <w:ilvl w:val="0"/>
                <w:numId w:val="9"/>
              </w:numPr>
              <w:suppressAutoHyphens/>
              <w:overflowPunct w:val="0"/>
              <w:autoSpaceDE w:val="0"/>
              <w:spacing w:after="0" w:line="240" w:lineRule="auto"/>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t>Самообслуживание</w:t>
            </w:r>
          </w:p>
        </w:tc>
      </w:tr>
    </w:tbl>
    <w:p w:rsidR="0099696C" w:rsidRPr="003C3D91" w:rsidRDefault="0099696C" w:rsidP="0099696C">
      <w:pPr>
        <w:spacing w:after="0" w:line="240" w:lineRule="auto"/>
        <w:rPr>
          <w:rFonts w:ascii="Times New Roman" w:hAnsi="Times New Roman" w:cs="Times New Roman"/>
          <w:sz w:val="24"/>
          <w:szCs w:val="24"/>
        </w:rPr>
      </w:pPr>
    </w:p>
    <w:tbl>
      <w:tblPr>
        <w:tblW w:w="14860" w:type="dxa"/>
        <w:tblInd w:w="-8" w:type="dxa"/>
        <w:tblLayout w:type="fixed"/>
        <w:tblLook w:val="0000" w:firstRow="0" w:lastRow="0" w:firstColumn="0" w:lastColumn="0" w:noHBand="0" w:noVBand="0"/>
      </w:tblPr>
      <w:tblGrid>
        <w:gridCol w:w="3599"/>
        <w:gridCol w:w="2955"/>
        <w:gridCol w:w="3150"/>
        <w:gridCol w:w="2663"/>
        <w:gridCol w:w="2493"/>
      </w:tblGrid>
      <w:tr w:rsidR="0099696C" w:rsidRPr="003C3D91" w:rsidTr="00E54737">
        <w:tc>
          <w:tcPr>
            <w:tcW w:w="3599" w:type="dxa"/>
            <w:tcBorders>
              <w:top w:val="single" w:sz="4" w:space="0" w:color="000000"/>
              <w:left w:val="single" w:sz="4" w:space="0" w:color="000000"/>
              <w:bottom w:val="single" w:sz="4" w:space="0" w:color="000000"/>
            </w:tcBorders>
          </w:tcPr>
          <w:p w:rsidR="0099696C" w:rsidRPr="003C3D91" w:rsidRDefault="0099696C" w:rsidP="00E54737">
            <w:pPr>
              <w:suppressAutoHyphens/>
              <w:overflowPunct w:val="0"/>
              <w:autoSpaceDE w:val="0"/>
              <w:spacing w:after="0" w:line="240" w:lineRule="auto"/>
              <w:jc w:val="center"/>
              <w:rPr>
                <w:rFonts w:ascii="Times New Roman" w:eastAsia="Calibri" w:hAnsi="Times New Roman" w:cs="Times New Roman"/>
                <w:sz w:val="24"/>
                <w:szCs w:val="24"/>
                <w:lang w:eastAsia="ar-SA"/>
              </w:rPr>
            </w:pPr>
            <w:r w:rsidRPr="003C3D91">
              <w:rPr>
                <w:rFonts w:ascii="Times New Roman" w:eastAsia="Calibri" w:hAnsi="Times New Roman" w:cs="Times New Roman"/>
                <w:b/>
                <w:bCs/>
                <w:sz w:val="24"/>
                <w:szCs w:val="24"/>
                <w:lang w:eastAsia="ar-SA"/>
              </w:rPr>
              <w:t>Формирование основ безопасности</w:t>
            </w:r>
          </w:p>
        </w:tc>
        <w:tc>
          <w:tcPr>
            <w:tcW w:w="2955" w:type="dxa"/>
            <w:tcBorders>
              <w:top w:val="single" w:sz="4" w:space="0" w:color="000000"/>
              <w:left w:val="single" w:sz="4" w:space="0" w:color="000000"/>
              <w:bottom w:val="single" w:sz="4" w:space="0" w:color="000000"/>
            </w:tcBorders>
          </w:tcPr>
          <w:p w:rsidR="0099696C" w:rsidRPr="003C3D91" w:rsidRDefault="0099696C" w:rsidP="00E54737">
            <w:pPr>
              <w:suppressAutoHyphens/>
              <w:overflowPunct w:val="0"/>
              <w:autoSpaceDE w:val="0"/>
              <w:spacing w:after="0" w:line="240" w:lineRule="auto"/>
              <w:jc w:val="center"/>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t>Формирование представлений об опасных для человека и окружающего мира природы ситуациях и способах поведения в них</w:t>
            </w:r>
          </w:p>
        </w:tc>
        <w:tc>
          <w:tcPr>
            <w:tcW w:w="3150" w:type="dxa"/>
            <w:tcBorders>
              <w:top w:val="single" w:sz="4" w:space="0" w:color="000000"/>
              <w:left w:val="single" w:sz="4" w:space="0" w:color="000000"/>
              <w:bottom w:val="single" w:sz="4" w:space="0" w:color="000000"/>
            </w:tcBorders>
          </w:tcPr>
          <w:p w:rsidR="0099696C" w:rsidRPr="003C3D91" w:rsidRDefault="0099696C" w:rsidP="00E54737">
            <w:pPr>
              <w:suppressAutoHyphens/>
              <w:overflowPunct w:val="0"/>
              <w:autoSpaceDE w:val="0"/>
              <w:spacing w:after="0" w:line="240" w:lineRule="auto"/>
              <w:jc w:val="center"/>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t>Приобщение к правилам безопасного для человека и окружающего мира природы поведения</w:t>
            </w:r>
          </w:p>
        </w:tc>
        <w:tc>
          <w:tcPr>
            <w:tcW w:w="2663" w:type="dxa"/>
            <w:tcBorders>
              <w:top w:val="single" w:sz="4" w:space="0" w:color="000000"/>
              <w:left w:val="single" w:sz="4" w:space="0" w:color="000000"/>
              <w:bottom w:val="single" w:sz="4" w:space="0" w:color="000000"/>
            </w:tcBorders>
          </w:tcPr>
          <w:p w:rsidR="0099696C" w:rsidRPr="003C3D91" w:rsidRDefault="0099696C" w:rsidP="00E54737">
            <w:pPr>
              <w:suppressAutoHyphens/>
              <w:overflowPunct w:val="0"/>
              <w:autoSpaceDE w:val="0"/>
              <w:spacing w:after="0" w:line="240" w:lineRule="auto"/>
              <w:jc w:val="center"/>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t xml:space="preserve">Передача детям знаний о правилах безопасности дорожного движения в качестве пешехода и пассажира </w:t>
            </w:r>
            <w:r w:rsidRPr="003C3D91">
              <w:rPr>
                <w:rFonts w:ascii="Times New Roman" w:eastAsia="Calibri" w:hAnsi="Times New Roman" w:cs="Times New Roman"/>
                <w:sz w:val="24"/>
                <w:szCs w:val="24"/>
                <w:lang w:eastAsia="ar-SA"/>
              </w:rPr>
              <w:lastRenderedPageBreak/>
              <w:t>транспортного средства</w:t>
            </w:r>
          </w:p>
        </w:tc>
        <w:tc>
          <w:tcPr>
            <w:tcW w:w="2493" w:type="dxa"/>
            <w:tcBorders>
              <w:top w:val="single" w:sz="4" w:space="0" w:color="000000"/>
              <w:left w:val="single" w:sz="4" w:space="0" w:color="000000"/>
              <w:bottom w:val="single" w:sz="4" w:space="0" w:color="000000"/>
              <w:right w:val="single" w:sz="4" w:space="0" w:color="000000"/>
            </w:tcBorders>
          </w:tcPr>
          <w:p w:rsidR="0099696C" w:rsidRPr="003C3D91" w:rsidRDefault="0099696C" w:rsidP="00E54737">
            <w:pPr>
              <w:suppressAutoHyphens/>
              <w:overflowPunct w:val="0"/>
              <w:autoSpaceDE w:val="0"/>
              <w:spacing w:after="0" w:line="240" w:lineRule="auto"/>
              <w:jc w:val="center"/>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lastRenderedPageBreak/>
              <w:t xml:space="preserve">Формирование осторожного и осмотрительного отношения к потенциально опасным для </w:t>
            </w:r>
            <w:r w:rsidRPr="003C3D91">
              <w:rPr>
                <w:rFonts w:ascii="Times New Roman" w:eastAsia="Calibri" w:hAnsi="Times New Roman" w:cs="Times New Roman"/>
                <w:sz w:val="24"/>
                <w:szCs w:val="24"/>
                <w:lang w:eastAsia="ar-SA"/>
              </w:rPr>
              <w:lastRenderedPageBreak/>
              <w:t>человека и окружающего мира природы ситуациям</w:t>
            </w:r>
          </w:p>
        </w:tc>
      </w:tr>
      <w:tr w:rsidR="0099696C" w:rsidRPr="003C3D91" w:rsidTr="00E54737">
        <w:tc>
          <w:tcPr>
            <w:tcW w:w="3599" w:type="dxa"/>
            <w:tcBorders>
              <w:top w:val="single" w:sz="4" w:space="0" w:color="000000"/>
              <w:left w:val="single" w:sz="4" w:space="0" w:color="000000"/>
              <w:bottom w:val="single" w:sz="4" w:space="0" w:color="000000"/>
            </w:tcBorders>
          </w:tcPr>
          <w:p w:rsidR="0099696C" w:rsidRPr="00CE35D3" w:rsidRDefault="0099696C" w:rsidP="00E54737">
            <w:pPr>
              <w:spacing w:after="0" w:line="240" w:lineRule="auto"/>
              <w:jc w:val="center"/>
              <w:rPr>
                <w:rFonts w:ascii="Times New Roman" w:hAnsi="Times New Roman" w:cs="Times New Roman"/>
                <w:sz w:val="24"/>
                <w:szCs w:val="24"/>
              </w:rPr>
            </w:pPr>
            <w:r w:rsidRPr="00CE35D3">
              <w:rPr>
                <w:rFonts w:ascii="Times New Roman" w:hAnsi="Times New Roman" w:cs="Times New Roman"/>
                <w:sz w:val="24"/>
                <w:szCs w:val="24"/>
              </w:rPr>
              <w:lastRenderedPageBreak/>
              <w:t>Содержание образовательной деятельности</w:t>
            </w:r>
          </w:p>
          <w:p w:rsidR="0099696C" w:rsidRPr="00CE35D3" w:rsidRDefault="0099696C" w:rsidP="00E54737">
            <w:pPr>
              <w:suppressAutoHyphens/>
              <w:overflowPunct w:val="0"/>
              <w:autoSpaceDE w:val="0"/>
              <w:spacing w:after="0" w:line="240" w:lineRule="auto"/>
              <w:jc w:val="center"/>
              <w:rPr>
                <w:rFonts w:ascii="Times New Roman" w:eastAsia="Calibri" w:hAnsi="Times New Roman" w:cs="Times New Roman"/>
                <w:sz w:val="24"/>
                <w:szCs w:val="24"/>
                <w:lang w:eastAsia="ar-SA"/>
              </w:rPr>
            </w:pPr>
          </w:p>
        </w:tc>
        <w:tc>
          <w:tcPr>
            <w:tcW w:w="2955" w:type="dxa"/>
            <w:tcBorders>
              <w:top w:val="single" w:sz="4" w:space="0" w:color="000000"/>
              <w:left w:val="single" w:sz="4" w:space="0" w:color="000000"/>
              <w:bottom w:val="single" w:sz="4" w:space="0" w:color="000000"/>
            </w:tcBorders>
          </w:tcPr>
          <w:p w:rsidR="0099696C" w:rsidRPr="003C3D91" w:rsidRDefault="0099696C" w:rsidP="00656F0A">
            <w:pPr>
              <w:suppressAutoHyphens/>
              <w:overflowPunct w:val="0"/>
              <w:autoSpaceDE w:val="0"/>
              <w:spacing w:after="0" w:line="240" w:lineRule="auto"/>
              <w:rPr>
                <w:rFonts w:ascii="Times New Roman" w:eastAsia="Calibri" w:hAnsi="Times New Roman" w:cs="Times New Roman"/>
                <w:sz w:val="24"/>
                <w:szCs w:val="24"/>
                <w:shd w:val="clear" w:color="auto" w:fill="FFFFFF"/>
                <w:lang w:eastAsia="ar-SA"/>
              </w:rPr>
            </w:pPr>
            <w:r w:rsidRPr="003C3D91">
              <w:rPr>
                <w:rFonts w:ascii="Times New Roman" w:eastAsia="Calibri" w:hAnsi="Times New Roman" w:cs="Times New Roman"/>
                <w:sz w:val="24"/>
                <w:szCs w:val="24"/>
                <w:lang w:eastAsia="ar-SA"/>
              </w:rPr>
              <w:t>-Разви</w:t>
            </w:r>
            <w:r w:rsidR="00656F0A">
              <w:rPr>
                <w:rFonts w:ascii="Times New Roman" w:eastAsia="Calibri" w:hAnsi="Times New Roman" w:cs="Times New Roman"/>
                <w:sz w:val="24"/>
                <w:szCs w:val="24"/>
                <w:lang w:eastAsia="ar-SA"/>
              </w:rPr>
              <w:t>тие</w:t>
            </w:r>
            <w:r w:rsidRPr="003C3D91">
              <w:rPr>
                <w:rFonts w:ascii="Times New Roman" w:eastAsia="Calibri" w:hAnsi="Times New Roman" w:cs="Times New Roman"/>
                <w:sz w:val="24"/>
                <w:szCs w:val="24"/>
                <w:lang w:eastAsia="ar-SA"/>
              </w:rPr>
              <w:t xml:space="preserve"> представления о правилах безопасного поведения, о разумных действиях в непредвиденных ситуациях, о способах оказания элементарной помощи и самопомощи</w:t>
            </w:r>
          </w:p>
        </w:tc>
        <w:tc>
          <w:tcPr>
            <w:tcW w:w="3150" w:type="dxa"/>
            <w:tcBorders>
              <w:top w:val="single" w:sz="4" w:space="0" w:color="000000"/>
              <w:left w:val="single" w:sz="4" w:space="0" w:color="000000"/>
              <w:bottom w:val="single" w:sz="4" w:space="0" w:color="000000"/>
            </w:tcBorders>
          </w:tcPr>
          <w:p w:rsidR="0099696C" w:rsidRPr="003C3D91" w:rsidRDefault="0099696C" w:rsidP="00656F0A">
            <w:pPr>
              <w:suppressAutoHyphens/>
              <w:overflowPunct w:val="0"/>
              <w:autoSpaceDE w:val="0"/>
              <w:spacing w:after="0" w:line="240" w:lineRule="auto"/>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shd w:val="clear" w:color="auto" w:fill="FFFFFF"/>
                <w:lang w:eastAsia="ar-SA"/>
              </w:rPr>
              <w:t>-</w:t>
            </w:r>
            <w:r w:rsidR="00656F0A">
              <w:rPr>
                <w:rFonts w:ascii="Times New Roman" w:eastAsia="Calibri" w:hAnsi="Times New Roman" w:cs="Times New Roman"/>
                <w:sz w:val="24"/>
                <w:szCs w:val="24"/>
                <w:shd w:val="clear" w:color="auto" w:fill="FFFFFF"/>
                <w:lang w:eastAsia="ar-SA"/>
              </w:rPr>
              <w:t>Ф</w:t>
            </w:r>
            <w:r w:rsidRPr="003C3D91">
              <w:rPr>
                <w:rFonts w:ascii="Times New Roman" w:eastAsia="Calibri" w:hAnsi="Times New Roman" w:cs="Times New Roman"/>
                <w:sz w:val="24"/>
                <w:szCs w:val="24"/>
                <w:shd w:val="clear" w:color="auto" w:fill="FFFFFF"/>
                <w:lang w:eastAsia="ar-SA"/>
              </w:rPr>
              <w:t>ормированию осознанного способа безопасного поведения</w:t>
            </w:r>
          </w:p>
        </w:tc>
        <w:tc>
          <w:tcPr>
            <w:tcW w:w="2663" w:type="dxa"/>
            <w:tcBorders>
              <w:top w:val="single" w:sz="4" w:space="0" w:color="000000"/>
              <w:left w:val="single" w:sz="4" w:space="0" w:color="000000"/>
              <w:bottom w:val="single" w:sz="4" w:space="0" w:color="000000"/>
            </w:tcBorders>
          </w:tcPr>
          <w:p w:rsidR="0099696C" w:rsidRPr="003C3D91" w:rsidRDefault="0099696C" w:rsidP="00656F0A">
            <w:pPr>
              <w:suppressAutoHyphens/>
              <w:overflowPunct w:val="0"/>
              <w:autoSpaceDE w:val="0"/>
              <w:spacing w:after="0" w:line="240" w:lineRule="auto"/>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t>-Знаком</w:t>
            </w:r>
            <w:r w:rsidR="00656F0A">
              <w:rPr>
                <w:rFonts w:ascii="Times New Roman" w:eastAsia="Calibri" w:hAnsi="Times New Roman" w:cs="Times New Roman"/>
                <w:sz w:val="24"/>
                <w:szCs w:val="24"/>
                <w:lang w:eastAsia="ar-SA"/>
              </w:rPr>
              <w:t>ство</w:t>
            </w:r>
            <w:r w:rsidRPr="003C3D91">
              <w:rPr>
                <w:rFonts w:ascii="Times New Roman" w:eastAsia="Calibri" w:hAnsi="Times New Roman" w:cs="Times New Roman"/>
                <w:sz w:val="24"/>
                <w:szCs w:val="24"/>
                <w:lang w:eastAsia="ar-SA"/>
              </w:rPr>
              <w:t xml:space="preserve"> с правилами безопасности дорожного движения в качестве пешехода и пассажира транспортного средства</w:t>
            </w:r>
          </w:p>
        </w:tc>
        <w:tc>
          <w:tcPr>
            <w:tcW w:w="2493" w:type="dxa"/>
            <w:tcBorders>
              <w:top w:val="single" w:sz="4" w:space="0" w:color="000000"/>
              <w:left w:val="single" w:sz="4" w:space="0" w:color="000000"/>
              <w:bottom w:val="single" w:sz="4" w:space="0" w:color="000000"/>
              <w:right w:val="single" w:sz="4" w:space="0" w:color="000000"/>
            </w:tcBorders>
          </w:tcPr>
          <w:p w:rsidR="0099696C" w:rsidRPr="003C3D91" w:rsidRDefault="0099696C" w:rsidP="00656F0A">
            <w:pPr>
              <w:suppressAutoHyphens/>
              <w:overflowPunct w:val="0"/>
              <w:autoSpaceDE w:val="0"/>
              <w:spacing w:after="0" w:line="240" w:lineRule="auto"/>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t>-Формирова</w:t>
            </w:r>
            <w:r w:rsidR="00656F0A">
              <w:rPr>
                <w:rFonts w:ascii="Times New Roman" w:eastAsia="Calibri" w:hAnsi="Times New Roman" w:cs="Times New Roman"/>
                <w:sz w:val="24"/>
                <w:szCs w:val="24"/>
                <w:lang w:eastAsia="ar-SA"/>
              </w:rPr>
              <w:t>ние</w:t>
            </w:r>
            <w:r w:rsidRPr="003C3D91">
              <w:rPr>
                <w:rFonts w:ascii="Times New Roman" w:eastAsia="Calibri" w:hAnsi="Times New Roman" w:cs="Times New Roman"/>
                <w:sz w:val="24"/>
                <w:szCs w:val="24"/>
                <w:lang w:eastAsia="ar-SA"/>
              </w:rPr>
              <w:t xml:space="preserve"> осторожно</w:t>
            </w:r>
            <w:r w:rsidR="00656F0A">
              <w:rPr>
                <w:rFonts w:ascii="Times New Roman" w:eastAsia="Calibri" w:hAnsi="Times New Roman" w:cs="Times New Roman"/>
                <w:sz w:val="24"/>
                <w:szCs w:val="24"/>
                <w:lang w:eastAsia="ar-SA"/>
              </w:rPr>
              <w:t>го</w:t>
            </w:r>
            <w:r w:rsidRPr="003C3D91">
              <w:rPr>
                <w:rFonts w:ascii="Times New Roman" w:eastAsia="Calibri" w:hAnsi="Times New Roman" w:cs="Times New Roman"/>
                <w:sz w:val="24"/>
                <w:szCs w:val="24"/>
                <w:lang w:eastAsia="ar-SA"/>
              </w:rPr>
              <w:t xml:space="preserve"> и осмотрительно</w:t>
            </w:r>
            <w:r w:rsidR="00656F0A">
              <w:rPr>
                <w:rFonts w:ascii="Times New Roman" w:eastAsia="Calibri" w:hAnsi="Times New Roman" w:cs="Times New Roman"/>
                <w:sz w:val="24"/>
                <w:szCs w:val="24"/>
                <w:lang w:eastAsia="ar-SA"/>
              </w:rPr>
              <w:t>го</w:t>
            </w:r>
            <w:r w:rsidRPr="003C3D91">
              <w:rPr>
                <w:rFonts w:ascii="Times New Roman" w:eastAsia="Calibri" w:hAnsi="Times New Roman" w:cs="Times New Roman"/>
                <w:sz w:val="24"/>
                <w:szCs w:val="24"/>
                <w:lang w:eastAsia="ar-SA"/>
              </w:rPr>
              <w:t xml:space="preserve"> отношения к потенциально опасным для человека и окружающего мира природы ситуациям</w:t>
            </w:r>
          </w:p>
        </w:tc>
      </w:tr>
      <w:tr w:rsidR="0099696C" w:rsidRPr="003C3D91" w:rsidTr="00E54737">
        <w:tc>
          <w:tcPr>
            <w:tcW w:w="3599" w:type="dxa"/>
            <w:tcBorders>
              <w:top w:val="single" w:sz="4" w:space="0" w:color="000000"/>
              <w:left w:val="single" w:sz="4" w:space="0" w:color="000000"/>
              <w:bottom w:val="single" w:sz="4" w:space="0" w:color="000000"/>
            </w:tcBorders>
          </w:tcPr>
          <w:p w:rsidR="0099696C" w:rsidRPr="00CE35D3" w:rsidRDefault="0099696C" w:rsidP="00E54737">
            <w:pPr>
              <w:suppressAutoHyphens/>
              <w:overflowPunct w:val="0"/>
              <w:autoSpaceDE w:val="0"/>
              <w:spacing w:after="0" w:line="240" w:lineRule="auto"/>
              <w:jc w:val="center"/>
              <w:rPr>
                <w:rFonts w:ascii="Times New Roman" w:eastAsia="Calibri" w:hAnsi="Times New Roman" w:cs="Times New Roman"/>
                <w:bCs/>
                <w:sz w:val="24"/>
                <w:szCs w:val="24"/>
                <w:lang w:eastAsia="ar-SA"/>
              </w:rPr>
            </w:pPr>
            <w:r w:rsidRPr="00CE35D3">
              <w:rPr>
                <w:rFonts w:ascii="Times New Roman" w:eastAsia="Calibri" w:hAnsi="Times New Roman" w:cs="Times New Roman"/>
                <w:bCs/>
                <w:sz w:val="24"/>
                <w:szCs w:val="24"/>
                <w:lang w:eastAsia="ar-SA"/>
              </w:rPr>
              <w:t>Виды деятельности</w:t>
            </w:r>
          </w:p>
        </w:tc>
        <w:tc>
          <w:tcPr>
            <w:tcW w:w="11261" w:type="dxa"/>
            <w:gridSpan w:val="4"/>
            <w:tcBorders>
              <w:top w:val="single" w:sz="4" w:space="0" w:color="000000"/>
              <w:left w:val="single" w:sz="4" w:space="0" w:color="000000"/>
              <w:bottom w:val="single" w:sz="4" w:space="0" w:color="000000"/>
              <w:right w:val="single" w:sz="4" w:space="0" w:color="000000"/>
            </w:tcBorders>
          </w:tcPr>
          <w:p w:rsidR="0099696C" w:rsidRPr="00CE35D3" w:rsidRDefault="0099696C" w:rsidP="00E54737">
            <w:pPr>
              <w:suppressAutoHyphens/>
              <w:spacing w:after="0" w:line="240" w:lineRule="auto"/>
              <w:jc w:val="center"/>
              <w:rPr>
                <w:rFonts w:ascii="Times New Roman" w:eastAsia="Calibri" w:hAnsi="Times New Roman" w:cs="Times New Roman"/>
                <w:sz w:val="24"/>
                <w:szCs w:val="24"/>
                <w:lang w:eastAsia="ar-SA"/>
              </w:rPr>
            </w:pPr>
            <w:r w:rsidRPr="00CE35D3">
              <w:rPr>
                <w:rFonts w:ascii="Times New Roman" w:eastAsia="Calibri" w:hAnsi="Times New Roman" w:cs="Times New Roman"/>
                <w:bCs/>
                <w:sz w:val="24"/>
                <w:szCs w:val="24"/>
                <w:lang w:eastAsia="ar-SA"/>
              </w:rPr>
              <w:t>Формы организации деятельности</w:t>
            </w:r>
          </w:p>
        </w:tc>
      </w:tr>
      <w:tr w:rsidR="0099696C" w:rsidRPr="003C3D91" w:rsidTr="00E54737">
        <w:tc>
          <w:tcPr>
            <w:tcW w:w="3599" w:type="dxa"/>
            <w:tcBorders>
              <w:top w:val="single" w:sz="4" w:space="0" w:color="000000"/>
              <w:left w:val="single" w:sz="4" w:space="0" w:color="000000"/>
              <w:bottom w:val="single" w:sz="4" w:space="0" w:color="000000"/>
            </w:tcBorders>
          </w:tcPr>
          <w:p w:rsidR="0099696C" w:rsidRPr="00CE35D3" w:rsidRDefault="00AD3BDC" w:rsidP="00E54737">
            <w:pPr>
              <w:suppressAutoHyphens/>
              <w:overflowPunct w:val="0"/>
              <w:autoSpaceDE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О</w:t>
            </w:r>
            <w:r w:rsidR="00CE35D3" w:rsidRPr="00CE35D3">
              <w:rPr>
                <w:rFonts w:ascii="Times New Roman" w:eastAsia="Calibri" w:hAnsi="Times New Roman" w:cs="Times New Roman"/>
                <w:sz w:val="24"/>
                <w:szCs w:val="24"/>
                <w:lang w:eastAsia="ar-SA"/>
              </w:rPr>
              <w:t>ОД</w:t>
            </w:r>
          </w:p>
        </w:tc>
        <w:tc>
          <w:tcPr>
            <w:tcW w:w="11261" w:type="dxa"/>
            <w:gridSpan w:val="4"/>
            <w:vMerge w:val="restart"/>
            <w:tcBorders>
              <w:top w:val="single" w:sz="4" w:space="0" w:color="000000"/>
              <w:left w:val="single" w:sz="4" w:space="0" w:color="000000"/>
              <w:bottom w:val="single" w:sz="4" w:space="0" w:color="000000"/>
              <w:right w:val="single" w:sz="4" w:space="0" w:color="000000"/>
            </w:tcBorders>
          </w:tcPr>
          <w:p w:rsidR="0099696C" w:rsidRPr="00CE35D3" w:rsidRDefault="0099696C" w:rsidP="004A410E">
            <w:pPr>
              <w:numPr>
                <w:ilvl w:val="0"/>
                <w:numId w:val="11"/>
              </w:numPr>
              <w:suppressAutoHyphens/>
              <w:spacing w:after="0" w:line="240" w:lineRule="auto"/>
              <w:rPr>
                <w:rFonts w:ascii="Times New Roman" w:eastAsia="Calibri" w:hAnsi="Times New Roman" w:cs="Times New Roman"/>
                <w:sz w:val="24"/>
                <w:szCs w:val="24"/>
                <w:lang w:eastAsia="ar-SA"/>
              </w:rPr>
            </w:pPr>
            <w:r w:rsidRPr="00CE35D3">
              <w:rPr>
                <w:rFonts w:ascii="Times New Roman" w:eastAsia="Calibri" w:hAnsi="Times New Roman" w:cs="Times New Roman"/>
                <w:sz w:val="24"/>
                <w:szCs w:val="24"/>
                <w:lang w:eastAsia="ar-SA"/>
              </w:rPr>
              <w:t>Простейшая поисковая деятельность</w:t>
            </w:r>
          </w:p>
          <w:p w:rsidR="0099696C" w:rsidRPr="00CE35D3" w:rsidRDefault="0099696C" w:rsidP="004A410E">
            <w:pPr>
              <w:numPr>
                <w:ilvl w:val="0"/>
                <w:numId w:val="11"/>
              </w:numPr>
              <w:suppressAutoHyphens/>
              <w:spacing w:after="0" w:line="240" w:lineRule="auto"/>
              <w:rPr>
                <w:rFonts w:ascii="Times New Roman" w:eastAsia="Calibri" w:hAnsi="Times New Roman" w:cs="Times New Roman"/>
                <w:sz w:val="24"/>
                <w:szCs w:val="24"/>
                <w:lang w:eastAsia="ar-SA"/>
              </w:rPr>
            </w:pPr>
            <w:r w:rsidRPr="00CE35D3">
              <w:rPr>
                <w:rFonts w:ascii="Times New Roman" w:eastAsia="Calibri" w:hAnsi="Times New Roman" w:cs="Times New Roman"/>
                <w:sz w:val="24"/>
                <w:szCs w:val="24"/>
                <w:lang w:eastAsia="ar-SA"/>
              </w:rPr>
              <w:t>Наблюдения</w:t>
            </w:r>
          </w:p>
          <w:p w:rsidR="0099696C" w:rsidRPr="00CE35D3" w:rsidRDefault="0099696C" w:rsidP="004A410E">
            <w:pPr>
              <w:numPr>
                <w:ilvl w:val="0"/>
                <w:numId w:val="11"/>
              </w:numPr>
              <w:suppressAutoHyphens/>
              <w:spacing w:after="0" w:line="240" w:lineRule="auto"/>
              <w:rPr>
                <w:rFonts w:ascii="Times New Roman" w:eastAsia="Calibri" w:hAnsi="Times New Roman" w:cs="Times New Roman"/>
                <w:sz w:val="24"/>
                <w:szCs w:val="24"/>
                <w:lang w:eastAsia="ar-SA"/>
              </w:rPr>
            </w:pPr>
            <w:r w:rsidRPr="00CE35D3">
              <w:rPr>
                <w:rFonts w:ascii="Times New Roman" w:eastAsia="Calibri" w:hAnsi="Times New Roman" w:cs="Times New Roman"/>
                <w:sz w:val="24"/>
                <w:szCs w:val="24"/>
                <w:lang w:eastAsia="ar-SA"/>
              </w:rPr>
              <w:t>Игры-эксперименты, игры-экспериментирования, игры-путешествия</w:t>
            </w:r>
          </w:p>
          <w:p w:rsidR="0099696C" w:rsidRPr="00CE35D3" w:rsidRDefault="0099696C" w:rsidP="004A410E">
            <w:pPr>
              <w:numPr>
                <w:ilvl w:val="0"/>
                <w:numId w:val="11"/>
              </w:numPr>
              <w:suppressAutoHyphens/>
              <w:spacing w:after="0" w:line="240" w:lineRule="auto"/>
              <w:rPr>
                <w:rFonts w:ascii="Times New Roman" w:eastAsia="Calibri" w:hAnsi="Times New Roman" w:cs="Times New Roman"/>
                <w:sz w:val="24"/>
                <w:szCs w:val="24"/>
                <w:lang w:eastAsia="ar-SA"/>
              </w:rPr>
            </w:pPr>
            <w:r w:rsidRPr="00CE35D3">
              <w:rPr>
                <w:rFonts w:ascii="Times New Roman" w:eastAsia="Calibri" w:hAnsi="Times New Roman" w:cs="Times New Roman"/>
                <w:sz w:val="24"/>
                <w:szCs w:val="24"/>
                <w:lang w:eastAsia="ar-SA"/>
              </w:rPr>
              <w:t>Рассматривание иллюстраций</w:t>
            </w:r>
          </w:p>
          <w:p w:rsidR="0099696C" w:rsidRPr="00CE35D3" w:rsidRDefault="0099696C" w:rsidP="004A410E">
            <w:pPr>
              <w:numPr>
                <w:ilvl w:val="0"/>
                <w:numId w:val="11"/>
              </w:numPr>
              <w:suppressAutoHyphens/>
              <w:spacing w:after="0" w:line="240" w:lineRule="auto"/>
              <w:rPr>
                <w:rFonts w:ascii="Times New Roman" w:eastAsia="Calibri" w:hAnsi="Times New Roman" w:cs="Times New Roman"/>
                <w:sz w:val="24"/>
                <w:szCs w:val="24"/>
                <w:lang w:eastAsia="ar-SA"/>
              </w:rPr>
            </w:pPr>
            <w:r w:rsidRPr="00CE35D3">
              <w:rPr>
                <w:rFonts w:ascii="Times New Roman" w:eastAsia="Calibri" w:hAnsi="Times New Roman" w:cs="Times New Roman"/>
                <w:sz w:val="24"/>
                <w:szCs w:val="24"/>
                <w:lang w:eastAsia="ar-SA"/>
              </w:rPr>
              <w:t>Ситуативный разговор</w:t>
            </w:r>
          </w:p>
          <w:p w:rsidR="0099696C" w:rsidRPr="00CE35D3" w:rsidRDefault="0099696C" w:rsidP="004A410E">
            <w:pPr>
              <w:numPr>
                <w:ilvl w:val="0"/>
                <w:numId w:val="11"/>
              </w:numPr>
              <w:suppressAutoHyphens/>
              <w:spacing w:after="0" w:line="240" w:lineRule="auto"/>
              <w:rPr>
                <w:rFonts w:ascii="Times New Roman" w:eastAsia="Calibri" w:hAnsi="Times New Roman" w:cs="Times New Roman"/>
                <w:sz w:val="24"/>
                <w:szCs w:val="24"/>
                <w:lang w:eastAsia="ar-SA"/>
              </w:rPr>
            </w:pPr>
            <w:r w:rsidRPr="00CE35D3">
              <w:rPr>
                <w:rFonts w:ascii="Times New Roman" w:eastAsia="Calibri" w:hAnsi="Times New Roman" w:cs="Times New Roman"/>
                <w:sz w:val="24"/>
                <w:szCs w:val="24"/>
                <w:lang w:eastAsia="ar-SA"/>
              </w:rPr>
              <w:t>Решение проблемных ситуаций</w:t>
            </w:r>
          </w:p>
          <w:p w:rsidR="0099696C" w:rsidRPr="00CE35D3" w:rsidRDefault="0099696C" w:rsidP="004A410E">
            <w:pPr>
              <w:numPr>
                <w:ilvl w:val="0"/>
                <w:numId w:val="11"/>
              </w:numPr>
              <w:suppressAutoHyphens/>
              <w:spacing w:after="0" w:line="240" w:lineRule="auto"/>
              <w:rPr>
                <w:rFonts w:ascii="Times New Roman" w:eastAsia="Calibri" w:hAnsi="Times New Roman" w:cs="Times New Roman"/>
                <w:sz w:val="24"/>
                <w:szCs w:val="24"/>
                <w:lang w:eastAsia="ar-SA"/>
              </w:rPr>
            </w:pPr>
            <w:r w:rsidRPr="00CE35D3">
              <w:rPr>
                <w:rFonts w:ascii="Times New Roman" w:eastAsia="Calibri" w:hAnsi="Times New Roman" w:cs="Times New Roman"/>
                <w:sz w:val="24"/>
                <w:szCs w:val="24"/>
                <w:lang w:eastAsia="ar-SA"/>
              </w:rPr>
              <w:t>Беседа</w:t>
            </w:r>
          </w:p>
          <w:p w:rsidR="0099696C" w:rsidRPr="00CE35D3" w:rsidRDefault="0099696C" w:rsidP="004A410E">
            <w:pPr>
              <w:numPr>
                <w:ilvl w:val="0"/>
                <w:numId w:val="11"/>
              </w:numPr>
              <w:suppressAutoHyphens/>
              <w:spacing w:after="0" w:line="240" w:lineRule="auto"/>
              <w:rPr>
                <w:rFonts w:ascii="Times New Roman" w:eastAsia="Calibri" w:hAnsi="Times New Roman" w:cs="Times New Roman"/>
                <w:sz w:val="24"/>
                <w:szCs w:val="24"/>
                <w:lang w:eastAsia="ar-SA"/>
              </w:rPr>
            </w:pPr>
            <w:r w:rsidRPr="00CE35D3">
              <w:rPr>
                <w:rFonts w:ascii="Times New Roman" w:eastAsia="Calibri" w:hAnsi="Times New Roman" w:cs="Times New Roman"/>
                <w:sz w:val="24"/>
                <w:szCs w:val="24"/>
                <w:lang w:eastAsia="ar-SA"/>
              </w:rPr>
              <w:t xml:space="preserve">Чтение </w:t>
            </w:r>
          </w:p>
          <w:p w:rsidR="0099696C" w:rsidRPr="00CE35D3" w:rsidRDefault="0099696C" w:rsidP="00E54737">
            <w:pPr>
              <w:suppressAutoHyphens/>
              <w:overflowPunct w:val="0"/>
              <w:autoSpaceDE w:val="0"/>
              <w:spacing w:after="0" w:line="240" w:lineRule="auto"/>
              <w:ind w:left="360"/>
              <w:rPr>
                <w:rFonts w:ascii="Times New Roman" w:eastAsia="Calibri" w:hAnsi="Times New Roman" w:cs="Times New Roman"/>
                <w:sz w:val="24"/>
                <w:szCs w:val="24"/>
                <w:lang w:eastAsia="ar-SA"/>
              </w:rPr>
            </w:pPr>
            <w:r w:rsidRPr="00CE35D3">
              <w:rPr>
                <w:rFonts w:ascii="Times New Roman" w:eastAsia="Calibri" w:hAnsi="Times New Roman" w:cs="Times New Roman"/>
                <w:sz w:val="24"/>
                <w:szCs w:val="24"/>
                <w:lang w:eastAsia="ar-SA"/>
              </w:rPr>
              <w:t>Проектная деятельность</w:t>
            </w:r>
          </w:p>
        </w:tc>
      </w:tr>
      <w:tr w:rsidR="0099696C" w:rsidRPr="003C3D91" w:rsidTr="00E54737">
        <w:tc>
          <w:tcPr>
            <w:tcW w:w="3599" w:type="dxa"/>
            <w:tcBorders>
              <w:top w:val="single" w:sz="4" w:space="0" w:color="000000"/>
              <w:left w:val="single" w:sz="4" w:space="0" w:color="000000"/>
              <w:bottom w:val="single" w:sz="4" w:space="0" w:color="000000"/>
            </w:tcBorders>
          </w:tcPr>
          <w:p w:rsidR="0099696C" w:rsidRPr="00CE35D3" w:rsidRDefault="0099696C" w:rsidP="00E54737">
            <w:pPr>
              <w:suppressAutoHyphens/>
              <w:overflowPunct w:val="0"/>
              <w:autoSpaceDE w:val="0"/>
              <w:spacing w:after="0" w:line="240" w:lineRule="auto"/>
              <w:jc w:val="center"/>
              <w:rPr>
                <w:rFonts w:ascii="Times New Roman" w:eastAsia="Calibri" w:hAnsi="Times New Roman" w:cs="Times New Roman"/>
                <w:bCs/>
                <w:sz w:val="24"/>
                <w:szCs w:val="24"/>
                <w:lang w:eastAsia="ar-SA"/>
              </w:rPr>
            </w:pPr>
            <w:r w:rsidRPr="00CE35D3">
              <w:rPr>
                <w:rFonts w:ascii="Times New Roman" w:eastAsia="Calibri" w:hAnsi="Times New Roman" w:cs="Times New Roman"/>
                <w:bCs/>
                <w:sz w:val="24"/>
                <w:szCs w:val="24"/>
                <w:lang w:eastAsia="ar-SA"/>
              </w:rPr>
              <w:t>Образовательная деятельность, осуществляемая в ходе режимных моментов</w:t>
            </w:r>
          </w:p>
        </w:tc>
        <w:tc>
          <w:tcPr>
            <w:tcW w:w="11261" w:type="dxa"/>
            <w:gridSpan w:val="4"/>
            <w:vMerge/>
            <w:tcBorders>
              <w:top w:val="single" w:sz="4" w:space="0" w:color="000000"/>
              <w:left w:val="single" w:sz="4" w:space="0" w:color="000000"/>
              <w:bottom w:val="single" w:sz="4" w:space="0" w:color="000000"/>
              <w:right w:val="single" w:sz="4" w:space="0" w:color="000000"/>
            </w:tcBorders>
          </w:tcPr>
          <w:p w:rsidR="0099696C" w:rsidRPr="00CE35D3" w:rsidRDefault="0099696C" w:rsidP="00E54737">
            <w:pPr>
              <w:suppressAutoHyphens/>
              <w:overflowPunct w:val="0"/>
              <w:autoSpaceDE w:val="0"/>
              <w:snapToGrid w:val="0"/>
              <w:spacing w:after="0" w:line="240" w:lineRule="auto"/>
              <w:jc w:val="center"/>
              <w:rPr>
                <w:rFonts w:ascii="Times New Roman" w:eastAsia="Calibri" w:hAnsi="Times New Roman" w:cs="Times New Roman"/>
                <w:bCs/>
                <w:sz w:val="24"/>
                <w:szCs w:val="24"/>
                <w:lang w:eastAsia="ar-SA"/>
              </w:rPr>
            </w:pPr>
          </w:p>
        </w:tc>
      </w:tr>
      <w:tr w:rsidR="0099696C" w:rsidRPr="003C3D91" w:rsidTr="00E54737">
        <w:tc>
          <w:tcPr>
            <w:tcW w:w="3599" w:type="dxa"/>
            <w:tcBorders>
              <w:top w:val="single" w:sz="4" w:space="0" w:color="000000"/>
              <w:left w:val="single" w:sz="4" w:space="0" w:color="000000"/>
              <w:bottom w:val="single" w:sz="4" w:space="0" w:color="000000"/>
            </w:tcBorders>
          </w:tcPr>
          <w:p w:rsidR="00495F30" w:rsidRDefault="00495F30" w:rsidP="00E54737">
            <w:pPr>
              <w:suppressAutoHyphens/>
              <w:overflowPunct w:val="0"/>
              <w:autoSpaceDE w:val="0"/>
              <w:spacing w:after="0" w:line="240" w:lineRule="auto"/>
              <w:jc w:val="center"/>
              <w:rPr>
                <w:rFonts w:ascii="Times New Roman" w:eastAsia="Calibri" w:hAnsi="Times New Roman" w:cs="Times New Roman"/>
                <w:bCs/>
                <w:sz w:val="24"/>
                <w:szCs w:val="24"/>
                <w:lang w:eastAsia="ar-SA"/>
              </w:rPr>
            </w:pPr>
          </w:p>
          <w:p w:rsidR="0099696C" w:rsidRDefault="0099696C" w:rsidP="00E54737">
            <w:pPr>
              <w:suppressAutoHyphens/>
              <w:overflowPunct w:val="0"/>
              <w:autoSpaceDE w:val="0"/>
              <w:spacing w:after="0" w:line="240" w:lineRule="auto"/>
              <w:jc w:val="center"/>
              <w:rPr>
                <w:rFonts w:ascii="Times New Roman" w:eastAsia="Calibri" w:hAnsi="Times New Roman" w:cs="Times New Roman"/>
                <w:bCs/>
                <w:sz w:val="24"/>
                <w:szCs w:val="24"/>
                <w:lang w:eastAsia="ar-SA"/>
              </w:rPr>
            </w:pPr>
            <w:r w:rsidRPr="00CE35D3">
              <w:rPr>
                <w:rFonts w:ascii="Times New Roman" w:eastAsia="Calibri" w:hAnsi="Times New Roman" w:cs="Times New Roman"/>
                <w:bCs/>
                <w:sz w:val="24"/>
                <w:szCs w:val="24"/>
                <w:lang w:eastAsia="ar-SA"/>
              </w:rPr>
              <w:t>Самостоятельная деятельность детей</w:t>
            </w:r>
          </w:p>
          <w:p w:rsidR="00495F30" w:rsidRPr="00CE35D3" w:rsidRDefault="00495F30" w:rsidP="00E54737">
            <w:pPr>
              <w:suppressAutoHyphens/>
              <w:overflowPunct w:val="0"/>
              <w:autoSpaceDE w:val="0"/>
              <w:spacing w:after="0" w:line="240" w:lineRule="auto"/>
              <w:jc w:val="center"/>
              <w:rPr>
                <w:rFonts w:ascii="Times New Roman" w:eastAsia="Calibri" w:hAnsi="Times New Roman" w:cs="Times New Roman"/>
                <w:sz w:val="24"/>
                <w:szCs w:val="24"/>
                <w:lang w:eastAsia="ar-SA"/>
              </w:rPr>
            </w:pPr>
          </w:p>
        </w:tc>
        <w:tc>
          <w:tcPr>
            <w:tcW w:w="11261" w:type="dxa"/>
            <w:gridSpan w:val="4"/>
            <w:tcBorders>
              <w:top w:val="single" w:sz="4" w:space="0" w:color="000000"/>
              <w:left w:val="single" w:sz="4" w:space="0" w:color="000000"/>
              <w:bottom w:val="single" w:sz="4" w:space="0" w:color="000000"/>
              <w:right w:val="single" w:sz="4" w:space="0" w:color="000000"/>
            </w:tcBorders>
          </w:tcPr>
          <w:p w:rsidR="00495F30" w:rsidRDefault="00495F30" w:rsidP="00E54737">
            <w:pPr>
              <w:suppressAutoHyphens/>
              <w:overflowPunct w:val="0"/>
              <w:autoSpaceDE w:val="0"/>
              <w:spacing w:after="0" w:line="240" w:lineRule="auto"/>
              <w:rPr>
                <w:rFonts w:ascii="Times New Roman" w:eastAsia="Calibri" w:hAnsi="Times New Roman" w:cs="Times New Roman"/>
                <w:sz w:val="24"/>
                <w:szCs w:val="24"/>
                <w:lang w:eastAsia="ar-SA"/>
              </w:rPr>
            </w:pPr>
          </w:p>
          <w:p w:rsidR="0099696C" w:rsidRPr="003C3D91" w:rsidRDefault="0099696C" w:rsidP="00E54737">
            <w:pPr>
              <w:suppressAutoHyphens/>
              <w:overflowPunct w:val="0"/>
              <w:autoSpaceDE w:val="0"/>
              <w:spacing w:after="0" w:line="240" w:lineRule="auto"/>
              <w:rPr>
                <w:rFonts w:ascii="Times New Roman" w:eastAsia="Calibri" w:hAnsi="Times New Roman" w:cs="Times New Roman"/>
                <w:sz w:val="24"/>
                <w:szCs w:val="24"/>
                <w:lang w:eastAsia="ar-SA"/>
              </w:rPr>
            </w:pPr>
            <w:r w:rsidRPr="003C3D91">
              <w:rPr>
                <w:rFonts w:ascii="Times New Roman" w:eastAsia="Calibri" w:hAnsi="Times New Roman" w:cs="Times New Roman"/>
                <w:sz w:val="24"/>
                <w:szCs w:val="24"/>
                <w:lang w:eastAsia="ar-SA"/>
              </w:rPr>
              <w:t>Все виды самостоятельной детской деятельности</w:t>
            </w:r>
          </w:p>
        </w:tc>
      </w:tr>
    </w:tbl>
    <w:p w:rsidR="0099696C" w:rsidRPr="003C3D91" w:rsidRDefault="0099696C" w:rsidP="0099696C">
      <w:pPr>
        <w:spacing w:after="0" w:line="240" w:lineRule="auto"/>
        <w:rPr>
          <w:rFonts w:ascii="Times New Roman" w:hAnsi="Times New Roman" w:cs="Times New Roman"/>
          <w:sz w:val="24"/>
          <w:szCs w:val="24"/>
        </w:rPr>
      </w:pPr>
    </w:p>
    <w:p w:rsidR="0099696C" w:rsidRPr="003C3D91" w:rsidRDefault="0099696C" w:rsidP="0099696C">
      <w:pPr>
        <w:spacing w:after="0" w:line="240" w:lineRule="auto"/>
        <w:jc w:val="center"/>
        <w:rPr>
          <w:rFonts w:ascii="Times New Roman" w:hAnsi="Times New Roman" w:cs="Times New Roman"/>
          <w:b/>
          <w:sz w:val="24"/>
          <w:szCs w:val="24"/>
        </w:rPr>
      </w:pPr>
      <w:r w:rsidRPr="003C3D91">
        <w:rPr>
          <w:rFonts w:ascii="Times New Roman" w:hAnsi="Times New Roman" w:cs="Times New Roman"/>
          <w:b/>
          <w:sz w:val="24"/>
          <w:szCs w:val="24"/>
        </w:rPr>
        <w:t>2.</w:t>
      </w:r>
      <w:r w:rsidR="00057264">
        <w:rPr>
          <w:rFonts w:ascii="Times New Roman" w:hAnsi="Times New Roman" w:cs="Times New Roman"/>
          <w:b/>
          <w:sz w:val="24"/>
          <w:szCs w:val="24"/>
        </w:rPr>
        <w:t>1</w:t>
      </w:r>
      <w:r w:rsidRPr="003C3D91">
        <w:rPr>
          <w:rFonts w:ascii="Times New Roman" w:hAnsi="Times New Roman" w:cs="Times New Roman"/>
          <w:b/>
          <w:sz w:val="24"/>
          <w:szCs w:val="24"/>
        </w:rPr>
        <w:t>.2.</w:t>
      </w:r>
      <w:r w:rsidR="00646E95" w:rsidRPr="00646E95">
        <w:rPr>
          <w:rFonts w:ascii="Times New Roman" w:hAnsi="Times New Roman"/>
          <w:b/>
          <w:sz w:val="24"/>
          <w:szCs w:val="24"/>
        </w:rPr>
        <w:t xml:space="preserve"> </w:t>
      </w:r>
      <w:r w:rsidR="00646E95">
        <w:rPr>
          <w:rFonts w:ascii="Times New Roman" w:hAnsi="Times New Roman"/>
          <w:b/>
          <w:sz w:val="24"/>
          <w:szCs w:val="24"/>
        </w:rPr>
        <w:t>Содержание психолого-педагогической работы по освоению детьми образовательной области</w:t>
      </w:r>
      <w:r w:rsidRPr="003C3D91">
        <w:rPr>
          <w:rFonts w:ascii="Times New Roman" w:hAnsi="Times New Roman" w:cs="Times New Roman"/>
          <w:b/>
          <w:sz w:val="24"/>
          <w:szCs w:val="24"/>
        </w:rPr>
        <w:t xml:space="preserve"> «Познавательное развитие»</w:t>
      </w:r>
    </w:p>
    <w:p w:rsidR="0099696C" w:rsidRPr="003C3D91" w:rsidRDefault="0099696C" w:rsidP="0099696C">
      <w:pPr>
        <w:spacing w:after="0" w:line="240" w:lineRule="auto"/>
        <w:jc w:val="center"/>
        <w:rPr>
          <w:rFonts w:ascii="Times New Roman" w:hAnsi="Times New Roman" w:cs="Times New Roman"/>
          <w:b/>
          <w:sz w:val="24"/>
          <w:szCs w:val="24"/>
        </w:rPr>
      </w:pPr>
    </w:p>
    <w:p w:rsidR="0099696C" w:rsidRPr="005E6B65" w:rsidRDefault="0099696C" w:rsidP="003D48EB">
      <w:pPr>
        <w:spacing w:after="0" w:line="240" w:lineRule="auto"/>
        <w:ind w:firstLine="709"/>
        <w:jc w:val="both"/>
        <w:rPr>
          <w:rFonts w:ascii="Times New Roman" w:hAnsi="Times New Roman" w:cs="Times New Roman"/>
          <w:sz w:val="24"/>
          <w:szCs w:val="24"/>
        </w:rPr>
      </w:pPr>
      <w:proofErr w:type="gramStart"/>
      <w:r w:rsidRPr="003C3D91">
        <w:rPr>
          <w:rFonts w:ascii="Times New Roman" w:hAnsi="Times New Roman" w:cs="Times New Roman"/>
          <w:sz w:val="24"/>
          <w:szCs w:val="24"/>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w:t>
      </w:r>
      <w:r w:rsidRPr="005E6B65">
        <w:rPr>
          <w:rFonts w:ascii="Times New Roman" w:hAnsi="Times New Roman" w:cs="Times New Roman"/>
          <w:sz w:val="24"/>
          <w:szCs w:val="24"/>
        </w:rPr>
        <w:t xml:space="preserve">ве и времени, </w:t>
      </w:r>
      <w:proofErr w:type="gramEnd"/>
    </w:p>
    <w:p w:rsidR="0099696C" w:rsidRDefault="0099696C" w:rsidP="0099696C">
      <w:pPr>
        <w:spacing w:after="0" w:line="240" w:lineRule="auto"/>
        <w:jc w:val="both"/>
        <w:rPr>
          <w:rFonts w:ascii="Times New Roman" w:hAnsi="Times New Roman" w:cs="Times New Roman"/>
          <w:sz w:val="24"/>
          <w:szCs w:val="24"/>
        </w:rPr>
      </w:pPr>
      <w:proofErr w:type="gramStart"/>
      <w:r w:rsidRPr="005E6B65">
        <w:rPr>
          <w:rFonts w:ascii="Times New Roman" w:hAnsi="Times New Roman" w:cs="Times New Roman"/>
          <w:sz w:val="24"/>
          <w:szCs w:val="24"/>
        </w:rPr>
        <w:lastRenderedPageBreak/>
        <w:t>движении</w:t>
      </w:r>
      <w:proofErr w:type="gramEnd"/>
      <w:r w:rsidRPr="005E6B65">
        <w:rPr>
          <w:rFonts w:ascii="Times New Roman" w:hAnsi="Times New Roman" w:cs="Times New Roman"/>
          <w:sz w:val="24"/>
          <w:szCs w:val="24"/>
        </w:rPr>
        <w:t xml:space="preserve">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99696C" w:rsidRDefault="0099696C" w:rsidP="0099696C">
      <w:pPr>
        <w:spacing w:after="0" w:line="240" w:lineRule="auto"/>
        <w:rPr>
          <w:rFonts w:ascii="Times New Roman" w:hAnsi="Times New Roman" w:cs="Times New Roman"/>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2889"/>
        <w:gridCol w:w="3260"/>
        <w:gridCol w:w="2977"/>
        <w:gridCol w:w="3544"/>
      </w:tblGrid>
      <w:tr w:rsidR="0099696C" w:rsidRPr="006D1D05" w:rsidTr="00E54737">
        <w:tc>
          <w:tcPr>
            <w:tcW w:w="15134" w:type="dxa"/>
            <w:gridSpan w:val="5"/>
          </w:tcPr>
          <w:p w:rsidR="0099696C" w:rsidRPr="006D1D05" w:rsidRDefault="0099696C" w:rsidP="00E54737">
            <w:pPr>
              <w:suppressAutoHyphens/>
              <w:spacing w:after="0" w:line="20" w:lineRule="atLeast"/>
              <w:jc w:val="center"/>
              <w:rPr>
                <w:rFonts w:ascii="Times New Roman" w:eastAsia="Times New Roman" w:hAnsi="Times New Roman" w:cs="Times New Roman"/>
                <w:sz w:val="24"/>
                <w:szCs w:val="24"/>
                <w:lang w:eastAsia="ar-SA"/>
              </w:rPr>
            </w:pPr>
            <w:r w:rsidRPr="006D1D05">
              <w:rPr>
                <w:rFonts w:ascii="Times New Roman" w:eastAsia="Times New Roman" w:hAnsi="Times New Roman" w:cs="Times New Roman"/>
                <w:b/>
                <w:sz w:val="24"/>
                <w:szCs w:val="24"/>
                <w:lang w:eastAsia="ar-SA"/>
              </w:rPr>
              <w:t>Познавательно-исследовательская деятельность</w:t>
            </w:r>
          </w:p>
        </w:tc>
      </w:tr>
      <w:tr w:rsidR="0099696C" w:rsidRPr="006D1D05" w:rsidTr="00E54737">
        <w:tc>
          <w:tcPr>
            <w:tcW w:w="2464" w:type="dxa"/>
            <w:vMerge w:val="restart"/>
          </w:tcPr>
          <w:p w:rsidR="0099696C" w:rsidRPr="00CD56DA" w:rsidRDefault="0099696C" w:rsidP="00E54737">
            <w:pPr>
              <w:spacing w:after="0" w:line="240" w:lineRule="auto"/>
              <w:jc w:val="center"/>
              <w:rPr>
                <w:rFonts w:ascii="Times New Roman" w:hAnsi="Times New Roman" w:cs="Times New Roman"/>
                <w:sz w:val="24"/>
                <w:szCs w:val="24"/>
              </w:rPr>
            </w:pPr>
            <w:r w:rsidRPr="00CD56DA">
              <w:rPr>
                <w:rFonts w:ascii="Times New Roman" w:hAnsi="Times New Roman" w:cs="Times New Roman"/>
                <w:sz w:val="24"/>
                <w:szCs w:val="24"/>
              </w:rPr>
              <w:t>Содержание образовательной деятельности</w:t>
            </w:r>
          </w:p>
          <w:p w:rsidR="0099696C" w:rsidRPr="006D1D05" w:rsidRDefault="0099696C" w:rsidP="00E54737">
            <w:pPr>
              <w:suppressAutoHyphens/>
              <w:spacing w:after="0" w:line="20" w:lineRule="atLeast"/>
              <w:rPr>
                <w:rFonts w:ascii="Times New Roman" w:eastAsia="Times New Roman" w:hAnsi="Times New Roman" w:cs="Times New Roman"/>
                <w:sz w:val="24"/>
                <w:szCs w:val="24"/>
                <w:lang w:eastAsia="ar-SA"/>
              </w:rPr>
            </w:pPr>
          </w:p>
        </w:tc>
        <w:tc>
          <w:tcPr>
            <w:tcW w:w="2889" w:type="dxa"/>
            <w:vAlign w:val="center"/>
          </w:tcPr>
          <w:p w:rsidR="0099696C" w:rsidRPr="006D1D05" w:rsidRDefault="0099696C" w:rsidP="00E54737">
            <w:pPr>
              <w:suppressAutoHyphens/>
              <w:spacing w:after="0" w:line="20" w:lineRule="atLeast"/>
              <w:jc w:val="center"/>
              <w:rPr>
                <w:rFonts w:ascii="Times New Roman" w:eastAsia="Times New Roman" w:hAnsi="Times New Roman" w:cs="Times New Roman"/>
                <w:b/>
                <w:sz w:val="24"/>
                <w:szCs w:val="24"/>
                <w:lang w:eastAsia="ar-SA"/>
              </w:rPr>
            </w:pPr>
            <w:r w:rsidRPr="006D1D05">
              <w:rPr>
                <w:rFonts w:ascii="Times New Roman" w:eastAsia="Times New Roman" w:hAnsi="Times New Roman" w:cs="Times New Roman"/>
                <w:b/>
                <w:sz w:val="24"/>
                <w:szCs w:val="24"/>
                <w:lang w:eastAsia="ar-SA"/>
              </w:rPr>
              <w:t>Первичные представления об объектах окружающего мира</w:t>
            </w:r>
          </w:p>
        </w:tc>
        <w:tc>
          <w:tcPr>
            <w:tcW w:w="3260" w:type="dxa"/>
            <w:vAlign w:val="center"/>
          </w:tcPr>
          <w:p w:rsidR="0099696C" w:rsidRPr="006D1D05" w:rsidRDefault="0099696C" w:rsidP="00E54737">
            <w:pPr>
              <w:suppressAutoHyphens/>
              <w:spacing w:after="0" w:line="20" w:lineRule="atLeast"/>
              <w:jc w:val="center"/>
              <w:rPr>
                <w:rFonts w:ascii="Times New Roman" w:eastAsia="Times New Roman" w:hAnsi="Times New Roman" w:cs="Times New Roman"/>
                <w:b/>
                <w:sz w:val="24"/>
                <w:szCs w:val="24"/>
                <w:lang w:eastAsia="ar-SA"/>
              </w:rPr>
            </w:pPr>
            <w:r w:rsidRPr="006D1D05">
              <w:rPr>
                <w:rFonts w:ascii="Times New Roman" w:eastAsia="Times New Roman" w:hAnsi="Times New Roman" w:cs="Times New Roman"/>
                <w:b/>
                <w:sz w:val="24"/>
                <w:szCs w:val="24"/>
                <w:lang w:eastAsia="ar-SA"/>
              </w:rPr>
              <w:t>Сенсорное развитие</w:t>
            </w:r>
          </w:p>
        </w:tc>
        <w:tc>
          <w:tcPr>
            <w:tcW w:w="2977" w:type="dxa"/>
            <w:vAlign w:val="center"/>
          </w:tcPr>
          <w:p w:rsidR="0099696C" w:rsidRPr="006D1D05" w:rsidRDefault="0099696C" w:rsidP="00E54737">
            <w:pPr>
              <w:suppressAutoHyphens/>
              <w:spacing w:after="0" w:line="20" w:lineRule="atLeast"/>
              <w:jc w:val="center"/>
              <w:rPr>
                <w:rFonts w:ascii="Times New Roman" w:eastAsia="Times New Roman" w:hAnsi="Times New Roman" w:cs="Times New Roman"/>
                <w:b/>
                <w:sz w:val="24"/>
                <w:szCs w:val="24"/>
                <w:lang w:eastAsia="ar-SA"/>
              </w:rPr>
            </w:pPr>
            <w:r w:rsidRPr="006D1D05">
              <w:rPr>
                <w:rFonts w:ascii="Times New Roman" w:eastAsia="Times New Roman" w:hAnsi="Times New Roman" w:cs="Times New Roman"/>
                <w:b/>
                <w:sz w:val="24"/>
                <w:szCs w:val="24"/>
                <w:lang w:eastAsia="ar-SA"/>
              </w:rPr>
              <w:t>Дидактические игры</w:t>
            </w:r>
          </w:p>
        </w:tc>
        <w:tc>
          <w:tcPr>
            <w:tcW w:w="3544" w:type="dxa"/>
            <w:vAlign w:val="center"/>
          </w:tcPr>
          <w:p w:rsidR="0099696C" w:rsidRPr="006D1D05" w:rsidRDefault="0099696C" w:rsidP="00E54737">
            <w:pPr>
              <w:suppressAutoHyphens/>
              <w:spacing w:after="0" w:line="20" w:lineRule="atLeast"/>
              <w:jc w:val="center"/>
              <w:rPr>
                <w:rFonts w:ascii="Times New Roman" w:eastAsia="Times New Roman" w:hAnsi="Times New Roman" w:cs="Times New Roman"/>
                <w:b/>
                <w:sz w:val="24"/>
                <w:szCs w:val="24"/>
                <w:lang w:eastAsia="ar-SA"/>
              </w:rPr>
            </w:pPr>
            <w:r w:rsidRPr="006D1D05">
              <w:rPr>
                <w:rFonts w:ascii="Times New Roman" w:eastAsia="Times New Roman" w:hAnsi="Times New Roman" w:cs="Times New Roman"/>
                <w:b/>
                <w:sz w:val="24"/>
                <w:szCs w:val="24"/>
                <w:lang w:eastAsia="ar-SA"/>
              </w:rPr>
              <w:t>Проектная деятельность</w:t>
            </w:r>
          </w:p>
        </w:tc>
      </w:tr>
      <w:tr w:rsidR="0099696C" w:rsidRPr="006D1D05" w:rsidTr="00E54737">
        <w:tc>
          <w:tcPr>
            <w:tcW w:w="2464" w:type="dxa"/>
            <w:vMerge/>
          </w:tcPr>
          <w:p w:rsidR="0099696C" w:rsidRPr="006D1D05" w:rsidRDefault="0099696C" w:rsidP="00E54737">
            <w:pPr>
              <w:suppressAutoHyphens/>
              <w:spacing w:after="0" w:line="20" w:lineRule="atLeast"/>
              <w:rPr>
                <w:rFonts w:ascii="Times New Roman" w:eastAsia="Times New Roman" w:hAnsi="Times New Roman" w:cs="Times New Roman"/>
                <w:sz w:val="24"/>
                <w:szCs w:val="24"/>
                <w:lang w:eastAsia="ar-SA"/>
              </w:rPr>
            </w:pPr>
          </w:p>
        </w:tc>
        <w:tc>
          <w:tcPr>
            <w:tcW w:w="2889" w:type="dxa"/>
          </w:tcPr>
          <w:p w:rsidR="00032E9C" w:rsidRDefault="0099696C" w:rsidP="00A974DD">
            <w:pPr>
              <w:suppressAutoHyphens/>
              <w:spacing w:after="0" w:line="20" w:lineRule="atLeast"/>
              <w:jc w:val="both"/>
              <w:rPr>
                <w:rFonts w:ascii="Times New Roman" w:eastAsia="Times New Roman" w:hAnsi="Times New Roman" w:cs="Times New Roman"/>
                <w:sz w:val="24"/>
                <w:szCs w:val="24"/>
                <w:lang w:eastAsia="ar-SA"/>
              </w:rPr>
            </w:pPr>
            <w:r w:rsidRPr="006D1D05">
              <w:rPr>
                <w:rFonts w:ascii="Times New Roman" w:eastAsia="Times New Roman" w:hAnsi="Times New Roman" w:cs="Times New Roman"/>
                <w:sz w:val="24"/>
                <w:szCs w:val="24"/>
                <w:lang w:eastAsia="ar-SA"/>
              </w:rPr>
              <w:t>Созда</w:t>
            </w:r>
            <w:r w:rsidR="0043689B">
              <w:rPr>
                <w:rFonts w:ascii="Times New Roman" w:eastAsia="Times New Roman" w:hAnsi="Times New Roman" w:cs="Times New Roman"/>
                <w:sz w:val="24"/>
                <w:szCs w:val="24"/>
                <w:lang w:eastAsia="ar-SA"/>
              </w:rPr>
              <w:t>ние</w:t>
            </w:r>
            <w:r w:rsidRPr="006D1D05">
              <w:rPr>
                <w:rFonts w:ascii="Times New Roman" w:eastAsia="Times New Roman" w:hAnsi="Times New Roman" w:cs="Times New Roman"/>
                <w:sz w:val="24"/>
                <w:szCs w:val="24"/>
                <w:lang w:eastAsia="ar-SA"/>
              </w:rPr>
              <w:t xml:space="preserve"> условия для расширения представлений детей об окружающем мире, разви</w:t>
            </w:r>
            <w:r w:rsidR="0043689B">
              <w:rPr>
                <w:rFonts w:ascii="Times New Roman" w:eastAsia="Times New Roman" w:hAnsi="Times New Roman" w:cs="Times New Roman"/>
                <w:sz w:val="24"/>
                <w:szCs w:val="24"/>
                <w:lang w:eastAsia="ar-SA"/>
              </w:rPr>
              <w:t>тие</w:t>
            </w:r>
            <w:r w:rsidRPr="006D1D05">
              <w:rPr>
                <w:rFonts w:ascii="Times New Roman" w:eastAsia="Times New Roman" w:hAnsi="Times New Roman" w:cs="Times New Roman"/>
                <w:sz w:val="24"/>
                <w:szCs w:val="24"/>
                <w:lang w:eastAsia="ar-SA"/>
              </w:rPr>
              <w:t xml:space="preserve"> наблюдательност</w:t>
            </w:r>
            <w:r w:rsidR="0043689B">
              <w:rPr>
                <w:rFonts w:ascii="Times New Roman" w:eastAsia="Times New Roman" w:hAnsi="Times New Roman" w:cs="Times New Roman"/>
                <w:sz w:val="24"/>
                <w:szCs w:val="24"/>
                <w:lang w:eastAsia="ar-SA"/>
              </w:rPr>
              <w:t>и</w:t>
            </w:r>
            <w:r w:rsidRPr="006D1D05">
              <w:rPr>
                <w:rFonts w:ascii="Times New Roman" w:eastAsia="Times New Roman" w:hAnsi="Times New Roman" w:cs="Times New Roman"/>
                <w:sz w:val="24"/>
                <w:szCs w:val="24"/>
                <w:lang w:eastAsia="ar-SA"/>
              </w:rPr>
              <w:t xml:space="preserve"> и любознательност</w:t>
            </w:r>
            <w:r w:rsidR="0043689B">
              <w:rPr>
                <w:rFonts w:ascii="Times New Roman" w:eastAsia="Times New Roman" w:hAnsi="Times New Roman" w:cs="Times New Roman"/>
                <w:sz w:val="24"/>
                <w:szCs w:val="24"/>
                <w:lang w:eastAsia="ar-SA"/>
              </w:rPr>
              <w:t>и</w:t>
            </w:r>
            <w:r w:rsidRPr="006D1D05">
              <w:rPr>
                <w:rFonts w:ascii="Times New Roman" w:eastAsia="Times New Roman" w:hAnsi="Times New Roman" w:cs="Times New Roman"/>
                <w:sz w:val="24"/>
                <w:szCs w:val="24"/>
                <w:lang w:eastAsia="ar-SA"/>
              </w:rPr>
              <w:t>.</w:t>
            </w:r>
            <w:r w:rsidR="00F32FE0">
              <w:rPr>
                <w:rFonts w:ascii="Times New Roman" w:eastAsia="Times New Roman" w:hAnsi="Times New Roman" w:cs="Times New Roman"/>
                <w:sz w:val="24"/>
                <w:szCs w:val="24"/>
                <w:lang w:eastAsia="ar-SA"/>
              </w:rPr>
              <w:t xml:space="preserve"> </w:t>
            </w:r>
            <w:r w:rsidR="0043689B">
              <w:rPr>
                <w:rFonts w:ascii="Times New Roman" w:eastAsia="Times New Roman" w:hAnsi="Times New Roman" w:cs="Times New Roman"/>
                <w:sz w:val="24"/>
                <w:szCs w:val="24"/>
                <w:lang w:eastAsia="ar-SA"/>
              </w:rPr>
              <w:t>Ф</w:t>
            </w:r>
            <w:r w:rsidR="00F32FE0">
              <w:rPr>
                <w:rFonts w:ascii="Times New Roman" w:eastAsia="Times New Roman" w:hAnsi="Times New Roman" w:cs="Times New Roman"/>
                <w:sz w:val="24"/>
                <w:szCs w:val="24"/>
                <w:lang w:eastAsia="ar-SA"/>
              </w:rPr>
              <w:t>ормирование умения</w:t>
            </w:r>
            <w:r w:rsidRPr="006D1D05">
              <w:rPr>
                <w:rFonts w:ascii="Times New Roman" w:eastAsia="Times New Roman" w:hAnsi="Times New Roman" w:cs="Times New Roman"/>
                <w:sz w:val="24"/>
                <w:szCs w:val="24"/>
                <w:lang w:eastAsia="ar-SA"/>
              </w:rPr>
              <w:t xml:space="preserve"> отдельные части и характерные признаки предметов, разви</w:t>
            </w:r>
            <w:r w:rsidR="00F32FE0">
              <w:rPr>
                <w:rFonts w:ascii="Times New Roman" w:eastAsia="Times New Roman" w:hAnsi="Times New Roman" w:cs="Times New Roman"/>
                <w:sz w:val="24"/>
                <w:szCs w:val="24"/>
                <w:lang w:eastAsia="ar-SA"/>
              </w:rPr>
              <w:t>тие умения</w:t>
            </w:r>
            <w:r w:rsidRPr="006D1D05">
              <w:rPr>
                <w:rFonts w:ascii="Times New Roman" w:eastAsia="Times New Roman" w:hAnsi="Times New Roman" w:cs="Times New Roman"/>
                <w:sz w:val="24"/>
                <w:szCs w:val="24"/>
                <w:lang w:eastAsia="ar-SA"/>
              </w:rPr>
              <w:t xml:space="preserve"> сравнивать и группировать их по этим признакам. Формирова</w:t>
            </w:r>
            <w:r w:rsidR="00F32FE0">
              <w:rPr>
                <w:rFonts w:ascii="Times New Roman" w:eastAsia="Times New Roman" w:hAnsi="Times New Roman" w:cs="Times New Roman"/>
                <w:sz w:val="24"/>
                <w:szCs w:val="24"/>
                <w:lang w:eastAsia="ar-SA"/>
              </w:rPr>
              <w:t>ние обобщенных</w:t>
            </w:r>
            <w:r w:rsidRPr="006D1D05">
              <w:rPr>
                <w:rFonts w:ascii="Times New Roman" w:eastAsia="Times New Roman" w:hAnsi="Times New Roman" w:cs="Times New Roman"/>
                <w:sz w:val="24"/>
                <w:szCs w:val="24"/>
                <w:lang w:eastAsia="ar-SA"/>
              </w:rPr>
              <w:t xml:space="preserve"> представлени</w:t>
            </w:r>
            <w:r w:rsidR="00F32FE0">
              <w:rPr>
                <w:rFonts w:ascii="Times New Roman" w:eastAsia="Times New Roman" w:hAnsi="Times New Roman" w:cs="Times New Roman"/>
                <w:sz w:val="24"/>
                <w:szCs w:val="24"/>
                <w:lang w:eastAsia="ar-SA"/>
              </w:rPr>
              <w:t>й</w:t>
            </w:r>
            <w:r w:rsidRPr="006D1D05">
              <w:rPr>
                <w:rFonts w:ascii="Times New Roman" w:eastAsia="Times New Roman" w:hAnsi="Times New Roman" w:cs="Times New Roman"/>
                <w:sz w:val="24"/>
                <w:szCs w:val="24"/>
                <w:lang w:eastAsia="ar-SA"/>
              </w:rPr>
              <w:t xml:space="preserve"> о предметах и явлениях, </w:t>
            </w:r>
            <w:r w:rsidR="000F4595">
              <w:rPr>
                <w:rFonts w:ascii="Times New Roman" w:eastAsia="Times New Roman" w:hAnsi="Times New Roman" w:cs="Times New Roman"/>
                <w:sz w:val="24"/>
                <w:szCs w:val="24"/>
                <w:lang w:eastAsia="ar-SA"/>
              </w:rPr>
              <w:t xml:space="preserve">формирование умения </w:t>
            </w:r>
            <w:r w:rsidRPr="006D1D05">
              <w:rPr>
                <w:rFonts w:ascii="Times New Roman" w:eastAsia="Times New Roman" w:hAnsi="Times New Roman" w:cs="Times New Roman"/>
                <w:sz w:val="24"/>
                <w:szCs w:val="24"/>
                <w:lang w:eastAsia="ar-SA"/>
              </w:rPr>
              <w:t>устанавливать простейшие связи между ними. Поощр</w:t>
            </w:r>
            <w:r w:rsidR="000F4595">
              <w:rPr>
                <w:rFonts w:ascii="Times New Roman" w:eastAsia="Times New Roman" w:hAnsi="Times New Roman" w:cs="Times New Roman"/>
                <w:sz w:val="24"/>
                <w:szCs w:val="24"/>
                <w:lang w:eastAsia="ar-SA"/>
              </w:rPr>
              <w:t>ение</w:t>
            </w:r>
            <w:r w:rsidRPr="006D1D05">
              <w:rPr>
                <w:rFonts w:ascii="Times New Roman" w:eastAsia="Times New Roman" w:hAnsi="Times New Roman" w:cs="Times New Roman"/>
                <w:sz w:val="24"/>
                <w:szCs w:val="24"/>
                <w:lang w:eastAsia="ar-SA"/>
              </w:rPr>
              <w:t xml:space="preserve"> попыт</w:t>
            </w:r>
            <w:r w:rsidR="000F4595">
              <w:rPr>
                <w:rFonts w:ascii="Times New Roman" w:eastAsia="Times New Roman" w:hAnsi="Times New Roman" w:cs="Times New Roman"/>
                <w:sz w:val="24"/>
                <w:szCs w:val="24"/>
                <w:lang w:eastAsia="ar-SA"/>
              </w:rPr>
              <w:t>о</w:t>
            </w:r>
            <w:r w:rsidRPr="006D1D05">
              <w:rPr>
                <w:rFonts w:ascii="Times New Roman" w:eastAsia="Times New Roman" w:hAnsi="Times New Roman" w:cs="Times New Roman"/>
                <w:sz w:val="24"/>
                <w:szCs w:val="24"/>
                <w:lang w:eastAsia="ar-SA"/>
              </w:rPr>
              <w:t xml:space="preserve">к детей самостоятельно обследовать предметы, </w:t>
            </w:r>
            <w:r w:rsidRPr="006D1D05">
              <w:rPr>
                <w:rFonts w:ascii="Times New Roman" w:eastAsia="Times New Roman" w:hAnsi="Times New Roman" w:cs="Times New Roman"/>
                <w:sz w:val="24"/>
                <w:szCs w:val="24"/>
                <w:lang w:eastAsia="ar-SA"/>
              </w:rPr>
              <w:lastRenderedPageBreak/>
              <w:t xml:space="preserve">используя знакомые и новые способы; сравнивать, группировать и классифицировать предметы по цвету, форме и величине. </w:t>
            </w:r>
            <w:r w:rsidR="000F4595">
              <w:rPr>
                <w:rFonts w:ascii="Times New Roman" w:eastAsia="Times New Roman" w:hAnsi="Times New Roman" w:cs="Times New Roman"/>
                <w:sz w:val="24"/>
                <w:szCs w:val="24"/>
                <w:lang w:eastAsia="ar-SA"/>
              </w:rPr>
              <w:t>З</w:t>
            </w:r>
            <w:r w:rsidRPr="006D1D05">
              <w:rPr>
                <w:rFonts w:ascii="Times New Roman" w:eastAsia="Times New Roman" w:hAnsi="Times New Roman" w:cs="Times New Roman"/>
                <w:sz w:val="24"/>
                <w:szCs w:val="24"/>
                <w:lang w:eastAsia="ar-SA"/>
              </w:rPr>
              <w:t>наком</w:t>
            </w:r>
            <w:r w:rsidR="001C72ED">
              <w:rPr>
                <w:rFonts w:ascii="Times New Roman" w:eastAsia="Times New Roman" w:hAnsi="Times New Roman" w:cs="Times New Roman"/>
                <w:sz w:val="24"/>
                <w:szCs w:val="24"/>
                <w:lang w:eastAsia="ar-SA"/>
              </w:rPr>
              <w:t>ство</w:t>
            </w:r>
            <w:r w:rsidRPr="006D1D05">
              <w:rPr>
                <w:rFonts w:ascii="Times New Roman" w:eastAsia="Times New Roman" w:hAnsi="Times New Roman" w:cs="Times New Roman"/>
                <w:sz w:val="24"/>
                <w:szCs w:val="24"/>
                <w:lang w:eastAsia="ar-SA"/>
              </w:rPr>
              <w:t xml:space="preserve"> детей с признаками предметов,</w:t>
            </w:r>
            <w:r w:rsidR="001C72ED">
              <w:rPr>
                <w:rFonts w:ascii="Times New Roman" w:eastAsia="Times New Roman" w:hAnsi="Times New Roman" w:cs="Times New Roman"/>
                <w:sz w:val="24"/>
                <w:szCs w:val="24"/>
                <w:lang w:eastAsia="ar-SA"/>
              </w:rPr>
              <w:t xml:space="preserve"> упражнение в умении </w:t>
            </w:r>
            <w:r w:rsidRPr="006D1D05">
              <w:rPr>
                <w:rFonts w:ascii="Times New Roman" w:eastAsia="Times New Roman" w:hAnsi="Times New Roman" w:cs="Times New Roman"/>
                <w:sz w:val="24"/>
                <w:szCs w:val="24"/>
                <w:lang w:eastAsia="ar-SA"/>
              </w:rPr>
              <w:t xml:space="preserve"> определять их цвет, форму, величину, вес. </w:t>
            </w:r>
            <w:r w:rsidR="001C72ED">
              <w:rPr>
                <w:rFonts w:ascii="Times New Roman" w:eastAsia="Times New Roman" w:hAnsi="Times New Roman" w:cs="Times New Roman"/>
                <w:sz w:val="24"/>
                <w:szCs w:val="24"/>
                <w:lang w:eastAsia="ar-SA"/>
              </w:rPr>
              <w:t xml:space="preserve">Знакомство с </w:t>
            </w:r>
            <w:r w:rsidRPr="006D1D05">
              <w:rPr>
                <w:rFonts w:ascii="Times New Roman" w:eastAsia="Times New Roman" w:hAnsi="Times New Roman" w:cs="Times New Roman"/>
                <w:sz w:val="24"/>
                <w:szCs w:val="24"/>
                <w:lang w:eastAsia="ar-SA"/>
              </w:rPr>
              <w:t>материала</w:t>
            </w:r>
            <w:r w:rsidR="001C72ED">
              <w:rPr>
                <w:rFonts w:ascii="Times New Roman" w:eastAsia="Times New Roman" w:hAnsi="Times New Roman" w:cs="Times New Roman"/>
                <w:sz w:val="24"/>
                <w:szCs w:val="24"/>
                <w:lang w:eastAsia="ar-SA"/>
              </w:rPr>
              <w:t>ми</w:t>
            </w:r>
            <w:r w:rsidRPr="006D1D05">
              <w:rPr>
                <w:rFonts w:ascii="Times New Roman" w:eastAsia="Times New Roman" w:hAnsi="Times New Roman" w:cs="Times New Roman"/>
                <w:sz w:val="24"/>
                <w:szCs w:val="24"/>
                <w:lang w:eastAsia="ar-SA"/>
              </w:rPr>
              <w:t xml:space="preserve">, из которых сделаны предметы, </w:t>
            </w:r>
            <w:r w:rsidR="001C72ED">
              <w:rPr>
                <w:rFonts w:ascii="Times New Roman" w:eastAsia="Times New Roman" w:hAnsi="Times New Roman" w:cs="Times New Roman"/>
                <w:sz w:val="24"/>
                <w:szCs w:val="24"/>
                <w:lang w:eastAsia="ar-SA"/>
              </w:rPr>
              <w:t>с</w:t>
            </w:r>
            <w:r w:rsidRPr="006D1D05">
              <w:rPr>
                <w:rFonts w:ascii="Times New Roman" w:eastAsia="Times New Roman" w:hAnsi="Times New Roman" w:cs="Times New Roman"/>
                <w:sz w:val="24"/>
                <w:szCs w:val="24"/>
                <w:lang w:eastAsia="ar-SA"/>
              </w:rPr>
              <w:t xml:space="preserve"> их свойства</w:t>
            </w:r>
            <w:r w:rsidR="00A974DD">
              <w:rPr>
                <w:rFonts w:ascii="Times New Roman" w:eastAsia="Times New Roman" w:hAnsi="Times New Roman" w:cs="Times New Roman"/>
                <w:sz w:val="24"/>
                <w:szCs w:val="24"/>
                <w:lang w:eastAsia="ar-SA"/>
              </w:rPr>
              <w:t>ми</w:t>
            </w:r>
            <w:r w:rsidRPr="006D1D05">
              <w:rPr>
                <w:rFonts w:ascii="Times New Roman" w:eastAsia="Times New Roman" w:hAnsi="Times New Roman" w:cs="Times New Roman"/>
                <w:sz w:val="24"/>
                <w:szCs w:val="24"/>
                <w:lang w:eastAsia="ar-SA"/>
              </w:rPr>
              <w:t xml:space="preserve"> и качества</w:t>
            </w:r>
            <w:r w:rsidR="00A974DD">
              <w:rPr>
                <w:rFonts w:ascii="Times New Roman" w:eastAsia="Times New Roman" w:hAnsi="Times New Roman" w:cs="Times New Roman"/>
                <w:sz w:val="24"/>
                <w:szCs w:val="24"/>
                <w:lang w:eastAsia="ar-SA"/>
              </w:rPr>
              <w:t>ми</w:t>
            </w:r>
            <w:r w:rsidRPr="006D1D05">
              <w:rPr>
                <w:rFonts w:ascii="Times New Roman" w:eastAsia="Times New Roman" w:hAnsi="Times New Roman" w:cs="Times New Roman"/>
                <w:sz w:val="24"/>
                <w:szCs w:val="24"/>
                <w:lang w:eastAsia="ar-SA"/>
              </w:rPr>
              <w:t>. Объясн</w:t>
            </w:r>
            <w:r w:rsidR="00A974DD">
              <w:rPr>
                <w:rFonts w:ascii="Times New Roman" w:eastAsia="Times New Roman" w:hAnsi="Times New Roman" w:cs="Times New Roman"/>
                <w:sz w:val="24"/>
                <w:szCs w:val="24"/>
                <w:lang w:eastAsia="ar-SA"/>
              </w:rPr>
              <w:t xml:space="preserve">ение </w:t>
            </w:r>
            <w:r w:rsidRPr="006D1D05">
              <w:rPr>
                <w:rFonts w:ascii="Times New Roman" w:eastAsia="Times New Roman" w:hAnsi="Times New Roman" w:cs="Times New Roman"/>
                <w:sz w:val="24"/>
                <w:szCs w:val="24"/>
                <w:lang w:eastAsia="ar-SA"/>
              </w:rPr>
              <w:t>целесообразност</w:t>
            </w:r>
            <w:r w:rsidR="00A974DD">
              <w:rPr>
                <w:rFonts w:ascii="Times New Roman" w:eastAsia="Times New Roman" w:hAnsi="Times New Roman" w:cs="Times New Roman"/>
                <w:sz w:val="24"/>
                <w:szCs w:val="24"/>
                <w:lang w:eastAsia="ar-SA"/>
              </w:rPr>
              <w:t>и</w:t>
            </w:r>
            <w:r w:rsidRPr="006D1D05">
              <w:rPr>
                <w:rFonts w:ascii="Times New Roman" w:eastAsia="Times New Roman" w:hAnsi="Times New Roman" w:cs="Times New Roman"/>
                <w:sz w:val="24"/>
                <w:szCs w:val="24"/>
                <w:lang w:eastAsia="ar-SA"/>
              </w:rPr>
              <w:t xml:space="preserve"> изготовления предмета из определенного материала. </w:t>
            </w:r>
            <w:r w:rsidR="00A974DD">
              <w:rPr>
                <w:rFonts w:ascii="Times New Roman" w:eastAsia="Times New Roman" w:hAnsi="Times New Roman" w:cs="Times New Roman"/>
                <w:sz w:val="24"/>
                <w:szCs w:val="24"/>
                <w:lang w:eastAsia="ar-SA"/>
              </w:rPr>
              <w:t xml:space="preserve"> Формирование умения </w:t>
            </w:r>
            <w:r w:rsidRPr="006D1D05">
              <w:rPr>
                <w:rFonts w:ascii="Times New Roman" w:eastAsia="Times New Roman" w:hAnsi="Times New Roman" w:cs="Times New Roman"/>
                <w:sz w:val="24"/>
                <w:szCs w:val="24"/>
                <w:lang w:eastAsia="ar-SA"/>
              </w:rPr>
              <w:t>устанавливать связь между назначением и строением, назначением и материалом предметов.</w:t>
            </w:r>
          </w:p>
          <w:p w:rsidR="00032E9C" w:rsidRDefault="00032E9C" w:rsidP="00A974DD">
            <w:pPr>
              <w:suppressAutoHyphens/>
              <w:spacing w:after="0" w:line="20" w:lineRule="atLeast"/>
              <w:jc w:val="both"/>
              <w:rPr>
                <w:rFonts w:ascii="Times New Roman" w:eastAsia="Times New Roman" w:hAnsi="Times New Roman" w:cs="Times New Roman"/>
                <w:sz w:val="24"/>
                <w:szCs w:val="24"/>
                <w:lang w:eastAsia="ar-SA"/>
              </w:rPr>
            </w:pPr>
          </w:p>
          <w:p w:rsidR="00032E9C" w:rsidRDefault="00032E9C" w:rsidP="00A974DD">
            <w:pPr>
              <w:suppressAutoHyphens/>
              <w:spacing w:after="0" w:line="20" w:lineRule="atLeast"/>
              <w:jc w:val="both"/>
              <w:rPr>
                <w:rFonts w:ascii="Times New Roman" w:eastAsia="Times New Roman" w:hAnsi="Times New Roman" w:cs="Times New Roman"/>
                <w:sz w:val="24"/>
                <w:szCs w:val="24"/>
                <w:lang w:eastAsia="ar-SA"/>
              </w:rPr>
            </w:pPr>
          </w:p>
          <w:p w:rsidR="0099696C" w:rsidRPr="006D1D05" w:rsidRDefault="0099696C" w:rsidP="00A974DD">
            <w:pPr>
              <w:suppressAutoHyphens/>
              <w:spacing w:after="0" w:line="20" w:lineRule="atLeast"/>
              <w:jc w:val="both"/>
              <w:rPr>
                <w:rFonts w:ascii="Times New Roman" w:eastAsia="Times New Roman" w:hAnsi="Times New Roman" w:cs="Times New Roman"/>
                <w:sz w:val="20"/>
                <w:szCs w:val="20"/>
                <w:lang w:eastAsia="ar-SA"/>
              </w:rPr>
            </w:pPr>
            <w:r w:rsidRPr="006D1D05">
              <w:rPr>
                <w:rFonts w:ascii="Times New Roman" w:eastAsia="Times New Roman" w:hAnsi="Times New Roman" w:cs="Times New Roman"/>
                <w:sz w:val="20"/>
                <w:szCs w:val="20"/>
                <w:lang w:eastAsia="ar-SA"/>
              </w:rPr>
              <w:t xml:space="preserve"> </w:t>
            </w:r>
          </w:p>
        </w:tc>
        <w:tc>
          <w:tcPr>
            <w:tcW w:w="3260" w:type="dxa"/>
          </w:tcPr>
          <w:p w:rsidR="0099696C" w:rsidRPr="006D1D05" w:rsidRDefault="0099696C" w:rsidP="009C740F">
            <w:pPr>
              <w:suppressAutoHyphens/>
              <w:spacing w:after="0" w:line="20" w:lineRule="atLeast"/>
              <w:jc w:val="both"/>
              <w:rPr>
                <w:rFonts w:ascii="Times New Roman" w:eastAsia="Times New Roman" w:hAnsi="Times New Roman" w:cs="Times New Roman"/>
                <w:sz w:val="24"/>
                <w:szCs w:val="24"/>
                <w:lang w:eastAsia="ar-SA"/>
              </w:rPr>
            </w:pPr>
            <w:r w:rsidRPr="006D1D05">
              <w:rPr>
                <w:rFonts w:ascii="Times New Roman" w:eastAsia="Times New Roman" w:hAnsi="Times New Roman" w:cs="Times New Roman"/>
                <w:sz w:val="24"/>
                <w:szCs w:val="24"/>
                <w:lang w:eastAsia="ar-SA"/>
              </w:rPr>
              <w:lastRenderedPageBreak/>
              <w:t>Продолж</w:t>
            </w:r>
            <w:r w:rsidR="00E66B45">
              <w:rPr>
                <w:rFonts w:ascii="Times New Roman" w:eastAsia="Times New Roman" w:hAnsi="Times New Roman" w:cs="Times New Roman"/>
                <w:sz w:val="24"/>
                <w:szCs w:val="24"/>
                <w:lang w:eastAsia="ar-SA"/>
              </w:rPr>
              <w:t>ение</w:t>
            </w:r>
            <w:r w:rsidRPr="006D1D05">
              <w:rPr>
                <w:rFonts w:ascii="Times New Roman" w:eastAsia="Times New Roman" w:hAnsi="Times New Roman" w:cs="Times New Roman"/>
                <w:sz w:val="24"/>
                <w:szCs w:val="24"/>
                <w:lang w:eastAsia="ar-SA"/>
              </w:rPr>
              <w:t xml:space="preserve"> работ</w:t>
            </w:r>
            <w:r w:rsidR="00E66B45">
              <w:rPr>
                <w:rFonts w:ascii="Times New Roman" w:eastAsia="Times New Roman" w:hAnsi="Times New Roman" w:cs="Times New Roman"/>
                <w:sz w:val="24"/>
                <w:szCs w:val="24"/>
                <w:lang w:eastAsia="ar-SA"/>
              </w:rPr>
              <w:t>ы</w:t>
            </w:r>
            <w:r w:rsidRPr="006D1D05">
              <w:rPr>
                <w:rFonts w:ascii="Times New Roman" w:eastAsia="Times New Roman" w:hAnsi="Times New Roman" w:cs="Times New Roman"/>
                <w:sz w:val="24"/>
                <w:szCs w:val="24"/>
                <w:lang w:eastAsia="ar-SA"/>
              </w:rPr>
              <w:t xml:space="preserve"> по сенсорному развитию в разных видах деятельности. Обогащ</w:t>
            </w:r>
            <w:r w:rsidR="00E66B45">
              <w:rPr>
                <w:rFonts w:ascii="Times New Roman" w:eastAsia="Times New Roman" w:hAnsi="Times New Roman" w:cs="Times New Roman"/>
                <w:sz w:val="24"/>
                <w:szCs w:val="24"/>
                <w:lang w:eastAsia="ar-SA"/>
              </w:rPr>
              <w:t>ение</w:t>
            </w:r>
            <w:r w:rsidRPr="006D1D05">
              <w:rPr>
                <w:rFonts w:ascii="Times New Roman" w:eastAsia="Times New Roman" w:hAnsi="Times New Roman" w:cs="Times New Roman"/>
                <w:sz w:val="24"/>
                <w:szCs w:val="24"/>
                <w:lang w:eastAsia="ar-SA"/>
              </w:rPr>
              <w:t xml:space="preserve"> сенсорн</w:t>
            </w:r>
            <w:r w:rsidR="00E66B45">
              <w:rPr>
                <w:rFonts w:ascii="Times New Roman" w:eastAsia="Times New Roman" w:hAnsi="Times New Roman" w:cs="Times New Roman"/>
                <w:sz w:val="24"/>
                <w:szCs w:val="24"/>
                <w:lang w:eastAsia="ar-SA"/>
              </w:rPr>
              <w:t>ого</w:t>
            </w:r>
            <w:r w:rsidRPr="006D1D05">
              <w:rPr>
                <w:rFonts w:ascii="Times New Roman" w:eastAsia="Times New Roman" w:hAnsi="Times New Roman" w:cs="Times New Roman"/>
                <w:sz w:val="24"/>
                <w:szCs w:val="24"/>
                <w:lang w:eastAsia="ar-SA"/>
              </w:rPr>
              <w:t xml:space="preserve"> опыт</w:t>
            </w:r>
            <w:r w:rsidR="00E66B45">
              <w:rPr>
                <w:rFonts w:ascii="Times New Roman" w:eastAsia="Times New Roman" w:hAnsi="Times New Roman" w:cs="Times New Roman"/>
                <w:sz w:val="24"/>
                <w:szCs w:val="24"/>
                <w:lang w:eastAsia="ar-SA"/>
              </w:rPr>
              <w:t>а</w:t>
            </w:r>
            <w:r w:rsidRPr="006D1D05">
              <w:rPr>
                <w:rFonts w:ascii="Times New Roman" w:eastAsia="Times New Roman" w:hAnsi="Times New Roman" w:cs="Times New Roman"/>
                <w:sz w:val="24"/>
                <w:szCs w:val="24"/>
                <w:lang w:eastAsia="ar-SA"/>
              </w:rPr>
              <w:t>, знаком</w:t>
            </w:r>
            <w:r w:rsidR="00E66B45">
              <w:rPr>
                <w:rFonts w:ascii="Times New Roman" w:eastAsia="Times New Roman" w:hAnsi="Times New Roman" w:cs="Times New Roman"/>
                <w:sz w:val="24"/>
                <w:szCs w:val="24"/>
                <w:lang w:eastAsia="ar-SA"/>
              </w:rPr>
              <w:t>ство</w:t>
            </w:r>
            <w:r w:rsidRPr="006D1D05">
              <w:rPr>
                <w:rFonts w:ascii="Times New Roman" w:eastAsia="Times New Roman" w:hAnsi="Times New Roman" w:cs="Times New Roman"/>
                <w:sz w:val="24"/>
                <w:szCs w:val="24"/>
                <w:lang w:eastAsia="ar-SA"/>
              </w:rPr>
              <w:t xml:space="preserve"> детей с широким кругом предметов и объектов, с новыми способами их обследования. Закрепл</w:t>
            </w:r>
            <w:r w:rsidR="00E66B45">
              <w:rPr>
                <w:rFonts w:ascii="Times New Roman" w:eastAsia="Times New Roman" w:hAnsi="Times New Roman" w:cs="Times New Roman"/>
                <w:sz w:val="24"/>
                <w:szCs w:val="24"/>
                <w:lang w:eastAsia="ar-SA"/>
              </w:rPr>
              <w:t>ение</w:t>
            </w:r>
            <w:r w:rsidRPr="006D1D05">
              <w:rPr>
                <w:rFonts w:ascii="Times New Roman" w:eastAsia="Times New Roman" w:hAnsi="Times New Roman" w:cs="Times New Roman"/>
                <w:sz w:val="24"/>
                <w:szCs w:val="24"/>
                <w:lang w:eastAsia="ar-SA"/>
              </w:rPr>
              <w:t xml:space="preserve"> полученны</w:t>
            </w:r>
            <w:r w:rsidR="00E66B45">
              <w:rPr>
                <w:rFonts w:ascii="Times New Roman" w:eastAsia="Times New Roman" w:hAnsi="Times New Roman" w:cs="Times New Roman"/>
                <w:sz w:val="24"/>
                <w:szCs w:val="24"/>
                <w:lang w:eastAsia="ar-SA"/>
              </w:rPr>
              <w:t>х</w:t>
            </w:r>
            <w:r w:rsidRPr="006D1D05">
              <w:rPr>
                <w:rFonts w:ascii="Times New Roman" w:eastAsia="Times New Roman" w:hAnsi="Times New Roman" w:cs="Times New Roman"/>
                <w:sz w:val="24"/>
                <w:szCs w:val="24"/>
                <w:lang w:eastAsia="ar-SA"/>
              </w:rPr>
              <w:t xml:space="preserve"> ранее навык</w:t>
            </w:r>
            <w:r w:rsidR="00E66B45">
              <w:rPr>
                <w:rFonts w:ascii="Times New Roman" w:eastAsia="Times New Roman" w:hAnsi="Times New Roman" w:cs="Times New Roman"/>
                <w:sz w:val="24"/>
                <w:szCs w:val="24"/>
                <w:lang w:eastAsia="ar-SA"/>
              </w:rPr>
              <w:t>ов</w:t>
            </w:r>
            <w:r w:rsidRPr="006D1D05">
              <w:rPr>
                <w:rFonts w:ascii="Times New Roman" w:eastAsia="Times New Roman" w:hAnsi="Times New Roman" w:cs="Times New Roman"/>
                <w:sz w:val="24"/>
                <w:szCs w:val="24"/>
                <w:lang w:eastAsia="ar-SA"/>
              </w:rPr>
              <w:t xml:space="preserve"> обследования предметов и объектов. Совершенствова</w:t>
            </w:r>
            <w:r w:rsidR="00456E2A">
              <w:rPr>
                <w:rFonts w:ascii="Times New Roman" w:eastAsia="Times New Roman" w:hAnsi="Times New Roman" w:cs="Times New Roman"/>
                <w:sz w:val="24"/>
                <w:szCs w:val="24"/>
                <w:lang w:eastAsia="ar-SA"/>
              </w:rPr>
              <w:t>ние восприятия</w:t>
            </w:r>
            <w:r w:rsidRPr="006D1D05">
              <w:rPr>
                <w:rFonts w:ascii="Times New Roman" w:eastAsia="Times New Roman" w:hAnsi="Times New Roman" w:cs="Times New Roman"/>
                <w:sz w:val="24"/>
                <w:szCs w:val="24"/>
                <w:lang w:eastAsia="ar-SA"/>
              </w:rPr>
              <w:t xml:space="preserve"> детей путем активного использования всех органов чувств. Обогащ</w:t>
            </w:r>
            <w:r w:rsidR="00456E2A">
              <w:rPr>
                <w:rFonts w:ascii="Times New Roman" w:eastAsia="Times New Roman" w:hAnsi="Times New Roman" w:cs="Times New Roman"/>
                <w:sz w:val="24"/>
                <w:szCs w:val="24"/>
                <w:lang w:eastAsia="ar-SA"/>
              </w:rPr>
              <w:t>ение</w:t>
            </w:r>
            <w:r w:rsidRPr="006D1D05">
              <w:rPr>
                <w:rFonts w:ascii="Times New Roman" w:eastAsia="Times New Roman" w:hAnsi="Times New Roman" w:cs="Times New Roman"/>
                <w:sz w:val="24"/>
                <w:szCs w:val="24"/>
                <w:lang w:eastAsia="ar-SA"/>
              </w:rPr>
              <w:t xml:space="preserve"> чувственн</w:t>
            </w:r>
            <w:r w:rsidR="00456E2A">
              <w:rPr>
                <w:rFonts w:ascii="Times New Roman" w:eastAsia="Times New Roman" w:hAnsi="Times New Roman" w:cs="Times New Roman"/>
                <w:sz w:val="24"/>
                <w:szCs w:val="24"/>
                <w:lang w:eastAsia="ar-SA"/>
              </w:rPr>
              <w:t>ого</w:t>
            </w:r>
            <w:r w:rsidRPr="006D1D05">
              <w:rPr>
                <w:rFonts w:ascii="Times New Roman" w:eastAsia="Times New Roman" w:hAnsi="Times New Roman" w:cs="Times New Roman"/>
                <w:sz w:val="24"/>
                <w:szCs w:val="24"/>
                <w:lang w:eastAsia="ar-SA"/>
              </w:rPr>
              <w:t xml:space="preserve"> опыт</w:t>
            </w:r>
            <w:r w:rsidR="00456E2A">
              <w:rPr>
                <w:rFonts w:ascii="Times New Roman" w:eastAsia="Times New Roman" w:hAnsi="Times New Roman" w:cs="Times New Roman"/>
                <w:sz w:val="24"/>
                <w:szCs w:val="24"/>
                <w:lang w:eastAsia="ar-SA"/>
              </w:rPr>
              <w:t>а и умения</w:t>
            </w:r>
            <w:r w:rsidRPr="006D1D05">
              <w:rPr>
                <w:rFonts w:ascii="Times New Roman" w:eastAsia="Times New Roman" w:hAnsi="Times New Roman" w:cs="Times New Roman"/>
                <w:sz w:val="24"/>
                <w:szCs w:val="24"/>
                <w:lang w:eastAsia="ar-SA"/>
              </w:rPr>
              <w:t xml:space="preserve"> фиксировать полученные впечатления в речи. </w:t>
            </w:r>
            <w:r w:rsidR="00456E2A">
              <w:rPr>
                <w:rFonts w:ascii="Times New Roman" w:eastAsia="Times New Roman" w:hAnsi="Times New Roman" w:cs="Times New Roman"/>
                <w:sz w:val="24"/>
                <w:szCs w:val="24"/>
                <w:lang w:eastAsia="ar-SA"/>
              </w:rPr>
              <w:t>Продолжение з</w:t>
            </w:r>
            <w:r w:rsidRPr="006D1D05">
              <w:rPr>
                <w:rFonts w:ascii="Times New Roman" w:eastAsia="Times New Roman" w:hAnsi="Times New Roman" w:cs="Times New Roman"/>
                <w:sz w:val="24"/>
                <w:szCs w:val="24"/>
                <w:lang w:eastAsia="ar-SA"/>
              </w:rPr>
              <w:t>наком</w:t>
            </w:r>
            <w:r w:rsidR="00456E2A">
              <w:rPr>
                <w:rFonts w:ascii="Times New Roman" w:eastAsia="Times New Roman" w:hAnsi="Times New Roman" w:cs="Times New Roman"/>
                <w:sz w:val="24"/>
                <w:szCs w:val="24"/>
                <w:lang w:eastAsia="ar-SA"/>
              </w:rPr>
              <w:t>ства</w:t>
            </w:r>
            <w:r w:rsidRPr="006D1D05">
              <w:rPr>
                <w:rFonts w:ascii="Times New Roman" w:eastAsia="Times New Roman" w:hAnsi="Times New Roman" w:cs="Times New Roman"/>
                <w:sz w:val="24"/>
                <w:szCs w:val="24"/>
                <w:lang w:eastAsia="ar-SA"/>
              </w:rPr>
              <w:t xml:space="preserve"> с геометрическими фигурами, с цветами спектра. Разви</w:t>
            </w:r>
            <w:r w:rsidR="009C740F">
              <w:rPr>
                <w:rFonts w:ascii="Times New Roman" w:eastAsia="Times New Roman" w:hAnsi="Times New Roman" w:cs="Times New Roman"/>
                <w:sz w:val="24"/>
                <w:szCs w:val="24"/>
                <w:lang w:eastAsia="ar-SA"/>
              </w:rPr>
              <w:t>тие осязания</w:t>
            </w:r>
            <w:r w:rsidRPr="006D1D05">
              <w:rPr>
                <w:rFonts w:ascii="Times New Roman" w:eastAsia="Times New Roman" w:hAnsi="Times New Roman" w:cs="Times New Roman"/>
                <w:sz w:val="24"/>
                <w:szCs w:val="24"/>
                <w:lang w:eastAsia="ar-SA"/>
              </w:rPr>
              <w:t>. Знаком</w:t>
            </w:r>
            <w:r w:rsidR="009C740F">
              <w:rPr>
                <w:rFonts w:ascii="Times New Roman" w:eastAsia="Times New Roman" w:hAnsi="Times New Roman" w:cs="Times New Roman"/>
                <w:sz w:val="24"/>
                <w:szCs w:val="24"/>
                <w:lang w:eastAsia="ar-SA"/>
              </w:rPr>
              <w:t>ство</w:t>
            </w:r>
            <w:r w:rsidRPr="006D1D05">
              <w:rPr>
                <w:rFonts w:ascii="Times New Roman" w:eastAsia="Times New Roman" w:hAnsi="Times New Roman" w:cs="Times New Roman"/>
                <w:sz w:val="24"/>
                <w:szCs w:val="24"/>
                <w:lang w:eastAsia="ar-SA"/>
              </w:rPr>
              <w:t xml:space="preserve"> с различными материалами на ощупь, путем </w:t>
            </w:r>
            <w:r w:rsidRPr="006D1D05">
              <w:rPr>
                <w:rFonts w:ascii="Times New Roman" w:eastAsia="Times New Roman" w:hAnsi="Times New Roman" w:cs="Times New Roman"/>
                <w:sz w:val="24"/>
                <w:szCs w:val="24"/>
                <w:lang w:eastAsia="ar-SA"/>
              </w:rPr>
              <w:lastRenderedPageBreak/>
              <w:t>прикосновения, поглаживания. Формирова</w:t>
            </w:r>
            <w:r w:rsidR="009C740F">
              <w:rPr>
                <w:rFonts w:ascii="Times New Roman" w:eastAsia="Times New Roman" w:hAnsi="Times New Roman" w:cs="Times New Roman"/>
                <w:sz w:val="24"/>
                <w:szCs w:val="24"/>
                <w:lang w:eastAsia="ar-SA"/>
              </w:rPr>
              <w:t>ние</w:t>
            </w:r>
            <w:r w:rsidRPr="006D1D05">
              <w:rPr>
                <w:rFonts w:ascii="Times New Roman" w:eastAsia="Times New Roman" w:hAnsi="Times New Roman" w:cs="Times New Roman"/>
                <w:sz w:val="24"/>
                <w:szCs w:val="24"/>
                <w:lang w:eastAsia="ar-SA"/>
              </w:rPr>
              <w:t xml:space="preserve"> образны</w:t>
            </w:r>
            <w:r w:rsidR="009C740F">
              <w:rPr>
                <w:rFonts w:ascii="Times New Roman" w:eastAsia="Times New Roman" w:hAnsi="Times New Roman" w:cs="Times New Roman"/>
                <w:sz w:val="24"/>
                <w:szCs w:val="24"/>
                <w:lang w:eastAsia="ar-SA"/>
              </w:rPr>
              <w:t>х</w:t>
            </w:r>
            <w:r w:rsidRPr="006D1D05">
              <w:rPr>
                <w:rFonts w:ascii="Times New Roman" w:eastAsia="Times New Roman" w:hAnsi="Times New Roman" w:cs="Times New Roman"/>
                <w:sz w:val="24"/>
                <w:szCs w:val="24"/>
                <w:lang w:eastAsia="ar-SA"/>
              </w:rPr>
              <w:t xml:space="preserve"> представлени</w:t>
            </w:r>
            <w:r w:rsidR="009C740F">
              <w:rPr>
                <w:rFonts w:ascii="Times New Roman" w:eastAsia="Times New Roman" w:hAnsi="Times New Roman" w:cs="Times New Roman"/>
                <w:sz w:val="24"/>
                <w:szCs w:val="24"/>
                <w:lang w:eastAsia="ar-SA"/>
              </w:rPr>
              <w:t>й</w:t>
            </w:r>
            <w:r w:rsidRPr="006D1D05">
              <w:rPr>
                <w:rFonts w:ascii="Times New Roman" w:eastAsia="Times New Roman" w:hAnsi="Times New Roman" w:cs="Times New Roman"/>
                <w:sz w:val="24"/>
                <w:szCs w:val="24"/>
                <w:lang w:eastAsia="ar-SA"/>
              </w:rPr>
              <w:t xml:space="preserve"> на основе развития образного восприятия в процессе различных видов деятельности. Разви</w:t>
            </w:r>
            <w:r w:rsidR="009C740F">
              <w:rPr>
                <w:rFonts w:ascii="Times New Roman" w:eastAsia="Times New Roman" w:hAnsi="Times New Roman" w:cs="Times New Roman"/>
                <w:sz w:val="24"/>
                <w:szCs w:val="24"/>
                <w:lang w:eastAsia="ar-SA"/>
              </w:rPr>
              <w:t>тие</w:t>
            </w:r>
            <w:r w:rsidRPr="006D1D05">
              <w:rPr>
                <w:rFonts w:ascii="Times New Roman" w:eastAsia="Times New Roman" w:hAnsi="Times New Roman" w:cs="Times New Roman"/>
                <w:sz w:val="24"/>
                <w:szCs w:val="24"/>
                <w:lang w:eastAsia="ar-SA"/>
              </w:rPr>
              <w:t xml:space="preserve"> умени</w:t>
            </w:r>
            <w:r w:rsidR="009C740F">
              <w:rPr>
                <w:rFonts w:ascii="Times New Roman" w:eastAsia="Times New Roman" w:hAnsi="Times New Roman" w:cs="Times New Roman"/>
                <w:sz w:val="24"/>
                <w:szCs w:val="24"/>
                <w:lang w:eastAsia="ar-SA"/>
              </w:rPr>
              <w:t>я</w:t>
            </w:r>
            <w:r w:rsidRPr="006D1D05">
              <w:rPr>
                <w:rFonts w:ascii="Times New Roman" w:eastAsia="Times New Roman" w:hAnsi="Times New Roman" w:cs="Times New Roman"/>
                <w:sz w:val="24"/>
                <w:szCs w:val="24"/>
                <w:lang w:eastAsia="ar-SA"/>
              </w:rPr>
              <w:t xml:space="preserve"> использовать эталоны как общепринятые свойства и качества предметов; подбирать предметы по 1–2 качествам.</w:t>
            </w:r>
          </w:p>
        </w:tc>
        <w:tc>
          <w:tcPr>
            <w:tcW w:w="2977" w:type="dxa"/>
          </w:tcPr>
          <w:p w:rsidR="0099696C" w:rsidRPr="006D1D05" w:rsidRDefault="007A0B0E" w:rsidP="009B3EE0">
            <w:pPr>
              <w:suppressAutoHyphens/>
              <w:spacing w:after="0" w:line="2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Знакомство детей с играми, </w:t>
            </w:r>
            <w:r w:rsidR="0099696C" w:rsidRPr="006D1D05">
              <w:rPr>
                <w:rFonts w:ascii="Times New Roman" w:eastAsia="Times New Roman" w:hAnsi="Times New Roman" w:cs="Times New Roman"/>
                <w:sz w:val="24"/>
                <w:szCs w:val="24"/>
                <w:lang w:eastAsia="ar-SA"/>
              </w:rPr>
              <w:t>направленным</w:t>
            </w:r>
            <w:r>
              <w:rPr>
                <w:rFonts w:ascii="Times New Roman" w:eastAsia="Times New Roman" w:hAnsi="Times New Roman" w:cs="Times New Roman"/>
                <w:sz w:val="24"/>
                <w:szCs w:val="24"/>
                <w:lang w:eastAsia="ar-SA"/>
              </w:rPr>
              <w:t>и</w:t>
            </w:r>
            <w:r w:rsidR="0099696C" w:rsidRPr="006D1D05">
              <w:rPr>
                <w:rFonts w:ascii="Times New Roman" w:eastAsia="Times New Roman" w:hAnsi="Times New Roman" w:cs="Times New Roman"/>
                <w:sz w:val="24"/>
                <w:szCs w:val="24"/>
                <w:lang w:eastAsia="ar-SA"/>
              </w:rPr>
              <w:t xml:space="preserve"> на закрепление представлений о свойствах предметов, совершенств</w:t>
            </w:r>
            <w:r>
              <w:rPr>
                <w:rFonts w:ascii="Times New Roman" w:eastAsia="Times New Roman" w:hAnsi="Times New Roman" w:cs="Times New Roman"/>
                <w:sz w:val="24"/>
                <w:szCs w:val="24"/>
                <w:lang w:eastAsia="ar-SA"/>
              </w:rPr>
              <w:t>ование</w:t>
            </w:r>
            <w:r w:rsidR="0099696C" w:rsidRPr="006D1D05">
              <w:rPr>
                <w:rFonts w:ascii="Times New Roman" w:eastAsia="Times New Roman" w:hAnsi="Times New Roman" w:cs="Times New Roman"/>
                <w:sz w:val="24"/>
                <w:szCs w:val="24"/>
                <w:lang w:eastAsia="ar-SA"/>
              </w:rPr>
              <w:t xml:space="preserve"> умение сравнивать предметы по внешним признакам, группировать; составлять целое из частей. Совершенствова</w:t>
            </w:r>
            <w:r w:rsidR="005D3536">
              <w:rPr>
                <w:rFonts w:ascii="Times New Roman" w:eastAsia="Times New Roman" w:hAnsi="Times New Roman" w:cs="Times New Roman"/>
                <w:sz w:val="24"/>
                <w:szCs w:val="24"/>
                <w:lang w:eastAsia="ar-SA"/>
              </w:rPr>
              <w:t>ние</w:t>
            </w:r>
            <w:r w:rsidR="0099696C" w:rsidRPr="006D1D05">
              <w:rPr>
                <w:rFonts w:ascii="Times New Roman" w:eastAsia="Times New Roman" w:hAnsi="Times New Roman" w:cs="Times New Roman"/>
                <w:sz w:val="24"/>
                <w:szCs w:val="24"/>
                <w:lang w:eastAsia="ar-SA"/>
              </w:rPr>
              <w:t xml:space="preserve"> тактильны</w:t>
            </w:r>
            <w:r w:rsidR="005D3536">
              <w:rPr>
                <w:rFonts w:ascii="Times New Roman" w:eastAsia="Times New Roman" w:hAnsi="Times New Roman" w:cs="Times New Roman"/>
                <w:sz w:val="24"/>
                <w:szCs w:val="24"/>
                <w:lang w:eastAsia="ar-SA"/>
              </w:rPr>
              <w:t>х</w:t>
            </w:r>
            <w:r w:rsidR="0099696C" w:rsidRPr="006D1D05">
              <w:rPr>
                <w:rFonts w:ascii="Times New Roman" w:eastAsia="Times New Roman" w:hAnsi="Times New Roman" w:cs="Times New Roman"/>
                <w:sz w:val="24"/>
                <w:szCs w:val="24"/>
                <w:lang w:eastAsia="ar-SA"/>
              </w:rPr>
              <w:t>, слуховы</w:t>
            </w:r>
            <w:r w:rsidR="005D3536">
              <w:rPr>
                <w:rFonts w:ascii="Times New Roman" w:eastAsia="Times New Roman" w:hAnsi="Times New Roman" w:cs="Times New Roman"/>
                <w:sz w:val="24"/>
                <w:szCs w:val="24"/>
                <w:lang w:eastAsia="ar-SA"/>
              </w:rPr>
              <w:t>х</w:t>
            </w:r>
            <w:r w:rsidR="0099696C" w:rsidRPr="006D1D05">
              <w:rPr>
                <w:rFonts w:ascii="Times New Roman" w:eastAsia="Times New Roman" w:hAnsi="Times New Roman" w:cs="Times New Roman"/>
                <w:sz w:val="24"/>
                <w:szCs w:val="24"/>
                <w:lang w:eastAsia="ar-SA"/>
              </w:rPr>
              <w:t>, вкусовы</w:t>
            </w:r>
            <w:r w:rsidR="005D3536">
              <w:rPr>
                <w:rFonts w:ascii="Times New Roman" w:eastAsia="Times New Roman" w:hAnsi="Times New Roman" w:cs="Times New Roman"/>
                <w:sz w:val="24"/>
                <w:szCs w:val="24"/>
                <w:lang w:eastAsia="ar-SA"/>
              </w:rPr>
              <w:t>х</w:t>
            </w:r>
            <w:r w:rsidR="0099696C" w:rsidRPr="006D1D05">
              <w:rPr>
                <w:rFonts w:ascii="Times New Roman" w:eastAsia="Times New Roman" w:hAnsi="Times New Roman" w:cs="Times New Roman"/>
                <w:sz w:val="24"/>
                <w:szCs w:val="24"/>
                <w:lang w:eastAsia="ar-SA"/>
              </w:rPr>
              <w:t xml:space="preserve"> ощущени</w:t>
            </w:r>
            <w:r w:rsidR="005D3536">
              <w:rPr>
                <w:rFonts w:ascii="Times New Roman" w:eastAsia="Times New Roman" w:hAnsi="Times New Roman" w:cs="Times New Roman"/>
                <w:sz w:val="24"/>
                <w:szCs w:val="24"/>
                <w:lang w:eastAsia="ar-SA"/>
              </w:rPr>
              <w:t>й</w:t>
            </w:r>
            <w:r w:rsidR="0099696C" w:rsidRPr="006D1D05">
              <w:rPr>
                <w:rFonts w:ascii="Times New Roman" w:eastAsia="Times New Roman" w:hAnsi="Times New Roman" w:cs="Times New Roman"/>
                <w:sz w:val="24"/>
                <w:szCs w:val="24"/>
                <w:lang w:eastAsia="ar-SA"/>
              </w:rPr>
              <w:t xml:space="preserve"> детей. Разви</w:t>
            </w:r>
            <w:r w:rsidR="005D3536">
              <w:rPr>
                <w:rFonts w:ascii="Times New Roman" w:eastAsia="Times New Roman" w:hAnsi="Times New Roman" w:cs="Times New Roman"/>
                <w:sz w:val="24"/>
                <w:szCs w:val="24"/>
                <w:lang w:eastAsia="ar-SA"/>
              </w:rPr>
              <w:t>тие</w:t>
            </w:r>
            <w:r w:rsidR="0099696C" w:rsidRPr="006D1D05">
              <w:rPr>
                <w:rFonts w:ascii="Times New Roman" w:eastAsia="Times New Roman" w:hAnsi="Times New Roman" w:cs="Times New Roman"/>
                <w:sz w:val="24"/>
                <w:szCs w:val="24"/>
                <w:lang w:eastAsia="ar-SA"/>
              </w:rPr>
              <w:t xml:space="preserve"> наблюдательност</w:t>
            </w:r>
            <w:r w:rsidR="005D3536">
              <w:rPr>
                <w:rFonts w:ascii="Times New Roman" w:eastAsia="Times New Roman" w:hAnsi="Times New Roman" w:cs="Times New Roman"/>
                <w:sz w:val="24"/>
                <w:szCs w:val="24"/>
                <w:lang w:eastAsia="ar-SA"/>
              </w:rPr>
              <w:t>и и внимания</w:t>
            </w:r>
            <w:r w:rsidR="0099696C" w:rsidRPr="006D1D05">
              <w:rPr>
                <w:rFonts w:ascii="Times New Roman" w:eastAsia="Times New Roman" w:hAnsi="Times New Roman" w:cs="Times New Roman"/>
                <w:sz w:val="24"/>
                <w:szCs w:val="24"/>
                <w:lang w:eastAsia="ar-SA"/>
              </w:rPr>
              <w:t>. Помо</w:t>
            </w:r>
            <w:r w:rsidR="009B3EE0">
              <w:rPr>
                <w:rFonts w:ascii="Times New Roman" w:eastAsia="Times New Roman" w:hAnsi="Times New Roman" w:cs="Times New Roman"/>
                <w:sz w:val="24"/>
                <w:szCs w:val="24"/>
                <w:lang w:eastAsia="ar-SA"/>
              </w:rPr>
              <w:t>щ</w:t>
            </w:r>
            <w:r w:rsidR="0099696C" w:rsidRPr="006D1D05">
              <w:rPr>
                <w:rFonts w:ascii="Times New Roman" w:eastAsia="Times New Roman" w:hAnsi="Times New Roman" w:cs="Times New Roman"/>
                <w:sz w:val="24"/>
                <w:szCs w:val="24"/>
                <w:lang w:eastAsia="ar-SA"/>
              </w:rPr>
              <w:t xml:space="preserve">ь детям </w:t>
            </w:r>
            <w:r w:rsidR="009B3EE0">
              <w:rPr>
                <w:rFonts w:ascii="Times New Roman" w:eastAsia="Times New Roman" w:hAnsi="Times New Roman" w:cs="Times New Roman"/>
                <w:sz w:val="24"/>
                <w:szCs w:val="24"/>
                <w:lang w:eastAsia="ar-SA"/>
              </w:rPr>
              <w:t xml:space="preserve">в </w:t>
            </w:r>
            <w:r w:rsidR="0099696C" w:rsidRPr="006D1D05">
              <w:rPr>
                <w:rFonts w:ascii="Times New Roman" w:eastAsia="Times New Roman" w:hAnsi="Times New Roman" w:cs="Times New Roman"/>
                <w:sz w:val="24"/>
                <w:szCs w:val="24"/>
                <w:lang w:eastAsia="ar-SA"/>
              </w:rPr>
              <w:t>осв</w:t>
            </w:r>
            <w:r w:rsidR="009B3EE0">
              <w:rPr>
                <w:rFonts w:ascii="Times New Roman" w:eastAsia="Times New Roman" w:hAnsi="Times New Roman" w:cs="Times New Roman"/>
                <w:sz w:val="24"/>
                <w:szCs w:val="24"/>
                <w:lang w:eastAsia="ar-SA"/>
              </w:rPr>
              <w:t>оении</w:t>
            </w:r>
            <w:r w:rsidR="0099696C" w:rsidRPr="006D1D05">
              <w:rPr>
                <w:rFonts w:ascii="Times New Roman" w:eastAsia="Times New Roman" w:hAnsi="Times New Roman" w:cs="Times New Roman"/>
                <w:sz w:val="24"/>
                <w:szCs w:val="24"/>
                <w:lang w:eastAsia="ar-SA"/>
              </w:rPr>
              <w:t xml:space="preserve"> правил простейших настольно-печатных игр. </w:t>
            </w:r>
          </w:p>
        </w:tc>
        <w:tc>
          <w:tcPr>
            <w:tcW w:w="3544" w:type="dxa"/>
          </w:tcPr>
          <w:p w:rsidR="0099696C" w:rsidRPr="006D1D05" w:rsidRDefault="0099696C" w:rsidP="00C757A3">
            <w:pPr>
              <w:suppressAutoHyphens/>
              <w:spacing w:after="0" w:line="20" w:lineRule="atLeast"/>
              <w:jc w:val="both"/>
              <w:rPr>
                <w:rFonts w:ascii="Times New Roman" w:eastAsia="Times New Roman" w:hAnsi="Times New Roman" w:cs="Times New Roman"/>
                <w:sz w:val="24"/>
                <w:szCs w:val="24"/>
                <w:lang w:eastAsia="ar-SA"/>
              </w:rPr>
            </w:pPr>
            <w:r w:rsidRPr="006D1D05">
              <w:rPr>
                <w:rFonts w:ascii="Times New Roman" w:eastAsia="Times New Roman" w:hAnsi="Times New Roman" w:cs="Times New Roman"/>
                <w:sz w:val="24"/>
                <w:szCs w:val="24"/>
                <w:lang w:eastAsia="ar-SA"/>
              </w:rPr>
              <w:t>Разви</w:t>
            </w:r>
            <w:r w:rsidR="009B3EE0">
              <w:rPr>
                <w:rFonts w:ascii="Times New Roman" w:eastAsia="Times New Roman" w:hAnsi="Times New Roman" w:cs="Times New Roman"/>
                <w:sz w:val="24"/>
                <w:szCs w:val="24"/>
                <w:lang w:eastAsia="ar-SA"/>
              </w:rPr>
              <w:t>тие</w:t>
            </w:r>
            <w:r w:rsidRPr="006D1D05">
              <w:rPr>
                <w:rFonts w:ascii="Times New Roman" w:eastAsia="Times New Roman" w:hAnsi="Times New Roman" w:cs="Times New Roman"/>
                <w:sz w:val="24"/>
                <w:szCs w:val="24"/>
                <w:lang w:eastAsia="ar-SA"/>
              </w:rPr>
              <w:t xml:space="preserve"> первичны</w:t>
            </w:r>
            <w:r w:rsidR="009B3EE0">
              <w:rPr>
                <w:rFonts w:ascii="Times New Roman" w:eastAsia="Times New Roman" w:hAnsi="Times New Roman" w:cs="Times New Roman"/>
                <w:sz w:val="24"/>
                <w:szCs w:val="24"/>
                <w:lang w:eastAsia="ar-SA"/>
              </w:rPr>
              <w:t>х</w:t>
            </w:r>
            <w:r w:rsidRPr="006D1D05">
              <w:rPr>
                <w:rFonts w:ascii="Times New Roman" w:eastAsia="Times New Roman" w:hAnsi="Times New Roman" w:cs="Times New Roman"/>
                <w:sz w:val="24"/>
                <w:szCs w:val="24"/>
                <w:lang w:eastAsia="ar-SA"/>
              </w:rPr>
              <w:t xml:space="preserve"> навык</w:t>
            </w:r>
            <w:r w:rsidR="009B3EE0">
              <w:rPr>
                <w:rFonts w:ascii="Times New Roman" w:eastAsia="Times New Roman" w:hAnsi="Times New Roman" w:cs="Times New Roman"/>
                <w:sz w:val="24"/>
                <w:szCs w:val="24"/>
                <w:lang w:eastAsia="ar-SA"/>
              </w:rPr>
              <w:t>о</w:t>
            </w:r>
            <w:r w:rsidRPr="006D1D05">
              <w:rPr>
                <w:rFonts w:ascii="Times New Roman" w:eastAsia="Times New Roman" w:hAnsi="Times New Roman" w:cs="Times New Roman"/>
                <w:sz w:val="24"/>
                <w:szCs w:val="24"/>
                <w:lang w:eastAsia="ar-SA"/>
              </w:rPr>
              <w:t>в проектно-исследовательской деятельности, оказ</w:t>
            </w:r>
            <w:r w:rsidR="00C757A3">
              <w:rPr>
                <w:rFonts w:ascii="Times New Roman" w:eastAsia="Times New Roman" w:hAnsi="Times New Roman" w:cs="Times New Roman"/>
                <w:sz w:val="24"/>
                <w:szCs w:val="24"/>
                <w:lang w:eastAsia="ar-SA"/>
              </w:rPr>
              <w:t>ание</w:t>
            </w:r>
            <w:r w:rsidRPr="006D1D05">
              <w:rPr>
                <w:rFonts w:ascii="Times New Roman" w:eastAsia="Times New Roman" w:hAnsi="Times New Roman" w:cs="Times New Roman"/>
                <w:sz w:val="24"/>
                <w:szCs w:val="24"/>
                <w:lang w:eastAsia="ar-SA"/>
              </w:rPr>
              <w:t xml:space="preserve"> помощ</w:t>
            </w:r>
            <w:r w:rsidR="00C757A3">
              <w:rPr>
                <w:rFonts w:ascii="Times New Roman" w:eastAsia="Times New Roman" w:hAnsi="Times New Roman" w:cs="Times New Roman"/>
                <w:sz w:val="24"/>
                <w:szCs w:val="24"/>
                <w:lang w:eastAsia="ar-SA"/>
              </w:rPr>
              <w:t>и</w:t>
            </w:r>
            <w:r w:rsidRPr="006D1D05">
              <w:rPr>
                <w:rFonts w:ascii="Times New Roman" w:eastAsia="Times New Roman" w:hAnsi="Times New Roman" w:cs="Times New Roman"/>
                <w:sz w:val="24"/>
                <w:szCs w:val="24"/>
                <w:lang w:eastAsia="ar-SA"/>
              </w:rPr>
              <w:t xml:space="preserve"> в оформлении ее результатов и создани</w:t>
            </w:r>
            <w:r w:rsidR="00C757A3">
              <w:rPr>
                <w:rFonts w:ascii="Times New Roman" w:eastAsia="Times New Roman" w:hAnsi="Times New Roman" w:cs="Times New Roman"/>
                <w:sz w:val="24"/>
                <w:szCs w:val="24"/>
                <w:lang w:eastAsia="ar-SA"/>
              </w:rPr>
              <w:t>и</w:t>
            </w:r>
            <w:r w:rsidRPr="006D1D05">
              <w:rPr>
                <w:rFonts w:ascii="Times New Roman" w:eastAsia="Times New Roman" w:hAnsi="Times New Roman" w:cs="Times New Roman"/>
                <w:sz w:val="24"/>
                <w:szCs w:val="24"/>
                <w:lang w:eastAsia="ar-SA"/>
              </w:rPr>
              <w:t xml:space="preserve"> условий для их презентации сверстникам. Привле</w:t>
            </w:r>
            <w:r w:rsidR="00C757A3">
              <w:rPr>
                <w:rFonts w:ascii="Times New Roman" w:eastAsia="Times New Roman" w:hAnsi="Times New Roman" w:cs="Times New Roman"/>
                <w:sz w:val="24"/>
                <w:szCs w:val="24"/>
                <w:lang w:eastAsia="ar-SA"/>
              </w:rPr>
              <w:t>чени</w:t>
            </w:r>
            <w:r w:rsidR="00032E9C">
              <w:rPr>
                <w:rFonts w:ascii="Times New Roman" w:eastAsia="Times New Roman" w:hAnsi="Times New Roman" w:cs="Times New Roman"/>
                <w:sz w:val="24"/>
                <w:szCs w:val="24"/>
                <w:lang w:eastAsia="ar-SA"/>
              </w:rPr>
              <w:t>е</w:t>
            </w:r>
            <w:r w:rsidRPr="006D1D05">
              <w:rPr>
                <w:rFonts w:ascii="Times New Roman" w:eastAsia="Times New Roman" w:hAnsi="Times New Roman" w:cs="Times New Roman"/>
                <w:sz w:val="24"/>
                <w:szCs w:val="24"/>
                <w:lang w:eastAsia="ar-SA"/>
              </w:rPr>
              <w:t xml:space="preserve"> родителей к участию в исследовательской деятельности детей.</w:t>
            </w:r>
          </w:p>
        </w:tc>
      </w:tr>
      <w:tr w:rsidR="0099696C" w:rsidRPr="006D1D05" w:rsidTr="00E54737">
        <w:tc>
          <w:tcPr>
            <w:tcW w:w="2464" w:type="dxa"/>
            <w:vMerge/>
          </w:tcPr>
          <w:p w:rsidR="0099696C" w:rsidRPr="006D1D05" w:rsidRDefault="0099696C" w:rsidP="00E54737">
            <w:pPr>
              <w:suppressAutoHyphens/>
              <w:spacing w:after="0" w:line="20" w:lineRule="atLeast"/>
              <w:rPr>
                <w:rFonts w:ascii="Times New Roman" w:eastAsia="Times New Roman" w:hAnsi="Times New Roman" w:cs="Times New Roman"/>
                <w:sz w:val="24"/>
                <w:szCs w:val="24"/>
                <w:lang w:eastAsia="ar-SA"/>
              </w:rPr>
            </w:pPr>
          </w:p>
        </w:tc>
        <w:tc>
          <w:tcPr>
            <w:tcW w:w="2889" w:type="dxa"/>
            <w:vAlign w:val="center"/>
          </w:tcPr>
          <w:p w:rsidR="0099696C" w:rsidRPr="006D1D05" w:rsidRDefault="0099696C" w:rsidP="00E54737">
            <w:pPr>
              <w:suppressAutoHyphens/>
              <w:spacing w:after="0" w:line="20" w:lineRule="atLeast"/>
              <w:jc w:val="center"/>
              <w:rPr>
                <w:rFonts w:ascii="Times New Roman" w:eastAsia="Times New Roman" w:hAnsi="Times New Roman" w:cs="Times New Roman"/>
                <w:b/>
                <w:sz w:val="24"/>
                <w:szCs w:val="24"/>
                <w:lang w:eastAsia="ar-SA"/>
              </w:rPr>
            </w:pPr>
            <w:r w:rsidRPr="006D1D05">
              <w:rPr>
                <w:rFonts w:ascii="Times New Roman" w:eastAsia="Times New Roman" w:hAnsi="Times New Roman" w:cs="Times New Roman"/>
                <w:b/>
                <w:sz w:val="24"/>
                <w:szCs w:val="24"/>
                <w:lang w:eastAsia="ar-SA"/>
              </w:rPr>
              <w:t>Социокультурные ценности</w:t>
            </w:r>
          </w:p>
        </w:tc>
        <w:tc>
          <w:tcPr>
            <w:tcW w:w="9781" w:type="dxa"/>
            <w:gridSpan w:val="3"/>
            <w:vAlign w:val="center"/>
          </w:tcPr>
          <w:p w:rsidR="0099696C" w:rsidRPr="006D1D05" w:rsidRDefault="00F81278" w:rsidP="00E54737">
            <w:pPr>
              <w:suppressAutoHyphens/>
              <w:spacing w:after="0" w:line="20" w:lineRule="atLeast"/>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Математика</w:t>
            </w:r>
          </w:p>
        </w:tc>
      </w:tr>
      <w:tr w:rsidR="0099696C" w:rsidRPr="006D1D05" w:rsidTr="00E54737">
        <w:tc>
          <w:tcPr>
            <w:tcW w:w="2464" w:type="dxa"/>
            <w:vMerge/>
          </w:tcPr>
          <w:p w:rsidR="0099696C" w:rsidRPr="006D1D05" w:rsidRDefault="0099696C" w:rsidP="00E54737">
            <w:pPr>
              <w:suppressAutoHyphens/>
              <w:spacing w:after="0" w:line="20" w:lineRule="atLeast"/>
              <w:rPr>
                <w:rFonts w:ascii="Times New Roman" w:eastAsia="Times New Roman" w:hAnsi="Times New Roman" w:cs="Times New Roman"/>
                <w:sz w:val="24"/>
                <w:szCs w:val="24"/>
                <w:lang w:eastAsia="ar-SA"/>
              </w:rPr>
            </w:pPr>
          </w:p>
        </w:tc>
        <w:tc>
          <w:tcPr>
            <w:tcW w:w="2889" w:type="dxa"/>
          </w:tcPr>
          <w:p w:rsidR="0099696C" w:rsidRPr="006D1D05" w:rsidRDefault="0099696C" w:rsidP="001E7257">
            <w:pPr>
              <w:suppressAutoHyphens/>
              <w:spacing w:after="0" w:line="20" w:lineRule="atLeast"/>
              <w:jc w:val="both"/>
              <w:rPr>
                <w:rFonts w:ascii="Times New Roman" w:eastAsia="Times New Roman" w:hAnsi="Times New Roman" w:cs="Times New Roman"/>
                <w:sz w:val="20"/>
                <w:szCs w:val="20"/>
                <w:lang w:eastAsia="ar-SA"/>
              </w:rPr>
            </w:pPr>
            <w:r w:rsidRPr="006D1D05">
              <w:rPr>
                <w:rFonts w:ascii="Times New Roman" w:eastAsia="Times New Roman" w:hAnsi="Times New Roman" w:cs="Times New Roman"/>
                <w:sz w:val="24"/>
                <w:szCs w:val="24"/>
                <w:lang w:eastAsia="ar-SA"/>
              </w:rPr>
              <w:t>Созда</w:t>
            </w:r>
            <w:r w:rsidR="00171E17">
              <w:rPr>
                <w:rFonts w:ascii="Times New Roman" w:eastAsia="Times New Roman" w:hAnsi="Times New Roman" w:cs="Times New Roman"/>
                <w:sz w:val="24"/>
                <w:szCs w:val="24"/>
                <w:lang w:eastAsia="ar-SA"/>
              </w:rPr>
              <w:t>ние</w:t>
            </w:r>
            <w:r w:rsidRPr="006D1D05">
              <w:rPr>
                <w:rFonts w:ascii="Times New Roman" w:eastAsia="Times New Roman" w:hAnsi="Times New Roman" w:cs="Times New Roman"/>
                <w:sz w:val="24"/>
                <w:szCs w:val="24"/>
                <w:lang w:eastAsia="ar-SA"/>
              </w:rPr>
              <w:t xml:space="preserve"> услови</w:t>
            </w:r>
            <w:r w:rsidR="0007271A">
              <w:rPr>
                <w:rFonts w:ascii="Times New Roman" w:eastAsia="Times New Roman" w:hAnsi="Times New Roman" w:cs="Times New Roman"/>
                <w:sz w:val="24"/>
                <w:szCs w:val="24"/>
                <w:lang w:eastAsia="ar-SA"/>
              </w:rPr>
              <w:t>й</w:t>
            </w:r>
            <w:r w:rsidRPr="006D1D05">
              <w:rPr>
                <w:rFonts w:ascii="Times New Roman" w:eastAsia="Times New Roman" w:hAnsi="Times New Roman" w:cs="Times New Roman"/>
                <w:sz w:val="24"/>
                <w:szCs w:val="24"/>
                <w:lang w:eastAsia="ar-SA"/>
              </w:rPr>
              <w:t xml:space="preserve"> для расширения представлений детей об окружающем мире. </w:t>
            </w:r>
            <w:r w:rsidRPr="006D1D05">
              <w:rPr>
                <w:rFonts w:ascii="Times New Roman" w:eastAsia="Times New Roman" w:hAnsi="Times New Roman" w:cs="Times New Roman"/>
                <w:sz w:val="24"/>
                <w:szCs w:val="24"/>
                <w:lang w:eastAsia="ar-SA"/>
              </w:rPr>
              <w:lastRenderedPageBreak/>
              <w:t>Расшир</w:t>
            </w:r>
            <w:r w:rsidR="0007271A">
              <w:rPr>
                <w:rFonts w:ascii="Times New Roman" w:eastAsia="Times New Roman" w:hAnsi="Times New Roman" w:cs="Times New Roman"/>
                <w:sz w:val="24"/>
                <w:szCs w:val="24"/>
                <w:lang w:eastAsia="ar-SA"/>
              </w:rPr>
              <w:t>ение</w:t>
            </w:r>
            <w:r w:rsidRPr="006D1D05">
              <w:rPr>
                <w:rFonts w:ascii="Times New Roman" w:eastAsia="Times New Roman" w:hAnsi="Times New Roman" w:cs="Times New Roman"/>
                <w:sz w:val="24"/>
                <w:szCs w:val="24"/>
                <w:lang w:eastAsia="ar-SA"/>
              </w:rPr>
              <w:t xml:space="preserve"> знани</w:t>
            </w:r>
            <w:r w:rsidR="0007271A">
              <w:rPr>
                <w:rFonts w:ascii="Times New Roman" w:eastAsia="Times New Roman" w:hAnsi="Times New Roman" w:cs="Times New Roman"/>
                <w:sz w:val="24"/>
                <w:szCs w:val="24"/>
                <w:lang w:eastAsia="ar-SA"/>
              </w:rPr>
              <w:t>й</w:t>
            </w:r>
            <w:r w:rsidRPr="006D1D05">
              <w:rPr>
                <w:rFonts w:ascii="Times New Roman" w:eastAsia="Times New Roman" w:hAnsi="Times New Roman" w:cs="Times New Roman"/>
                <w:sz w:val="24"/>
                <w:szCs w:val="24"/>
                <w:lang w:eastAsia="ar-SA"/>
              </w:rPr>
              <w:t xml:space="preserve"> детей об общественном транспорте. Расшир</w:t>
            </w:r>
            <w:r w:rsidR="0007271A">
              <w:rPr>
                <w:rFonts w:ascii="Times New Roman" w:eastAsia="Times New Roman" w:hAnsi="Times New Roman" w:cs="Times New Roman"/>
                <w:sz w:val="24"/>
                <w:szCs w:val="24"/>
                <w:lang w:eastAsia="ar-SA"/>
              </w:rPr>
              <w:t>ение</w:t>
            </w:r>
            <w:r w:rsidRPr="006D1D05">
              <w:rPr>
                <w:rFonts w:ascii="Times New Roman" w:eastAsia="Times New Roman" w:hAnsi="Times New Roman" w:cs="Times New Roman"/>
                <w:sz w:val="24"/>
                <w:szCs w:val="24"/>
                <w:lang w:eastAsia="ar-SA"/>
              </w:rPr>
              <w:t xml:space="preserve"> представления о правилах поведения в общественных местах. Формирова</w:t>
            </w:r>
            <w:r w:rsidR="0007271A">
              <w:rPr>
                <w:rFonts w:ascii="Times New Roman" w:eastAsia="Times New Roman" w:hAnsi="Times New Roman" w:cs="Times New Roman"/>
                <w:sz w:val="24"/>
                <w:szCs w:val="24"/>
                <w:lang w:eastAsia="ar-SA"/>
              </w:rPr>
              <w:t>ние</w:t>
            </w:r>
            <w:r w:rsidRPr="006D1D05">
              <w:rPr>
                <w:rFonts w:ascii="Times New Roman" w:eastAsia="Times New Roman" w:hAnsi="Times New Roman" w:cs="Times New Roman"/>
                <w:sz w:val="24"/>
                <w:szCs w:val="24"/>
                <w:lang w:eastAsia="ar-SA"/>
              </w:rPr>
              <w:t xml:space="preserve"> первичны</w:t>
            </w:r>
            <w:r w:rsidR="0007271A">
              <w:rPr>
                <w:rFonts w:ascii="Times New Roman" w:eastAsia="Times New Roman" w:hAnsi="Times New Roman" w:cs="Times New Roman"/>
                <w:sz w:val="24"/>
                <w:szCs w:val="24"/>
                <w:lang w:eastAsia="ar-SA"/>
              </w:rPr>
              <w:t>х</w:t>
            </w:r>
            <w:r w:rsidRPr="006D1D05">
              <w:rPr>
                <w:rFonts w:ascii="Times New Roman" w:eastAsia="Times New Roman" w:hAnsi="Times New Roman" w:cs="Times New Roman"/>
                <w:sz w:val="24"/>
                <w:szCs w:val="24"/>
                <w:lang w:eastAsia="ar-SA"/>
              </w:rPr>
              <w:t xml:space="preserve"> представлени</w:t>
            </w:r>
            <w:r w:rsidR="0007271A">
              <w:rPr>
                <w:rFonts w:ascii="Times New Roman" w:eastAsia="Times New Roman" w:hAnsi="Times New Roman" w:cs="Times New Roman"/>
                <w:sz w:val="24"/>
                <w:szCs w:val="24"/>
                <w:lang w:eastAsia="ar-SA"/>
              </w:rPr>
              <w:t>й</w:t>
            </w:r>
            <w:r w:rsidRPr="006D1D05">
              <w:rPr>
                <w:rFonts w:ascii="Times New Roman" w:eastAsia="Times New Roman" w:hAnsi="Times New Roman" w:cs="Times New Roman"/>
                <w:sz w:val="24"/>
                <w:szCs w:val="24"/>
                <w:lang w:eastAsia="ar-SA"/>
              </w:rPr>
              <w:t xml:space="preserve"> о школе. </w:t>
            </w:r>
            <w:r w:rsidR="0007271A">
              <w:rPr>
                <w:rFonts w:ascii="Times New Roman" w:eastAsia="Times New Roman" w:hAnsi="Times New Roman" w:cs="Times New Roman"/>
                <w:sz w:val="24"/>
                <w:szCs w:val="24"/>
                <w:lang w:eastAsia="ar-SA"/>
              </w:rPr>
              <w:t>З</w:t>
            </w:r>
            <w:r w:rsidRPr="006D1D05">
              <w:rPr>
                <w:rFonts w:ascii="Times New Roman" w:eastAsia="Times New Roman" w:hAnsi="Times New Roman" w:cs="Times New Roman"/>
                <w:sz w:val="24"/>
                <w:szCs w:val="24"/>
                <w:lang w:eastAsia="ar-SA"/>
              </w:rPr>
              <w:t>наком</w:t>
            </w:r>
            <w:r w:rsidR="0007271A">
              <w:rPr>
                <w:rFonts w:ascii="Times New Roman" w:eastAsia="Times New Roman" w:hAnsi="Times New Roman" w:cs="Times New Roman"/>
                <w:sz w:val="24"/>
                <w:szCs w:val="24"/>
                <w:lang w:eastAsia="ar-SA"/>
              </w:rPr>
              <w:t>ство</w:t>
            </w:r>
            <w:r w:rsidRPr="006D1D05">
              <w:rPr>
                <w:rFonts w:ascii="Times New Roman" w:eastAsia="Times New Roman" w:hAnsi="Times New Roman" w:cs="Times New Roman"/>
                <w:sz w:val="24"/>
                <w:szCs w:val="24"/>
                <w:lang w:eastAsia="ar-SA"/>
              </w:rPr>
              <w:t xml:space="preserve"> с культурными явлениями, их атрибутами, </w:t>
            </w:r>
            <w:r w:rsidR="00A528A5" w:rsidRPr="006D1D05">
              <w:rPr>
                <w:rFonts w:ascii="Times New Roman" w:eastAsia="Times New Roman" w:hAnsi="Times New Roman" w:cs="Times New Roman"/>
                <w:sz w:val="24"/>
                <w:szCs w:val="24"/>
                <w:lang w:eastAsia="ar-SA"/>
              </w:rPr>
              <w:t xml:space="preserve">работающими </w:t>
            </w:r>
            <w:r w:rsidRPr="006D1D05">
              <w:rPr>
                <w:rFonts w:ascii="Times New Roman" w:eastAsia="Times New Roman" w:hAnsi="Times New Roman" w:cs="Times New Roman"/>
                <w:sz w:val="24"/>
                <w:szCs w:val="24"/>
                <w:lang w:eastAsia="ar-SA"/>
              </w:rPr>
              <w:t xml:space="preserve">людьми, </w:t>
            </w:r>
            <w:r w:rsidR="00A528A5">
              <w:rPr>
                <w:rFonts w:ascii="Times New Roman" w:eastAsia="Times New Roman" w:hAnsi="Times New Roman" w:cs="Times New Roman"/>
                <w:sz w:val="24"/>
                <w:szCs w:val="24"/>
                <w:lang w:eastAsia="ar-SA"/>
              </w:rPr>
              <w:t xml:space="preserve"> правилами поведения. Формирование элементарных</w:t>
            </w:r>
            <w:r w:rsidR="00BB30DE">
              <w:rPr>
                <w:rFonts w:ascii="Times New Roman" w:eastAsia="Times New Roman" w:hAnsi="Times New Roman" w:cs="Times New Roman"/>
                <w:sz w:val="24"/>
                <w:szCs w:val="24"/>
                <w:lang w:eastAsia="ar-SA"/>
              </w:rPr>
              <w:t xml:space="preserve"> представлений</w:t>
            </w:r>
            <w:r w:rsidRPr="006D1D05">
              <w:rPr>
                <w:rFonts w:ascii="Times New Roman" w:eastAsia="Times New Roman" w:hAnsi="Times New Roman" w:cs="Times New Roman"/>
                <w:sz w:val="24"/>
                <w:szCs w:val="24"/>
                <w:lang w:eastAsia="ar-SA"/>
              </w:rPr>
              <w:t xml:space="preserve"> о жизни и особенностях труда в городе и в сельской местности с опорой на опыт детей. </w:t>
            </w:r>
            <w:r w:rsidR="00BB30DE">
              <w:rPr>
                <w:rFonts w:ascii="Times New Roman" w:eastAsia="Times New Roman" w:hAnsi="Times New Roman" w:cs="Times New Roman"/>
                <w:sz w:val="24"/>
                <w:szCs w:val="24"/>
                <w:lang w:eastAsia="ar-SA"/>
              </w:rPr>
              <w:t>Продолжение з</w:t>
            </w:r>
            <w:r w:rsidRPr="006D1D05">
              <w:rPr>
                <w:rFonts w:ascii="Times New Roman" w:eastAsia="Times New Roman" w:hAnsi="Times New Roman" w:cs="Times New Roman"/>
                <w:sz w:val="24"/>
                <w:szCs w:val="24"/>
                <w:lang w:eastAsia="ar-SA"/>
              </w:rPr>
              <w:t>наком</w:t>
            </w:r>
            <w:r w:rsidR="00BB30DE">
              <w:rPr>
                <w:rFonts w:ascii="Times New Roman" w:eastAsia="Times New Roman" w:hAnsi="Times New Roman" w:cs="Times New Roman"/>
                <w:sz w:val="24"/>
                <w:szCs w:val="24"/>
                <w:lang w:eastAsia="ar-SA"/>
              </w:rPr>
              <w:t>ства</w:t>
            </w:r>
            <w:r w:rsidRPr="006D1D05">
              <w:rPr>
                <w:rFonts w:ascii="Times New Roman" w:eastAsia="Times New Roman" w:hAnsi="Times New Roman" w:cs="Times New Roman"/>
                <w:sz w:val="24"/>
                <w:szCs w:val="24"/>
                <w:lang w:eastAsia="ar-SA"/>
              </w:rPr>
              <w:t xml:space="preserve"> с различными профессиями; расшир</w:t>
            </w:r>
            <w:r w:rsidR="00BB30DE">
              <w:rPr>
                <w:rFonts w:ascii="Times New Roman" w:eastAsia="Times New Roman" w:hAnsi="Times New Roman" w:cs="Times New Roman"/>
                <w:sz w:val="24"/>
                <w:szCs w:val="24"/>
                <w:lang w:eastAsia="ar-SA"/>
              </w:rPr>
              <w:t>ение и обогащение</w:t>
            </w:r>
            <w:r w:rsidRPr="006D1D05">
              <w:rPr>
                <w:rFonts w:ascii="Times New Roman" w:eastAsia="Times New Roman" w:hAnsi="Times New Roman" w:cs="Times New Roman"/>
                <w:sz w:val="24"/>
                <w:szCs w:val="24"/>
                <w:lang w:eastAsia="ar-SA"/>
              </w:rPr>
              <w:t xml:space="preserve"> представлени</w:t>
            </w:r>
            <w:r w:rsidR="001E7257">
              <w:rPr>
                <w:rFonts w:ascii="Times New Roman" w:eastAsia="Times New Roman" w:hAnsi="Times New Roman" w:cs="Times New Roman"/>
                <w:sz w:val="24"/>
                <w:szCs w:val="24"/>
                <w:lang w:eastAsia="ar-SA"/>
              </w:rPr>
              <w:t>й</w:t>
            </w:r>
            <w:r w:rsidRPr="006D1D05">
              <w:rPr>
                <w:rFonts w:ascii="Times New Roman" w:eastAsia="Times New Roman" w:hAnsi="Times New Roman" w:cs="Times New Roman"/>
                <w:sz w:val="24"/>
                <w:szCs w:val="24"/>
                <w:lang w:eastAsia="ar-SA"/>
              </w:rPr>
              <w:t xml:space="preserve"> о трудовых действиях, орудиях труда, результатах труда. Формирова</w:t>
            </w:r>
            <w:r w:rsidR="001E7257">
              <w:rPr>
                <w:rFonts w:ascii="Times New Roman" w:eastAsia="Times New Roman" w:hAnsi="Times New Roman" w:cs="Times New Roman"/>
                <w:sz w:val="24"/>
                <w:szCs w:val="24"/>
                <w:lang w:eastAsia="ar-SA"/>
              </w:rPr>
              <w:t>ние</w:t>
            </w:r>
            <w:r w:rsidRPr="006D1D05">
              <w:rPr>
                <w:rFonts w:ascii="Times New Roman" w:eastAsia="Times New Roman" w:hAnsi="Times New Roman" w:cs="Times New Roman"/>
                <w:sz w:val="24"/>
                <w:szCs w:val="24"/>
                <w:lang w:eastAsia="ar-SA"/>
              </w:rPr>
              <w:t xml:space="preserve"> элементарны</w:t>
            </w:r>
            <w:r w:rsidR="001E7257">
              <w:rPr>
                <w:rFonts w:ascii="Times New Roman" w:eastAsia="Times New Roman" w:hAnsi="Times New Roman" w:cs="Times New Roman"/>
                <w:sz w:val="24"/>
                <w:szCs w:val="24"/>
                <w:lang w:eastAsia="ar-SA"/>
              </w:rPr>
              <w:t>х</w:t>
            </w:r>
            <w:r w:rsidRPr="006D1D05">
              <w:rPr>
                <w:rFonts w:ascii="Times New Roman" w:eastAsia="Times New Roman" w:hAnsi="Times New Roman" w:cs="Times New Roman"/>
                <w:sz w:val="24"/>
                <w:szCs w:val="24"/>
                <w:lang w:eastAsia="ar-SA"/>
              </w:rPr>
              <w:t xml:space="preserve"> представлени</w:t>
            </w:r>
            <w:r w:rsidR="001E7257">
              <w:rPr>
                <w:rFonts w:ascii="Times New Roman" w:eastAsia="Times New Roman" w:hAnsi="Times New Roman" w:cs="Times New Roman"/>
                <w:sz w:val="24"/>
                <w:szCs w:val="24"/>
                <w:lang w:eastAsia="ar-SA"/>
              </w:rPr>
              <w:t>й</w:t>
            </w:r>
            <w:r w:rsidRPr="006D1D05">
              <w:rPr>
                <w:rFonts w:ascii="Times New Roman" w:eastAsia="Times New Roman" w:hAnsi="Times New Roman" w:cs="Times New Roman"/>
                <w:sz w:val="24"/>
                <w:szCs w:val="24"/>
                <w:lang w:eastAsia="ar-SA"/>
              </w:rPr>
              <w:t xml:space="preserve"> об изменении видов </w:t>
            </w:r>
            <w:r w:rsidRPr="006D1D05">
              <w:rPr>
                <w:rFonts w:ascii="Times New Roman" w:eastAsia="Times New Roman" w:hAnsi="Times New Roman" w:cs="Times New Roman"/>
                <w:sz w:val="24"/>
                <w:szCs w:val="24"/>
                <w:lang w:eastAsia="ar-SA"/>
              </w:rPr>
              <w:lastRenderedPageBreak/>
              <w:t xml:space="preserve">человеческого труда и быта на примере истории игрушки и предметов обихода. </w:t>
            </w:r>
            <w:r w:rsidR="001E7257">
              <w:rPr>
                <w:rFonts w:ascii="Times New Roman" w:eastAsia="Times New Roman" w:hAnsi="Times New Roman" w:cs="Times New Roman"/>
                <w:sz w:val="24"/>
                <w:szCs w:val="24"/>
                <w:lang w:eastAsia="ar-SA"/>
              </w:rPr>
              <w:t xml:space="preserve">Знакомство </w:t>
            </w:r>
            <w:r w:rsidRPr="006D1D05">
              <w:rPr>
                <w:rFonts w:ascii="Times New Roman" w:eastAsia="Times New Roman" w:hAnsi="Times New Roman" w:cs="Times New Roman"/>
                <w:sz w:val="24"/>
                <w:szCs w:val="24"/>
                <w:lang w:eastAsia="ar-SA"/>
              </w:rPr>
              <w:t xml:space="preserve"> детей с деньгами, возможностями их использования.</w:t>
            </w:r>
          </w:p>
        </w:tc>
        <w:tc>
          <w:tcPr>
            <w:tcW w:w="9781" w:type="dxa"/>
            <w:gridSpan w:val="3"/>
          </w:tcPr>
          <w:p w:rsidR="0099696C" w:rsidRPr="006D1D05" w:rsidRDefault="0099696C" w:rsidP="00E54737">
            <w:pPr>
              <w:suppressAutoHyphens/>
              <w:spacing w:after="0" w:line="20" w:lineRule="atLeast"/>
              <w:jc w:val="both"/>
              <w:rPr>
                <w:rFonts w:ascii="Times New Roman" w:eastAsia="Times New Roman" w:hAnsi="Times New Roman" w:cs="Times New Roman"/>
                <w:sz w:val="24"/>
                <w:szCs w:val="24"/>
                <w:lang w:eastAsia="ar-SA"/>
              </w:rPr>
            </w:pPr>
            <w:r w:rsidRPr="006D1D05">
              <w:rPr>
                <w:rFonts w:ascii="Times New Roman" w:eastAsia="Times New Roman" w:hAnsi="Times New Roman" w:cs="Times New Roman"/>
                <w:b/>
                <w:sz w:val="24"/>
                <w:szCs w:val="24"/>
                <w:lang w:eastAsia="ar-SA"/>
              </w:rPr>
              <w:lastRenderedPageBreak/>
              <w:t>Количество и счет.</w:t>
            </w:r>
            <w:r w:rsidRPr="006D1D05">
              <w:rPr>
                <w:rFonts w:ascii="Times New Roman" w:eastAsia="Times New Roman" w:hAnsi="Times New Roman" w:cs="Times New Roman"/>
                <w:sz w:val="24"/>
                <w:szCs w:val="24"/>
                <w:lang w:eastAsia="ar-SA"/>
              </w:rPr>
              <w:t xml:space="preserve"> </w:t>
            </w:r>
            <w:r w:rsidR="00C94D45">
              <w:rPr>
                <w:rFonts w:ascii="Times New Roman" w:eastAsia="Times New Roman" w:hAnsi="Times New Roman" w:cs="Times New Roman"/>
                <w:sz w:val="24"/>
                <w:szCs w:val="24"/>
                <w:lang w:eastAsia="ar-SA"/>
              </w:rPr>
              <w:t>Формирование представления</w:t>
            </w:r>
            <w:r w:rsidRPr="006D1D05">
              <w:rPr>
                <w:rFonts w:ascii="Times New Roman" w:eastAsia="Times New Roman" w:hAnsi="Times New Roman" w:cs="Times New Roman"/>
                <w:sz w:val="24"/>
                <w:szCs w:val="24"/>
                <w:lang w:eastAsia="ar-SA"/>
              </w:rPr>
              <w:t xml:space="preserve"> о том, что множество может состоять из разных по качеству элементов; </w:t>
            </w:r>
            <w:r w:rsidR="00C94D45">
              <w:rPr>
                <w:rFonts w:ascii="Times New Roman" w:eastAsia="Times New Roman" w:hAnsi="Times New Roman" w:cs="Times New Roman"/>
                <w:sz w:val="24"/>
                <w:szCs w:val="24"/>
                <w:lang w:eastAsia="ar-SA"/>
              </w:rPr>
              <w:t xml:space="preserve">упражнение в </w:t>
            </w:r>
            <w:r w:rsidRPr="006D1D05">
              <w:rPr>
                <w:rFonts w:ascii="Times New Roman" w:eastAsia="Times New Roman" w:hAnsi="Times New Roman" w:cs="Times New Roman"/>
                <w:sz w:val="24"/>
                <w:szCs w:val="24"/>
                <w:lang w:eastAsia="ar-SA"/>
              </w:rPr>
              <w:t>сравн</w:t>
            </w:r>
            <w:r w:rsidR="00C94D45">
              <w:rPr>
                <w:rFonts w:ascii="Times New Roman" w:eastAsia="Times New Roman" w:hAnsi="Times New Roman" w:cs="Times New Roman"/>
                <w:sz w:val="24"/>
                <w:szCs w:val="24"/>
                <w:lang w:eastAsia="ar-SA"/>
              </w:rPr>
              <w:t>ении</w:t>
            </w:r>
            <w:r w:rsidRPr="006D1D05">
              <w:rPr>
                <w:rFonts w:ascii="Times New Roman" w:eastAsia="Times New Roman" w:hAnsi="Times New Roman" w:cs="Times New Roman"/>
                <w:sz w:val="24"/>
                <w:szCs w:val="24"/>
                <w:lang w:eastAsia="ar-SA"/>
              </w:rPr>
              <w:t xml:space="preserve"> части множества, определ</w:t>
            </w:r>
            <w:r w:rsidR="00CB62A5">
              <w:rPr>
                <w:rFonts w:ascii="Times New Roman" w:eastAsia="Times New Roman" w:hAnsi="Times New Roman" w:cs="Times New Roman"/>
                <w:sz w:val="24"/>
                <w:szCs w:val="24"/>
                <w:lang w:eastAsia="ar-SA"/>
              </w:rPr>
              <w:t>ении их равенства или неравенства</w:t>
            </w:r>
            <w:r w:rsidRPr="006D1D05">
              <w:rPr>
                <w:rFonts w:ascii="Times New Roman" w:eastAsia="Times New Roman" w:hAnsi="Times New Roman" w:cs="Times New Roman"/>
                <w:sz w:val="24"/>
                <w:szCs w:val="24"/>
                <w:lang w:eastAsia="ar-SA"/>
              </w:rPr>
              <w:t xml:space="preserve"> на основе составления пар предметов. </w:t>
            </w:r>
            <w:r w:rsidR="00CB62A5">
              <w:rPr>
                <w:rFonts w:ascii="Times New Roman" w:eastAsia="Times New Roman" w:hAnsi="Times New Roman" w:cs="Times New Roman"/>
                <w:sz w:val="24"/>
                <w:szCs w:val="24"/>
                <w:lang w:eastAsia="ar-SA"/>
              </w:rPr>
              <w:t>Упражнение в счете</w:t>
            </w:r>
            <w:r w:rsidRPr="006D1D05">
              <w:rPr>
                <w:rFonts w:ascii="Times New Roman" w:eastAsia="Times New Roman" w:hAnsi="Times New Roman" w:cs="Times New Roman"/>
                <w:sz w:val="24"/>
                <w:szCs w:val="24"/>
                <w:lang w:eastAsia="ar-SA"/>
              </w:rPr>
              <w:t xml:space="preserve"> до 5 (на основе наглядности), пользуясь правильными приемами счета. </w:t>
            </w:r>
            <w:r w:rsidR="0057258B">
              <w:rPr>
                <w:rFonts w:ascii="Times New Roman" w:eastAsia="Times New Roman" w:hAnsi="Times New Roman" w:cs="Times New Roman"/>
                <w:sz w:val="24"/>
                <w:szCs w:val="24"/>
                <w:lang w:eastAsia="ar-SA"/>
              </w:rPr>
              <w:t xml:space="preserve">В </w:t>
            </w:r>
            <w:r w:rsidRPr="006D1D05">
              <w:rPr>
                <w:rFonts w:ascii="Times New Roman" w:eastAsia="Times New Roman" w:hAnsi="Times New Roman" w:cs="Times New Roman"/>
                <w:sz w:val="24"/>
                <w:szCs w:val="24"/>
                <w:lang w:eastAsia="ar-SA"/>
              </w:rPr>
              <w:t>равн</w:t>
            </w:r>
            <w:r w:rsidR="0057258B">
              <w:rPr>
                <w:rFonts w:ascii="Times New Roman" w:eastAsia="Times New Roman" w:hAnsi="Times New Roman" w:cs="Times New Roman"/>
                <w:sz w:val="24"/>
                <w:szCs w:val="24"/>
                <w:lang w:eastAsia="ar-SA"/>
              </w:rPr>
              <w:t xml:space="preserve">ении двух групп </w:t>
            </w:r>
            <w:r w:rsidRPr="006D1D05">
              <w:rPr>
                <w:rFonts w:ascii="Times New Roman" w:eastAsia="Times New Roman" w:hAnsi="Times New Roman" w:cs="Times New Roman"/>
                <w:sz w:val="24"/>
                <w:szCs w:val="24"/>
                <w:lang w:eastAsia="ar-SA"/>
              </w:rPr>
              <w:lastRenderedPageBreak/>
              <w:t>предметов. Формирова</w:t>
            </w:r>
            <w:r w:rsidR="0057258B">
              <w:rPr>
                <w:rFonts w:ascii="Times New Roman" w:eastAsia="Times New Roman" w:hAnsi="Times New Roman" w:cs="Times New Roman"/>
                <w:sz w:val="24"/>
                <w:szCs w:val="24"/>
                <w:lang w:eastAsia="ar-SA"/>
              </w:rPr>
              <w:t>ние</w:t>
            </w:r>
            <w:r w:rsidRPr="006D1D05">
              <w:rPr>
                <w:rFonts w:ascii="Times New Roman" w:eastAsia="Times New Roman" w:hAnsi="Times New Roman" w:cs="Times New Roman"/>
                <w:sz w:val="24"/>
                <w:szCs w:val="24"/>
                <w:lang w:eastAsia="ar-SA"/>
              </w:rPr>
              <w:t xml:space="preserve"> представления о порядковом счете, </w:t>
            </w:r>
            <w:r w:rsidR="0057258B">
              <w:rPr>
                <w:rFonts w:ascii="Times New Roman" w:eastAsia="Times New Roman" w:hAnsi="Times New Roman" w:cs="Times New Roman"/>
                <w:sz w:val="24"/>
                <w:szCs w:val="24"/>
                <w:lang w:eastAsia="ar-SA"/>
              </w:rPr>
              <w:t xml:space="preserve">закрепление умения </w:t>
            </w:r>
            <w:r w:rsidRPr="006D1D05">
              <w:rPr>
                <w:rFonts w:ascii="Times New Roman" w:eastAsia="Times New Roman" w:hAnsi="Times New Roman" w:cs="Times New Roman"/>
                <w:sz w:val="24"/>
                <w:szCs w:val="24"/>
                <w:lang w:eastAsia="ar-SA"/>
              </w:rPr>
              <w:t>правильно пользоваться количественными и порядковыми числительными, отвечать на вопросы. Формирова</w:t>
            </w:r>
            <w:r w:rsidR="00934FD5">
              <w:rPr>
                <w:rFonts w:ascii="Times New Roman" w:eastAsia="Times New Roman" w:hAnsi="Times New Roman" w:cs="Times New Roman"/>
                <w:sz w:val="24"/>
                <w:szCs w:val="24"/>
                <w:lang w:eastAsia="ar-SA"/>
              </w:rPr>
              <w:t>ние представления</w:t>
            </w:r>
            <w:r w:rsidRPr="006D1D05">
              <w:rPr>
                <w:rFonts w:ascii="Times New Roman" w:eastAsia="Times New Roman" w:hAnsi="Times New Roman" w:cs="Times New Roman"/>
                <w:sz w:val="24"/>
                <w:szCs w:val="24"/>
                <w:lang w:eastAsia="ar-SA"/>
              </w:rPr>
              <w:t xml:space="preserve"> о равенстве и неравенстве групп на основе счета. </w:t>
            </w:r>
            <w:r w:rsidR="00934FD5">
              <w:rPr>
                <w:rFonts w:ascii="Times New Roman" w:eastAsia="Times New Roman" w:hAnsi="Times New Roman" w:cs="Times New Roman"/>
                <w:sz w:val="24"/>
                <w:szCs w:val="24"/>
                <w:lang w:eastAsia="ar-SA"/>
              </w:rPr>
              <w:t>Упражнение в о</w:t>
            </w:r>
            <w:r w:rsidRPr="006D1D05">
              <w:rPr>
                <w:rFonts w:ascii="Times New Roman" w:eastAsia="Times New Roman" w:hAnsi="Times New Roman" w:cs="Times New Roman"/>
                <w:sz w:val="24"/>
                <w:szCs w:val="24"/>
                <w:lang w:eastAsia="ar-SA"/>
              </w:rPr>
              <w:t>тсчитыв</w:t>
            </w:r>
            <w:r w:rsidR="00934FD5">
              <w:rPr>
                <w:rFonts w:ascii="Times New Roman" w:eastAsia="Times New Roman" w:hAnsi="Times New Roman" w:cs="Times New Roman"/>
                <w:sz w:val="24"/>
                <w:szCs w:val="24"/>
                <w:lang w:eastAsia="ar-SA"/>
              </w:rPr>
              <w:t>ании предметов</w:t>
            </w:r>
            <w:r w:rsidRPr="006D1D05">
              <w:rPr>
                <w:rFonts w:ascii="Times New Roman" w:eastAsia="Times New Roman" w:hAnsi="Times New Roman" w:cs="Times New Roman"/>
                <w:sz w:val="24"/>
                <w:szCs w:val="24"/>
                <w:lang w:eastAsia="ar-SA"/>
              </w:rPr>
              <w:t xml:space="preserve"> из большего количества. На основе счета устан</w:t>
            </w:r>
            <w:r w:rsidR="00782514">
              <w:rPr>
                <w:rFonts w:ascii="Times New Roman" w:eastAsia="Times New Roman" w:hAnsi="Times New Roman" w:cs="Times New Roman"/>
                <w:sz w:val="24"/>
                <w:szCs w:val="24"/>
                <w:lang w:eastAsia="ar-SA"/>
              </w:rPr>
              <w:t>о</w:t>
            </w:r>
            <w:r w:rsidRPr="006D1D05">
              <w:rPr>
                <w:rFonts w:ascii="Times New Roman" w:eastAsia="Times New Roman" w:hAnsi="Times New Roman" w:cs="Times New Roman"/>
                <w:sz w:val="24"/>
                <w:szCs w:val="24"/>
                <w:lang w:eastAsia="ar-SA"/>
              </w:rPr>
              <w:t>в</w:t>
            </w:r>
            <w:r w:rsidR="00934FD5">
              <w:rPr>
                <w:rFonts w:ascii="Times New Roman" w:eastAsia="Times New Roman" w:hAnsi="Times New Roman" w:cs="Times New Roman"/>
                <w:sz w:val="24"/>
                <w:szCs w:val="24"/>
                <w:lang w:eastAsia="ar-SA"/>
              </w:rPr>
              <w:t>ление равенства (неравенства) групп пред</w:t>
            </w:r>
            <w:r w:rsidRPr="006D1D05">
              <w:rPr>
                <w:rFonts w:ascii="Times New Roman" w:eastAsia="Times New Roman" w:hAnsi="Times New Roman" w:cs="Times New Roman"/>
                <w:sz w:val="24"/>
                <w:szCs w:val="24"/>
                <w:lang w:eastAsia="ar-SA"/>
              </w:rPr>
              <w:t xml:space="preserve">метов. </w:t>
            </w:r>
          </w:p>
          <w:p w:rsidR="0099696C" w:rsidRPr="006D1D05" w:rsidRDefault="0099696C" w:rsidP="00E54737">
            <w:pPr>
              <w:suppressAutoHyphens/>
              <w:spacing w:after="0" w:line="20" w:lineRule="atLeast"/>
              <w:jc w:val="both"/>
              <w:rPr>
                <w:rFonts w:ascii="Times New Roman" w:eastAsia="Times New Roman" w:hAnsi="Times New Roman" w:cs="Times New Roman"/>
                <w:sz w:val="24"/>
                <w:szCs w:val="24"/>
                <w:lang w:eastAsia="ar-SA"/>
              </w:rPr>
            </w:pPr>
            <w:r w:rsidRPr="006D1D05">
              <w:rPr>
                <w:rFonts w:ascii="Times New Roman" w:eastAsia="Times New Roman" w:hAnsi="Times New Roman" w:cs="Times New Roman"/>
                <w:b/>
                <w:sz w:val="24"/>
                <w:szCs w:val="24"/>
                <w:lang w:eastAsia="ar-SA"/>
              </w:rPr>
              <w:t>Величина.</w:t>
            </w:r>
            <w:r w:rsidRPr="006D1D05">
              <w:rPr>
                <w:rFonts w:ascii="Times New Roman" w:eastAsia="Times New Roman" w:hAnsi="Times New Roman" w:cs="Times New Roman"/>
                <w:sz w:val="24"/>
                <w:szCs w:val="24"/>
                <w:lang w:eastAsia="ar-SA"/>
              </w:rPr>
              <w:t xml:space="preserve"> Совершенствова</w:t>
            </w:r>
            <w:r w:rsidR="00782514">
              <w:rPr>
                <w:rFonts w:ascii="Times New Roman" w:eastAsia="Times New Roman" w:hAnsi="Times New Roman" w:cs="Times New Roman"/>
                <w:sz w:val="24"/>
                <w:szCs w:val="24"/>
                <w:lang w:eastAsia="ar-SA"/>
              </w:rPr>
              <w:t>ние умения</w:t>
            </w:r>
            <w:r w:rsidRPr="006D1D05">
              <w:rPr>
                <w:rFonts w:ascii="Times New Roman" w:eastAsia="Times New Roman" w:hAnsi="Times New Roman" w:cs="Times New Roman"/>
                <w:sz w:val="24"/>
                <w:szCs w:val="24"/>
                <w:lang w:eastAsia="ar-SA"/>
              </w:rPr>
              <w:t xml:space="preserve"> сравнивать два предмета по величине, </w:t>
            </w:r>
            <w:r w:rsidR="00782514">
              <w:rPr>
                <w:rFonts w:ascii="Times New Roman" w:eastAsia="Times New Roman" w:hAnsi="Times New Roman" w:cs="Times New Roman"/>
                <w:sz w:val="24"/>
                <w:szCs w:val="24"/>
                <w:lang w:eastAsia="ar-SA"/>
              </w:rPr>
              <w:t xml:space="preserve">формирование умения </w:t>
            </w:r>
            <w:r w:rsidRPr="006D1D05">
              <w:rPr>
                <w:rFonts w:ascii="Times New Roman" w:eastAsia="Times New Roman" w:hAnsi="Times New Roman" w:cs="Times New Roman"/>
                <w:sz w:val="24"/>
                <w:szCs w:val="24"/>
                <w:lang w:eastAsia="ar-SA"/>
              </w:rPr>
              <w:t>сравнивать два предмета по толщине путем непосредственного наложения или прил</w:t>
            </w:r>
            <w:r w:rsidR="00782514">
              <w:rPr>
                <w:rFonts w:ascii="Times New Roman" w:eastAsia="Times New Roman" w:hAnsi="Times New Roman" w:cs="Times New Roman"/>
                <w:sz w:val="24"/>
                <w:szCs w:val="24"/>
                <w:lang w:eastAsia="ar-SA"/>
              </w:rPr>
              <w:t>ожения их друг к другу; отражая</w:t>
            </w:r>
            <w:r w:rsidRPr="006D1D05">
              <w:rPr>
                <w:rFonts w:ascii="Times New Roman" w:eastAsia="Times New Roman" w:hAnsi="Times New Roman" w:cs="Times New Roman"/>
                <w:sz w:val="24"/>
                <w:szCs w:val="24"/>
                <w:lang w:eastAsia="ar-SA"/>
              </w:rPr>
              <w:t xml:space="preserve"> результаты сравнения в речи. </w:t>
            </w:r>
            <w:r w:rsidR="00782514">
              <w:rPr>
                <w:rFonts w:ascii="Times New Roman" w:eastAsia="Times New Roman" w:hAnsi="Times New Roman" w:cs="Times New Roman"/>
                <w:sz w:val="24"/>
                <w:szCs w:val="24"/>
                <w:lang w:eastAsia="ar-SA"/>
              </w:rPr>
              <w:t>Формирова</w:t>
            </w:r>
            <w:r w:rsidR="00E0615D">
              <w:rPr>
                <w:rFonts w:ascii="Times New Roman" w:eastAsia="Times New Roman" w:hAnsi="Times New Roman" w:cs="Times New Roman"/>
                <w:sz w:val="24"/>
                <w:szCs w:val="24"/>
                <w:lang w:eastAsia="ar-SA"/>
              </w:rPr>
              <w:t>ние</w:t>
            </w:r>
            <w:r w:rsidR="00782514">
              <w:rPr>
                <w:rFonts w:ascii="Times New Roman" w:eastAsia="Times New Roman" w:hAnsi="Times New Roman" w:cs="Times New Roman"/>
                <w:sz w:val="24"/>
                <w:szCs w:val="24"/>
                <w:lang w:eastAsia="ar-SA"/>
              </w:rPr>
              <w:t xml:space="preserve"> умени</w:t>
            </w:r>
            <w:r w:rsidR="00E0615D">
              <w:rPr>
                <w:rFonts w:ascii="Times New Roman" w:eastAsia="Times New Roman" w:hAnsi="Times New Roman" w:cs="Times New Roman"/>
                <w:sz w:val="24"/>
                <w:szCs w:val="24"/>
                <w:lang w:eastAsia="ar-SA"/>
              </w:rPr>
              <w:t>я</w:t>
            </w:r>
            <w:r w:rsidRPr="006D1D05">
              <w:rPr>
                <w:rFonts w:ascii="Times New Roman" w:eastAsia="Times New Roman" w:hAnsi="Times New Roman" w:cs="Times New Roman"/>
                <w:sz w:val="24"/>
                <w:szCs w:val="24"/>
                <w:lang w:eastAsia="ar-SA"/>
              </w:rPr>
              <w:t xml:space="preserve"> сравнивать предметы по двум признакам величины</w:t>
            </w:r>
            <w:r w:rsidR="00E0615D">
              <w:rPr>
                <w:rFonts w:ascii="Times New Roman" w:eastAsia="Times New Roman" w:hAnsi="Times New Roman" w:cs="Times New Roman"/>
                <w:sz w:val="24"/>
                <w:szCs w:val="24"/>
                <w:lang w:eastAsia="ar-SA"/>
              </w:rPr>
              <w:t>;</w:t>
            </w:r>
            <w:r w:rsidRPr="006D1D05">
              <w:rPr>
                <w:rFonts w:ascii="Times New Roman" w:eastAsia="Times New Roman" w:hAnsi="Times New Roman" w:cs="Times New Roman"/>
                <w:sz w:val="24"/>
                <w:szCs w:val="24"/>
                <w:lang w:eastAsia="ar-SA"/>
              </w:rPr>
              <w:t xml:space="preserve"> </w:t>
            </w:r>
            <w:r w:rsidR="00E0615D">
              <w:rPr>
                <w:rFonts w:ascii="Times New Roman" w:eastAsia="Times New Roman" w:hAnsi="Times New Roman" w:cs="Times New Roman"/>
                <w:sz w:val="24"/>
                <w:szCs w:val="24"/>
                <w:lang w:eastAsia="ar-SA"/>
              </w:rPr>
              <w:t>у</w:t>
            </w:r>
            <w:r w:rsidRPr="006D1D05">
              <w:rPr>
                <w:rFonts w:ascii="Times New Roman" w:eastAsia="Times New Roman" w:hAnsi="Times New Roman" w:cs="Times New Roman"/>
                <w:sz w:val="24"/>
                <w:szCs w:val="24"/>
                <w:lang w:eastAsia="ar-SA"/>
              </w:rPr>
              <w:t>станавливать размерные отношения между 3–5 предметами. Вв</w:t>
            </w:r>
            <w:r w:rsidR="00E0615D">
              <w:rPr>
                <w:rFonts w:ascii="Times New Roman" w:eastAsia="Times New Roman" w:hAnsi="Times New Roman" w:cs="Times New Roman"/>
                <w:sz w:val="24"/>
                <w:szCs w:val="24"/>
                <w:lang w:eastAsia="ar-SA"/>
              </w:rPr>
              <w:t xml:space="preserve">едение </w:t>
            </w:r>
            <w:r w:rsidRPr="006D1D05">
              <w:rPr>
                <w:rFonts w:ascii="Times New Roman" w:eastAsia="Times New Roman" w:hAnsi="Times New Roman" w:cs="Times New Roman"/>
                <w:sz w:val="24"/>
                <w:szCs w:val="24"/>
                <w:lang w:eastAsia="ar-SA"/>
              </w:rPr>
              <w:t>в активную речь детей поняти</w:t>
            </w:r>
            <w:r w:rsidR="00E0615D">
              <w:rPr>
                <w:rFonts w:ascii="Times New Roman" w:eastAsia="Times New Roman" w:hAnsi="Times New Roman" w:cs="Times New Roman"/>
                <w:sz w:val="24"/>
                <w:szCs w:val="24"/>
                <w:lang w:eastAsia="ar-SA"/>
              </w:rPr>
              <w:t>й</w:t>
            </w:r>
            <w:r w:rsidRPr="006D1D05">
              <w:rPr>
                <w:rFonts w:ascii="Times New Roman" w:eastAsia="Times New Roman" w:hAnsi="Times New Roman" w:cs="Times New Roman"/>
                <w:sz w:val="24"/>
                <w:szCs w:val="24"/>
                <w:lang w:eastAsia="ar-SA"/>
              </w:rPr>
              <w:t>, обозначающи</w:t>
            </w:r>
            <w:r w:rsidR="00E0615D">
              <w:rPr>
                <w:rFonts w:ascii="Times New Roman" w:eastAsia="Times New Roman" w:hAnsi="Times New Roman" w:cs="Times New Roman"/>
                <w:sz w:val="24"/>
                <w:szCs w:val="24"/>
                <w:lang w:eastAsia="ar-SA"/>
              </w:rPr>
              <w:t>х</w:t>
            </w:r>
            <w:r w:rsidRPr="006D1D05">
              <w:rPr>
                <w:rFonts w:ascii="Times New Roman" w:eastAsia="Times New Roman" w:hAnsi="Times New Roman" w:cs="Times New Roman"/>
                <w:sz w:val="24"/>
                <w:szCs w:val="24"/>
                <w:lang w:eastAsia="ar-SA"/>
              </w:rPr>
              <w:t xml:space="preserve"> размерные отношения предметов. </w:t>
            </w:r>
          </w:p>
          <w:p w:rsidR="008766BA" w:rsidRDefault="0099696C" w:rsidP="00E54737">
            <w:pPr>
              <w:suppressAutoHyphens/>
              <w:spacing w:after="0" w:line="20" w:lineRule="atLeast"/>
              <w:jc w:val="both"/>
              <w:rPr>
                <w:rFonts w:ascii="Times New Roman" w:eastAsia="Times New Roman" w:hAnsi="Times New Roman" w:cs="Times New Roman"/>
                <w:sz w:val="24"/>
                <w:szCs w:val="24"/>
                <w:lang w:eastAsia="ar-SA"/>
              </w:rPr>
            </w:pPr>
            <w:r w:rsidRPr="006D1D05">
              <w:rPr>
                <w:rFonts w:ascii="Times New Roman" w:eastAsia="Times New Roman" w:hAnsi="Times New Roman" w:cs="Times New Roman"/>
                <w:b/>
                <w:sz w:val="24"/>
                <w:szCs w:val="24"/>
                <w:lang w:eastAsia="ar-SA"/>
              </w:rPr>
              <w:t>Форма</w:t>
            </w:r>
            <w:r w:rsidR="008766BA">
              <w:rPr>
                <w:rFonts w:ascii="Times New Roman" w:eastAsia="Times New Roman" w:hAnsi="Times New Roman" w:cs="Times New Roman"/>
                <w:sz w:val="24"/>
                <w:szCs w:val="24"/>
                <w:lang w:eastAsia="ar-SA"/>
              </w:rPr>
              <w:t>. Развитие представления</w:t>
            </w:r>
            <w:r w:rsidRPr="006D1D05">
              <w:rPr>
                <w:rFonts w:ascii="Times New Roman" w:eastAsia="Times New Roman" w:hAnsi="Times New Roman" w:cs="Times New Roman"/>
                <w:sz w:val="24"/>
                <w:szCs w:val="24"/>
                <w:lang w:eastAsia="ar-SA"/>
              </w:rPr>
              <w:t xml:space="preserve"> детей о геометрических фигурах. </w:t>
            </w:r>
            <w:r w:rsidR="008766BA">
              <w:rPr>
                <w:rFonts w:ascii="Times New Roman" w:eastAsia="Times New Roman" w:hAnsi="Times New Roman" w:cs="Times New Roman"/>
                <w:sz w:val="24"/>
                <w:szCs w:val="24"/>
                <w:lang w:eastAsia="ar-SA"/>
              </w:rPr>
              <w:t xml:space="preserve">Формирование умения </w:t>
            </w:r>
            <w:r w:rsidRPr="006D1D05">
              <w:rPr>
                <w:rFonts w:ascii="Times New Roman" w:eastAsia="Times New Roman" w:hAnsi="Times New Roman" w:cs="Times New Roman"/>
                <w:sz w:val="24"/>
                <w:szCs w:val="24"/>
                <w:lang w:eastAsia="ar-SA"/>
              </w:rPr>
              <w:t xml:space="preserve">выделять особые признаки фигур с помощью зрительного и осязательно-двигательного </w:t>
            </w:r>
          </w:p>
          <w:p w:rsidR="0099696C" w:rsidRPr="006D1D05" w:rsidRDefault="0099696C" w:rsidP="00E54737">
            <w:pPr>
              <w:suppressAutoHyphens/>
              <w:spacing w:after="0" w:line="20" w:lineRule="atLeast"/>
              <w:jc w:val="both"/>
              <w:rPr>
                <w:rFonts w:ascii="Times New Roman" w:eastAsia="Times New Roman" w:hAnsi="Times New Roman" w:cs="Times New Roman"/>
                <w:sz w:val="24"/>
                <w:szCs w:val="24"/>
                <w:lang w:eastAsia="ar-SA"/>
              </w:rPr>
            </w:pPr>
            <w:r w:rsidRPr="006D1D05">
              <w:rPr>
                <w:rFonts w:ascii="Times New Roman" w:eastAsia="Times New Roman" w:hAnsi="Times New Roman" w:cs="Times New Roman"/>
                <w:sz w:val="24"/>
                <w:szCs w:val="24"/>
                <w:lang w:eastAsia="ar-SA"/>
              </w:rPr>
              <w:t xml:space="preserve">анализаторов. </w:t>
            </w:r>
            <w:r w:rsidR="00912A93">
              <w:rPr>
                <w:rFonts w:ascii="Times New Roman" w:eastAsia="Times New Roman" w:hAnsi="Times New Roman" w:cs="Times New Roman"/>
                <w:sz w:val="24"/>
                <w:szCs w:val="24"/>
                <w:lang w:eastAsia="ar-SA"/>
              </w:rPr>
              <w:t xml:space="preserve">Знакомство </w:t>
            </w:r>
            <w:r w:rsidRPr="006D1D05">
              <w:rPr>
                <w:rFonts w:ascii="Times New Roman" w:eastAsia="Times New Roman" w:hAnsi="Times New Roman" w:cs="Times New Roman"/>
                <w:sz w:val="24"/>
                <w:szCs w:val="24"/>
                <w:lang w:eastAsia="ar-SA"/>
              </w:rPr>
              <w:t>детей с прямоугольником, у</w:t>
            </w:r>
            <w:r w:rsidR="00912A93">
              <w:rPr>
                <w:rFonts w:ascii="Times New Roman" w:eastAsia="Times New Roman" w:hAnsi="Times New Roman" w:cs="Times New Roman"/>
                <w:sz w:val="24"/>
                <w:szCs w:val="24"/>
                <w:lang w:eastAsia="ar-SA"/>
              </w:rPr>
              <w:t>пражнение в</w:t>
            </w:r>
            <w:r w:rsidRPr="006D1D05">
              <w:rPr>
                <w:rFonts w:ascii="Times New Roman" w:eastAsia="Times New Roman" w:hAnsi="Times New Roman" w:cs="Times New Roman"/>
                <w:sz w:val="24"/>
                <w:szCs w:val="24"/>
                <w:lang w:eastAsia="ar-SA"/>
              </w:rPr>
              <w:t xml:space="preserve"> различ</w:t>
            </w:r>
            <w:r w:rsidR="00912A93">
              <w:rPr>
                <w:rFonts w:ascii="Times New Roman" w:eastAsia="Times New Roman" w:hAnsi="Times New Roman" w:cs="Times New Roman"/>
                <w:sz w:val="24"/>
                <w:szCs w:val="24"/>
                <w:lang w:eastAsia="ar-SA"/>
              </w:rPr>
              <w:t>ении</w:t>
            </w:r>
            <w:r w:rsidRPr="006D1D05">
              <w:rPr>
                <w:rFonts w:ascii="Times New Roman" w:eastAsia="Times New Roman" w:hAnsi="Times New Roman" w:cs="Times New Roman"/>
                <w:sz w:val="24"/>
                <w:szCs w:val="24"/>
                <w:lang w:eastAsia="ar-SA"/>
              </w:rPr>
              <w:t xml:space="preserve"> и называ</w:t>
            </w:r>
            <w:r w:rsidR="00912A93">
              <w:rPr>
                <w:rFonts w:ascii="Times New Roman" w:eastAsia="Times New Roman" w:hAnsi="Times New Roman" w:cs="Times New Roman"/>
                <w:sz w:val="24"/>
                <w:szCs w:val="24"/>
                <w:lang w:eastAsia="ar-SA"/>
              </w:rPr>
              <w:t>нии</w:t>
            </w:r>
            <w:r w:rsidRPr="006D1D05">
              <w:rPr>
                <w:rFonts w:ascii="Times New Roman" w:eastAsia="Times New Roman" w:hAnsi="Times New Roman" w:cs="Times New Roman"/>
                <w:sz w:val="24"/>
                <w:szCs w:val="24"/>
                <w:lang w:eastAsia="ar-SA"/>
              </w:rPr>
              <w:t xml:space="preserve"> прямоугольник</w:t>
            </w:r>
            <w:r w:rsidR="00912A93">
              <w:rPr>
                <w:rFonts w:ascii="Times New Roman" w:eastAsia="Times New Roman" w:hAnsi="Times New Roman" w:cs="Times New Roman"/>
                <w:sz w:val="24"/>
                <w:szCs w:val="24"/>
                <w:lang w:eastAsia="ar-SA"/>
              </w:rPr>
              <w:t>а</w:t>
            </w:r>
            <w:r w:rsidRPr="006D1D05">
              <w:rPr>
                <w:rFonts w:ascii="Times New Roman" w:eastAsia="Times New Roman" w:hAnsi="Times New Roman" w:cs="Times New Roman"/>
                <w:sz w:val="24"/>
                <w:szCs w:val="24"/>
                <w:lang w:eastAsia="ar-SA"/>
              </w:rPr>
              <w:t>, его элемент</w:t>
            </w:r>
            <w:r w:rsidR="00912A93">
              <w:rPr>
                <w:rFonts w:ascii="Times New Roman" w:eastAsia="Times New Roman" w:hAnsi="Times New Roman" w:cs="Times New Roman"/>
                <w:sz w:val="24"/>
                <w:szCs w:val="24"/>
                <w:lang w:eastAsia="ar-SA"/>
              </w:rPr>
              <w:t>ов</w:t>
            </w:r>
            <w:r w:rsidRPr="006D1D05">
              <w:rPr>
                <w:rFonts w:ascii="Times New Roman" w:eastAsia="Times New Roman" w:hAnsi="Times New Roman" w:cs="Times New Roman"/>
                <w:sz w:val="24"/>
                <w:szCs w:val="24"/>
                <w:lang w:eastAsia="ar-SA"/>
              </w:rPr>
              <w:t>. Формирова</w:t>
            </w:r>
            <w:r w:rsidR="00912A93">
              <w:rPr>
                <w:rFonts w:ascii="Times New Roman" w:eastAsia="Times New Roman" w:hAnsi="Times New Roman" w:cs="Times New Roman"/>
                <w:sz w:val="24"/>
                <w:szCs w:val="24"/>
                <w:lang w:eastAsia="ar-SA"/>
              </w:rPr>
              <w:t>ние</w:t>
            </w:r>
            <w:r w:rsidR="00104CC5">
              <w:rPr>
                <w:rFonts w:ascii="Times New Roman" w:eastAsia="Times New Roman" w:hAnsi="Times New Roman" w:cs="Times New Roman"/>
                <w:sz w:val="24"/>
                <w:szCs w:val="24"/>
                <w:lang w:eastAsia="ar-SA"/>
              </w:rPr>
              <w:t xml:space="preserve"> представления</w:t>
            </w:r>
            <w:r w:rsidRPr="006D1D05">
              <w:rPr>
                <w:rFonts w:ascii="Times New Roman" w:eastAsia="Times New Roman" w:hAnsi="Times New Roman" w:cs="Times New Roman"/>
                <w:sz w:val="24"/>
                <w:szCs w:val="24"/>
                <w:lang w:eastAsia="ar-SA"/>
              </w:rPr>
              <w:t xml:space="preserve"> о том, что фигуры могут быть разных размеров. У</w:t>
            </w:r>
            <w:r w:rsidR="00104CC5">
              <w:rPr>
                <w:rFonts w:ascii="Times New Roman" w:eastAsia="Times New Roman" w:hAnsi="Times New Roman" w:cs="Times New Roman"/>
                <w:sz w:val="24"/>
                <w:szCs w:val="24"/>
                <w:lang w:eastAsia="ar-SA"/>
              </w:rPr>
              <w:t>пражнение в</w:t>
            </w:r>
            <w:r w:rsidRPr="006D1D05">
              <w:rPr>
                <w:rFonts w:ascii="Times New Roman" w:eastAsia="Times New Roman" w:hAnsi="Times New Roman" w:cs="Times New Roman"/>
                <w:sz w:val="24"/>
                <w:szCs w:val="24"/>
                <w:lang w:eastAsia="ar-SA"/>
              </w:rPr>
              <w:t xml:space="preserve"> соотно</w:t>
            </w:r>
            <w:r w:rsidR="00104CC5">
              <w:rPr>
                <w:rFonts w:ascii="Times New Roman" w:eastAsia="Times New Roman" w:hAnsi="Times New Roman" w:cs="Times New Roman"/>
                <w:sz w:val="24"/>
                <w:szCs w:val="24"/>
                <w:lang w:eastAsia="ar-SA"/>
              </w:rPr>
              <w:t>шении</w:t>
            </w:r>
            <w:r w:rsidRPr="006D1D05">
              <w:rPr>
                <w:rFonts w:ascii="Times New Roman" w:eastAsia="Times New Roman" w:hAnsi="Times New Roman" w:cs="Times New Roman"/>
                <w:sz w:val="24"/>
                <w:szCs w:val="24"/>
                <w:lang w:eastAsia="ar-SA"/>
              </w:rPr>
              <w:t xml:space="preserve"> форм</w:t>
            </w:r>
            <w:r w:rsidR="00104CC5">
              <w:rPr>
                <w:rFonts w:ascii="Times New Roman" w:eastAsia="Times New Roman" w:hAnsi="Times New Roman" w:cs="Times New Roman"/>
                <w:sz w:val="24"/>
                <w:szCs w:val="24"/>
                <w:lang w:eastAsia="ar-SA"/>
              </w:rPr>
              <w:t>ы</w:t>
            </w:r>
            <w:r w:rsidRPr="006D1D05">
              <w:rPr>
                <w:rFonts w:ascii="Times New Roman" w:eastAsia="Times New Roman" w:hAnsi="Times New Roman" w:cs="Times New Roman"/>
                <w:sz w:val="24"/>
                <w:szCs w:val="24"/>
                <w:lang w:eastAsia="ar-SA"/>
              </w:rPr>
              <w:t xml:space="preserve"> предметов с известными геометрическими фигурами. </w:t>
            </w:r>
          </w:p>
          <w:p w:rsidR="0099696C" w:rsidRPr="006D1D05" w:rsidRDefault="0099696C" w:rsidP="00E54737">
            <w:pPr>
              <w:suppressAutoHyphens/>
              <w:spacing w:after="0" w:line="20" w:lineRule="atLeast"/>
              <w:jc w:val="both"/>
              <w:rPr>
                <w:rFonts w:ascii="Times New Roman" w:eastAsia="Times New Roman" w:hAnsi="Times New Roman" w:cs="Times New Roman"/>
                <w:sz w:val="24"/>
                <w:szCs w:val="24"/>
                <w:lang w:eastAsia="ar-SA"/>
              </w:rPr>
            </w:pPr>
            <w:r w:rsidRPr="006D1D05">
              <w:rPr>
                <w:rFonts w:ascii="Times New Roman" w:eastAsia="Times New Roman" w:hAnsi="Times New Roman" w:cs="Times New Roman"/>
                <w:b/>
                <w:sz w:val="24"/>
                <w:szCs w:val="24"/>
                <w:lang w:eastAsia="ar-SA"/>
              </w:rPr>
              <w:t>Ориентировка в пространстве</w:t>
            </w:r>
            <w:r w:rsidRPr="006D1D05">
              <w:rPr>
                <w:rFonts w:ascii="Times New Roman" w:eastAsia="Times New Roman" w:hAnsi="Times New Roman" w:cs="Times New Roman"/>
                <w:sz w:val="24"/>
                <w:szCs w:val="24"/>
                <w:lang w:eastAsia="ar-SA"/>
              </w:rPr>
              <w:t>. Разви</w:t>
            </w:r>
            <w:r w:rsidR="00D24416">
              <w:rPr>
                <w:rFonts w:ascii="Times New Roman" w:eastAsia="Times New Roman" w:hAnsi="Times New Roman" w:cs="Times New Roman"/>
                <w:sz w:val="24"/>
                <w:szCs w:val="24"/>
                <w:lang w:eastAsia="ar-SA"/>
              </w:rPr>
              <w:t>тие</w:t>
            </w:r>
            <w:r w:rsidRPr="006D1D05">
              <w:rPr>
                <w:rFonts w:ascii="Times New Roman" w:eastAsia="Times New Roman" w:hAnsi="Times New Roman" w:cs="Times New Roman"/>
                <w:sz w:val="24"/>
                <w:szCs w:val="24"/>
                <w:lang w:eastAsia="ar-SA"/>
              </w:rPr>
              <w:t xml:space="preserve"> умения определять пространственные направления от себя, двигаться в заданном направлении; обозначать словами положение предметов по отношению к себе. </w:t>
            </w:r>
            <w:r w:rsidR="00CA3C1F">
              <w:rPr>
                <w:rFonts w:ascii="Times New Roman" w:eastAsia="Times New Roman" w:hAnsi="Times New Roman" w:cs="Times New Roman"/>
                <w:sz w:val="24"/>
                <w:szCs w:val="24"/>
                <w:lang w:eastAsia="ar-SA"/>
              </w:rPr>
              <w:t xml:space="preserve">Знакомство </w:t>
            </w:r>
            <w:r w:rsidRPr="006D1D05">
              <w:rPr>
                <w:rFonts w:ascii="Times New Roman" w:eastAsia="Times New Roman" w:hAnsi="Times New Roman" w:cs="Times New Roman"/>
                <w:sz w:val="24"/>
                <w:szCs w:val="24"/>
                <w:lang w:eastAsia="ar-SA"/>
              </w:rPr>
              <w:t xml:space="preserve">с пространственными отношениями: далеко — близко. </w:t>
            </w:r>
          </w:p>
          <w:p w:rsidR="0099696C" w:rsidRPr="006D1D05" w:rsidRDefault="0099696C" w:rsidP="00CA3C1F">
            <w:pPr>
              <w:suppressAutoHyphens/>
              <w:spacing w:after="0" w:line="20" w:lineRule="atLeast"/>
              <w:jc w:val="both"/>
              <w:rPr>
                <w:rFonts w:ascii="Times New Roman" w:eastAsia="Times New Roman" w:hAnsi="Times New Roman" w:cs="Times New Roman"/>
                <w:sz w:val="24"/>
                <w:szCs w:val="24"/>
                <w:lang w:eastAsia="ar-SA"/>
              </w:rPr>
            </w:pPr>
            <w:r w:rsidRPr="006D1D05">
              <w:rPr>
                <w:rFonts w:ascii="Times New Roman" w:eastAsia="Times New Roman" w:hAnsi="Times New Roman" w:cs="Times New Roman"/>
                <w:b/>
                <w:sz w:val="24"/>
                <w:szCs w:val="24"/>
                <w:lang w:eastAsia="ar-SA"/>
              </w:rPr>
              <w:t>Ориентировка во времени</w:t>
            </w:r>
            <w:r w:rsidRPr="006D1D05">
              <w:rPr>
                <w:rFonts w:ascii="Times New Roman" w:eastAsia="Times New Roman" w:hAnsi="Times New Roman" w:cs="Times New Roman"/>
                <w:sz w:val="24"/>
                <w:szCs w:val="24"/>
                <w:lang w:eastAsia="ar-SA"/>
              </w:rPr>
              <w:t>. Расшир</w:t>
            </w:r>
            <w:r w:rsidR="00CA3C1F">
              <w:rPr>
                <w:rFonts w:ascii="Times New Roman" w:eastAsia="Times New Roman" w:hAnsi="Times New Roman" w:cs="Times New Roman"/>
                <w:sz w:val="24"/>
                <w:szCs w:val="24"/>
                <w:lang w:eastAsia="ar-SA"/>
              </w:rPr>
              <w:t>ение</w:t>
            </w:r>
            <w:r w:rsidRPr="006D1D05">
              <w:rPr>
                <w:rFonts w:ascii="Times New Roman" w:eastAsia="Times New Roman" w:hAnsi="Times New Roman" w:cs="Times New Roman"/>
                <w:sz w:val="24"/>
                <w:szCs w:val="24"/>
                <w:lang w:eastAsia="ar-SA"/>
              </w:rPr>
              <w:t xml:space="preserve"> представления детей о частях суток, их характерных особенностях, последовательности. Объясн</w:t>
            </w:r>
            <w:r w:rsidR="00CA3C1F">
              <w:rPr>
                <w:rFonts w:ascii="Times New Roman" w:eastAsia="Times New Roman" w:hAnsi="Times New Roman" w:cs="Times New Roman"/>
                <w:sz w:val="24"/>
                <w:szCs w:val="24"/>
                <w:lang w:eastAsia="ar-SA"/>
              </w:rPr>
              <w:t>ение значения</w:t>
            </w:r>
            <w:r w:rsidRPr="006D1D05">
              <w:rPr>
                <w:rFonts w:ascii="Times New Roman" w:eastAsia="Times New Roman" w:hAnsi="Times New Roman" w:cs="Times New Roman"/>
                <w:sz w:val="24"/>
                <w:szCs w:val="24"/>
                <w:lang w:eastAsia="ar-SA"/>
              </w:rPr>
              <w:t xml:space="preserve"> слов: «вчера», «сегодня», «завтра».</w:t>
            </w:r>
          </w:p>
        </w:tc>
      </w:tr>
      <w:tr w:rsidR="0099696C" w:rsidRPr="00092746" w:rsidTr="00E54737">
        <w:tc>
          <w:tcPr>
            <w:tcW w:w="2464" w:type="dxa"/>
          </w:tcPr>
          <w:p w:rsidR="0099696C" w:rsidRPr="00092746" w:rsidRDefault="0099696C" w:rsidP="00E54737">
            <w:pPr>
              <w:suppressAutoHyphens/>
              <w:spacing w:after="0" w:line="20" w:lineRule="atLeast"/>
              <w:rPr>
                <w:rFonts w:ascii="Times New Roman" w:eastAsia="Times New Roman" w:hAnsi="Times New Roman" w:cs="Times New Roman"/>
                <w:sz w:val="24"/>
                <w:szCs w:val="24"/>
                <w:lang w:eastAsia="ar-SA"/>
              </w:rPr>
            </w:pPr>
            <w:r w:rsidRPr="00092746">
              <w:rPr>
                <w:rFonts w:ascii="Times New Roman" w:eastAsia="Times New Roman" w:hAnsi="Times New Roman" w:cs="Times New Roman"/>
                <w:sz w:val="24"/>
                <w:szCs w:val="24"/>
                <w:lang w:eastAsia="ar-SA"/>
              </w:rPr>
              <w:lastRenderedPageBreak/>
              <w:t>Виды деятельности</w:t>
            </w:r>
          </w:p>
        </w:tc>
        <w:tc>
          <w:tcPr>
            <w:tcW w:w="12670" w:type="dxa"/>
            <w:gridSpan w:val="4"/>
          </w:tcPr>
          <w:p w:rsidR="0099696C" w:rsidRPr="00092746" w:rsidRDefault="0099696C" w:rsidP="00E54737">
            <w:pPr>
              <w:suppressAutoHyphens/>
              <w:spacing w:after="0" w:line="20" w:lineRule="atLeast"/>
              <w:jc w:val="center"/>
              <w:rPr>
                <w:rFonts w:ascii="Times New Roman" w:eastAsia="Times New Roman" w:hAnsi="Times New Roman" w:cs="Times New Roman"/>
                <w:sz w:val="24"/>
                <w:szCs w:val="24"/>
                <w:lang w:eastAsia="ar-SA"/>
              </w:rPr>
            </w:pPr>
            <w:r w:rsidRPr="00092746">
              <w:rPr>
                <w:rFonts w:ascii="Times New Roman" w:eastAsia="Times New Roman" w:hAnsi="Times New Roman" w:cs="Times New Roman"/>
                <w:sz w:val="24"/>
                <w:szCs w:val="24"/>
                <w:lang w:eastAsia="ar-SA"/>
              </w:rPr>
              <w:t>Формы организации</w:t>
            </w:r>
          </w:p>
        </w:tc>
      </w:tr>
      <w:tr w:rsidR="008A49CF" w:rsidRPr="00092746" w:rsidTr="008A49CF">
        <w:tc>
          <w:tcPr>
            <w:tcW w:w="2464" w:type="dxa"/>
            <w:tcBorders>
              <w:top w:val="single" w:sz="4" w:space="0" w:color="auto"/>
              <w:left w:val="single" w:sz="4" w:space="0" w:color="auto"/>
              <w:bottom w:val="single" w:sz="4" w:space="0" w:color="auto"/>
              <w:right w:val="single" w:sz="4" w:space="0" w:color="auto"/>
            </w:tcBorders>
          </w:tcPr>
          <w:p w:rsidR="008A49CF" w:rsidRPr="00092746" w:rsidRDefault="00AD3BDC" w:rsidP="003875D5">
            <w:pPr>
              <w:suppressAutoHyphens/>
              <w:spacing w:after="0" w:line="20" w:lineRule="atLeas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w:t>
            </w:r>
            <w:r w:rsidR="008A49CF" w:rsidRPr="00092746">
              <w:rPr>
                <w:rFonts w:ascii="Times New Roman" w:eastAsia="Times New Roman" w:hAnsi="Times New Roman" w:cs="Times New Roman"/>
                <w:sz w:val="24"/>
                <w:szCs w:val="24"/>
                <w:lang w:eastAsia="ar-SA"/>
              </w:rPr>
              <w:t>ОД</w:t>
            </w:r>
          </w:p>
        </w:tc>
        <w:tc>
          <w:tcPr>
            <w:tcW w:w="12670" w:type="dxa"/>
            <w:gridSpan w:val="4"/>
            <w:tcBorders>
              <w:top w:val="single" w:sz="4" w:space="0" w:color="auto"/>
              <w:left w:val="single" w:sz="4" w:space="0" w:color="auto"/>
              <w:bottom w:val="single" w:sz="4" w:space="0" w:color="auto"/>
              <w:right w:val="single" w:sz="4" w:space="0" w:color="auto"/>
            </w:tcBorders>
          </w:tcPr>
          <w:p w:rsidR="008A49CF" w:rsidRPr="00092746" w:rsidRDefault="008A49CF" w:rsidP="004A410E">
            <w:pPr>
              <w:numPr>
                <w:ilvl w:val="0"/>
                <w:numId w:val="12"/>
              </w:numPr>
              <w:suppressAutoHyphens/>
              <w:spacing w:after="0" w:line="20" w:lineRule="atLeast"/>
              <w:ind w:left="371"/>
              <w:jc w:val="both"/>
              <w:rPr>
                <w:rFonts w:ascii="Times New Roman" w:eastAsia="Times New Roman" w:hAnsi="Times New Roman" w:cs="Times New Roman"/>
                <w:sz w:val="24"/>
                <w:szCs w:val="24"/>
                <w:lang w:eastAsia="ar-SA"/>
              </w:rPr>
            </w:pPr>
            <w:r w:rsidRPr="00092746">
              <w:rPr>
                <w:rFonts w:ascii="Times New Roman" w:eastAsia="Times New Roman" w:hAnsi="Times New Roman" w:cs="Times New Roman"/>
                <w:sz w:val="24"/>
                <w:szCs w:val="24"/>
                <w:lang w:eastAsia="ar-SA"/>
              </w:rPr>
              <w:t xml:space="preserve">Рассматривание и сравнение предметных и сюжетных картинок, иллюстраций к знакомым сказкам и </w:t>
            </w:r>
            <w:proofErr w:type="spellStart"/>
            <w:r w:rsidRPr="00092746">
              <w:rPr>
                <w:rFonts w:ascii="Times New Roman" w:eastAsia="Times New Roman" w:hAnsi="Times New Roman" w:cs="Times New Roman"/>
                <w:sz w:val="24"/>
                <w:szCs w:val="24"/>
                <w:lang w:eastAsia="ar-SA"/>
              </w:rPr>
              <w:t>потешкам</w:t>
            </w:r>
            <w:proofErr w:type="spellEnd"/>
            <w:r w:rsidRPr="00092746">
              <w:rPr>
                <w:rFonts w:ascii="Times New Roman" w:eastAsia="Times New Roman" w:hAnsi="Times New Roman" w:cs="Times New Roman"/>
                <w:sz w:val="24"/>
                <w:szCs w:val="24"/>
                <w:lang w:eastAsia="ar-SA"/>
              </w:rPr>
              <w:t>, игрушек, эстетически привлекательных предметов (деревьев, цветов, предметов быта и пр.), произведений искусства (народного, декоративно-прикладного, изобразительного).</w:t>
            </w:r>
          </w:p>
          <w:p w:rsidR="008A49CF" w:rsidRPr="00092746" w:rsidRDefault="008A49CF" w:rsidP="004A410E">
            <w:pPr>
              <w:numPr>
                <w:ilvl w:val="0"/>
                <w:numId w:val="12"/>
              </w:numPr>
              <w:suppressAutoHyphens/>
              <w:spacing w:after="0" w:line="20" w:lineRule="atLeast"/>
              <w:ind w:left="371"/>
              <w:jc w:val="both"/>
              <w:rPr>
                <w:rFonts w:ascii="Times New Roman" w:eastAsia="Times New Roman" w:hAnsi="Times New Roman" w:cs="Times New Roman"/>
                <w:sz w:val="24"/>
                <w:szCs w:val="24"/>
                <w:lang w:eastAsia="ar-SA"/>
              </w:rPr>
            </w:pPr>
            <w:r w:rsidRPr="00092746">
              <w:rPr>
                <w:rFonts w:ascii="Times New Roman" w:eastAsia="Times New Roman" w:hAnsi="Times New Roman" w:cs="Times New Roman"/>
                <w:sz w:val="24"/>
                <w:szCs w:val="24"/>
                <w:lang w:eastAsia="ar-SA"/>
              </w:rPr>
              <w:t>Наблюдение за объектами природы под руководством взрослого.</w:t>
            </w:r>
          </w:p>
          <w:p w:rsidR="008A49CF" w:rsidRPr="00092746" w:rsidRDefault="008A49CF" w:rsidP="004A410E">
            <w:pPr>
              <w:numPr>
                <w:ilvl w:val="0"/>
                <w:numId w:val="12"/>
              </w:numPr>
              <w:suppressAutoHyphens/>
              <w:spacing w:after="0" w:line="20" w:lineRule="atLeast"/>
              <w:ind w:left="371"/>
              <w:jc w:val="both"/>
              <w:rPr>
                <w:rFonts w:ascii="Times New Roman" w:eastAsia="Times New Roman" w:hAnsi="Times New Roman" w:cs="Times New Roman"/>
                <w:sz w:val="24"/>
                <w:szCs w:val="24"/>
                <w:lang w:eastAsia="ar-SA"/>
              </w:rPr>
            </w:pPr>
            <w:r w:rsidRPr="00092746">
              <w:rPr>
                <w:rFonts w:ascii="Times New Roman" w:eastAsia="Times New Roman" w:hAnsi="Times New Roman" w:cs="Times New Roman"/>
                <w:sz w:val="24"/>
                <w:szCs w:val="24"/>
                <w:lang w:eastAsia="ar-SA"/>
              </w:rPr>
              <w:t>Чтение  книг, энциклопедий.</w:t>
            </w:r>
          </w:p>
          <w:p w:rsidR="008A49CF" w:rsidRPr="00092746" w:rsidRDefault="008A49CF" w:rsidP="004A410E">
            <w:pPr>
              <w:numPr>
                <w:ilvl w:val="0"/>
                <w:numId w:val="12"/>
              </w:numPr>
              <w:suppressAutoHyphens/>
              <w:spacing w:after="0" w:line="20" w:lineRule="atLeast"/>
              <w:ind w:left="371"/>
              <w:jc w:val="both"/>
              <w:rPr>
                <w:rFonts w:ascii="Times New Roman" w:eastAsia="Times New Roman" w:hAnsi="Times New Roman" w:cs="Times New Roman"/>
                <w:sz w:val="24"/>
                <w:szCs w:val="24"/>
                <w:lang w:eastAsia="ar-SA"/>
              </w:rPr>
            </w:pPr>
            <w:r w:rsidRPr="00092746">
              <w:rPr>
                <w:rFonts w:ascii="Times New Roman" w:eastAsia="Times New Roman" w:hAnsi="Times New Roman" w:cs="Times New Roman"/>
                <w:sz w:val="24"/>
                <w:szCs w:val="24"/>
                <w:lang w:eastAsia="ar-SA"/>
              </w:rPr>
              <w:t>Дидактические игры.</w:t>
            </w:r>
          </w:p>
          <w:p w:rsidR="008A49CF" w:rsidRPr="00092746" w:rsidRDefault="008A49CF" w:rsidP="004A410E">
            <w:pPr>
              <w:numPr>
                <w:ilvl w:val="0"/>
                <w:numId w:val="12"/>
              </w:numPr>
              <w:suppressAutoHyphens/>
              <w:spacing w:after="0" w:line="20" w:lineRule="atLeast"/>
              <w:ind w:left="371"/>
              <w:jc w:val="both"/>
              <w:rPr>
                <w:rFonts w:ascii="Times New Roman" w:eastAsia="Times New Roman" w:hAnsi="Times New Roman" w:cs="Times New Roman"/>
                <w:sz w:val="24"/>
                <w:szCs w:val="24"/>
                <w:lang w:eastAsia="ar-SA"/>
              </w:rPr>
            </w:pPr>
            <w:r w:rsidRPr="00092746">
              <w:rPr>
                <w:rFonts w:ascii="Times New Roman" w:eastAsia="Times New Roman" w:hAnsi="Times New Roman" w:cs="Times New Roman"/>
                <w:sz w:val="24"/>
                <w:szCs w:val="24"/>
                <w:lang w:eastAsia="ar-SA"/>
              </w:rPr>
              <w:t>Развивающие игры.</w:t>
            </w:r>
          </w:p>
          <w:p w:rsidR="008A49CF" w:rsidRPr="00092746" w:rsidRDefault="008A49CF" w:rsidP="004A410E">
            <w:pPr>
              <w:numPr>
                <w:ilvl w:val="0"/>
                <w:numId w:val="12"/>
              </w:numPr>
              <w:suppressAutoHyphens/>
              <w:spacing w:after="0" w:line="20" w:lineRule="atLeast"/>
              <w:ind w:left="371"/>
              <w:jc w:val="both"/>
              <w:rPr>
                <w:rFonts w:ascii="Times New Roman" w:eastAsia="Times New Roman" w:hAnsi="Times New Roman" w:cs="Times New Roman"/>
                <w:sz w:val="24"/>
                <w:szCs w:val="24"/>
                <w:lang w:eastAsia="ar-SA"/>
              </w:rPr>
            </w:pPr>
            <w:r w:rsidRPr="00092746">
              <w:rPr>
                <w:rFonts w:ascii="Times New Roman" w:eastAsia="Times New Roman" w:hAnsi="Times New Roman" w:cs="Times New Roman"/>
                <w:sz w:val="24"/>
                <w:szCs w:val="24"/>
                <w:lang w:eastAsia="ar-SA"/>
              </w:rPr>
              <w:t>Беседы.</w:t>
            </w:r>
          </w:p>
          <w:p w:rsidR="008A49CF" w:rsidRPr="00092746" w:rsidRDefault="008A49CF" w:rsidP="004A410E">
            <w:pPr>
              <w:numPr>
                <w:ilvl w:val="0"/>
                <w:numId w:val="12"/>
              </w:numPr>
              <w:suppressAutoHyphens/>
              <w:spacing w:after="0" w:line="20" w:lineRule="atLeast"/>
              <w:ind w:left="371"/>
              <w:jc w:val="both"/>
              <w:rPr>
                <w:rFonts w:ascii="Times New Roman" w:eastAsia="Times New Roman" w:hAnsi="Times New Roman" w:cs="Times New Roman"/>
                <w:sz w:val="24"/>
                <w:szCs w:val="24"/>
                <w:lang w:eastAsia="ar-SA"/>
              </w:rPr>
            </w:pPr>
            <w:proofErr w:type="gramStart"/>
            <w:r w:rsidRPr="00092746">
              <w:rPr>
                <w:rFonts w:ascii="Times New Roman" w:eastAsia="Times New Roman" w:hAnsi="Times New Roman" w:cs="Times New Roman"/>
                <w:sz w:val="24"/>
                <w:szCs w:val="24"/>
                <w:lang w:eastAsia="ar-SA"/>
              </w:rPr>
              <w:t>Творческие игры: сюжетно-ролевые, строительно-конструктивные, театрализованные, игры-имитации, хороводные, элементарные режиссерские, игры-экспериментирования с различными материалами.</w:t>
            </w:r>
            <w:proofErr w:type="gramEnd"/>
          </w:p>
          <w:p w:rsidR="008A49CF" w:rsidRPr="00092746" w:rsidRDefault="008A49CF" w:rsidP="008A49CF">
            <w:pPr>
              <w:suppressAutoHyphens/>
              <w:spacing w:after="0" w:line="20" w:lineRule="atLeast"/>
              <w:ind w:left="371" w:hanging="360"/>
              <w:jc w:val="both"/>
              <w:rPr>
                <w:rFonts w:ascii="Times New Roman" w:eastAsia="Times New Roman" w:hAnsi="Times New Roman" w:cs="Times New Roman"/>
                <w:sz w:val="24"/>
                <w:szCs w:val="24"/>
                <w:lang w:eastAsia="ar-SA"/>
              </w:rPr>
            </w:pPr>
            <w:r w:rsidRPr="00092746">
              <w:rPr>
                <w:rFonts w:ascii="Times New Roman" w:eastAsia="Times New Roman" w:hAnsi="Times New Roman" w:cs="Times New Roman"/>
                <w:sz w:val="24"/>
                <w:szCs w:val="24"/>
                <w:lang w:eastAsia="ar-SA"/>
              </w:rPr>
              <w:t>Экспериментирование, конструирование, моделирование.</w:t>
            </w:r>
          </w:p>
        </w:tc>
      </w:tr>
      <w:tr w:rsidR="008A49CF" w:rsidRPr="00092746" w:rsidTr="008A49CF">
        <w:tc>
          <w:tcPr>
            <w:tcW w:w="2464" w:type="dxa"/>
            <w:tcBorders>
              <w:top w:val="single" w:sz="4" w:space="0" w:color="auto"/>
              <w:left w:val="single" w:sz="4" w:space="0" w:color="auto"/>
              <w:bottom w:val="single" w:sz="4" w:space="0" w:color="auto"/>
              <w:right w:val="single" w:sz="4" w:space="0" w:color="auto"/>
            </w:tcBorders>
          </w:tcPr>
          <w:p w:rsidR="008A49CF" w:rsidRPr="00092746" w:rsidRDefault="008A49CF" w:rsidP="008A49CF">
            <w:pPr>
              <w:suppressAutoHyphens/>
              <w:spacing w:after="0" w:line="20" w:lineRule="atLeast"/>
              <w:rPr>
                <w:rFonts w:ascii="Times New Roman" w:eastAsia="Times New Roman" w:hAnsi="Times New Roman" w:cs="Times New Roman"/>
                <w:sz w:val="24"/>
                <w:szCs w:val="24"/>
                <w:lang w:eastAsia="ar-SA"/>
              </w:rPr>
            </w:pPr>
            <w:r w:rsidRPr="00092746">
              <w:rPr>
                <w:rFonts w:ascii="Times New Roman" w:eastAsia="Times New Roman" w:hAnsi="Times New Roman" w:cs="Times New Roman"/>
                <w:sz w:val="24"/>
                <w:szCs w:val="24"/>
                <w:lang w:eastAsia="ar-SA"/>
              </w:rPr>
              <w:t>Образовательная деятельность, осуществляемая в ходе режимных моментов</w:t>
            </w:r>
          </w:p>
        </w:tc>
        <w:tc>
          <w:tcPr>
            <w:tcW w:w="12670" w:type="dxa"/>
            <w:gridSpan w:val="4"/>
            <w:tcBorders>
              <w:top w:val="single" w:sz="4" w:space="0" w:color="auto"/>
              <w:left w:val="single" w:sz="4" w:space="0" w:color="auto"/>
              <w:bottom w:val="single" w:sz="4" w:space="0" w:color="auto"/>
              <w:right w:val="single" w:sz="4" w:space="0" w:color="auto"/>
            </w:tcBorders>
          </w:tcPr>
          <w:p w:rsidR="009C7455" w:rsidRPr="006D1D05" w:rsidRDefault="009C7455" w:rsidP="009C7455">
            <w:pPr>
              <w:suppressAutoHyphens/>
              <w:spacing w:after="0" w:line="240" w:lineRule="auto"/>
              <w:jc w:val="both"/>
              <w:rPr>
                <w:rFonts w:ascii="Times New Roman" w:hAnsi="Times New Roman"/>
                <w:b/>
                <w:bCs/>
                <w:sz w:val="24"/>
                <w:szCs w:val="24"/>
                <w:lang w:eastAsia="ar-SA"/>
              </w:rPr>
            </w:pPr>
            <w:r w:rsidRPr="006D1D05">
              <w:rPr>
                <w:rFonts w:ascii="Times New Roman" w:hAnsi="Times New Roman"/>
                <w:sz w:val="24"/>
                <w:szCs w:val="24"/>
                <w:lang w:eastAsia="ar-SA"/>
              </w:rPr>
              <w:t>Те же формы, что и в процессе</w:t>
            </w:r>
            <w:r w:rsidR="00AD3BDC">
              <w:rPr>
                <w:rFonts w:ascii="Times New Roman" w:hAnsi="Times New Roman"/>
                <w:sz w:val="24"/>
                <w:szCs w:val="24"/>
                <w:lang w:eastAsia="ar-SA"/>
              </w:rPr>
              <w:t xml:space="preserve"> О</w:t>
            </w:r>
            <w:r w:rsidR="00107D45">
              <w:rPr>
                <w:rFonts w:ascii="Times New Roman" w:hAnsi="Times New Roman"/>
                <w:sz w:val="24"/>
                <w:szCs w:val="24"/>
                <w:lang w:eastAsia="ar-SA"/>
              </w:rPr>
              <w:t>ОД</w:t>
            </w:r>
            <w:r w:rsidRPr="006D1D05">
              <w:rPr>
                <w:rFonts w:ascii="Times New Roman" w:hAnsi="Times New Roman"/>
                <w:sz w:val="24"/>
                <w:szCs w:val="24"/>
                <w:lang w:eastAsia="ar-SA"/>
              </w:rPr>
              <w:t>.</w:t>
            </w:r>
          </w:p>
          <w:p w:rsidR="008A49CF" w:rsidRDefault="008A49CF" w:rsidP="00E87B43">
            <w:pPr>
              <w:suppressAutoHyphens/>
              <w:spacing w:after="0" w:line="20" w:lineRule="atLeast"/>
              <w:jc w:val="both"/>
              <w:rPr>
                <w:rFonts w:ascii="Times New Roman" w:eastAsia="Times New Roman" w:hAnsi="Times New Roman" w:cs="Times New Roman"/>
                <w:sz w:val="24"/>
                <w:szCs w:val="24"/>
                <w:lang w:eastAsia="ar-SA"/>
              </w:rPr>
            </w:pPr>
          </w:p>
          <w:p w:rsidR="00E87B43" w:rsidRPr="00092746" w:rsidRDefault="00E87B43" w:rsidP="00E87B43">
            <w:pPr>
              <w:suppressAutoHyphens/>
              <w:spacing w:after="0" w:line="20" w:lineRule="atLeast"/>
              <w:jc w:val="both"/>
              <w:rPr>
                <w:rFonts w:ascii="Times New Roman" w:eastAsia="Times New Roman" w:hAnsi="Times New Roman" w:cs="Times New Roman"/>
                <w:sz w:val="24"/>
                <w:szCs w:val="24"/>
                <w:lang w:eastAsia="ar-SA"/>
              </w:rPr>
            </w:pPr>
          </w:p>
        </w:tc>
      </w:tr>
      <w:tr w:rsidR="008A49CF" w:rsidRPr="00092746" w:rsidTr="008A49CF">
        <w:tc>
          <w:tcPr>
            <w:tcW w:w="2464" w:type="dxa"/>
            <w:tcBorders>
              <w:top w:val="single" w:sz="4" w:space="0" w:color="auto"/>
              <w:left w:val="single" w:sz="4" w:space="0" w:color="auto"/>
              <w:bottom w:val="single" w:sz="4" w:space="0" w:color="auto"/>
              <w:right w:val="single" w:sz="4" w:space="0" w:color="auto"/>
            </w:tcBorders>
          </w:tcPr>
          <w:p w:rsidR="008A49CF" w:rsidRPr="00092746" w:rsidRDefault="008A49CF" w:rsidP="003875D5">
            <w:pPr>
              <w:suppressAutoHyphens/>
              <w:spacing w:after="0" w:line="20" w:lineRule="atLeast"/>
              <w:rPr>
                <w:rFonts w:ascii="Times New Roman" w:eastAsia="Times New Roman" w:hAnsi="Times New Roman" w:cs="Times New Roman"/>
                <w:sz w:val="24"/>
                <w:szCs w:val="24"/>
                <w:lang w:eastAsia="ar-SA"/>
              </w:rPr>
            </w:pPr>
            <w:r w:rsidRPr="00092746">
              <w:rPr>
                <w:rFonts w:ascii="Times New Roman" w:eastAsia="Times New Roman" w:hAnsi="Times New Roman" w:cs="Times New Roman"/>
                <w:sz w:val="24"/>
                <w:szCs w:val="24"/>
                <w:lang w:eastAsia="ar-SA"/>
              </w:rPr>
              <w:t>Самостоятельная деятельность детей</w:t>
            </w:r>
          </w:p>
        </w:tc>
        <w:tc>
          <w:tcPr>
            <w:tcW w:w="12670" w:type="dxa"/>
            <w:gridSpan w:val="4"/>
            <w:tcBorders>
              <w:top w:val="single" w:sz="4" w:space="0" w:color="auto"/>
              <w:left w:val="single" w:sz="4" w:space="0" w:color="auto"/>
              <w:bottom w:val="single" w:sz="4" w:space="0" w:color="auto"/>
              <w:right w:val="single" w:sz="4" w:space="0" w:color="auto"/>
            </w:tcBorders>
          </w:tcPr>
          <w:p w:rsidR="008A49CF" w:rsidRPr="00092746" w:rsidRDefault="008A49CF" w:rsidP="004A410E">
            <w:pPr>
              <w:numPr>
                <w:ilvl w:val="0"/>
                <w:numId w:val="12"/>
              </w:numPr>
              <w:suppressAutoHyphens/>
              <w:spacing w:after="0" w:line="20" w:lineRule="atLeast"/>
              <w:ind w:left="371"/>
              <w:jc w:val="both"/>
              <w:rPr>
                <w:rFonts w:ascii="Times New Roman" w:eastAsia="Times New Roman" w:hAnsi="Times New Roman" w:cs="Times New Roman"/>
                <w:sz w:val="24"/>
                <w:szCs w:val="24"/>
                <w:lang w:eastAsia="ar-SA"/>
              </w:rPr>
            </w:pPr>
            <w:r w:rsidRPr="00092746">
              <w:rPr>
                <w:rFonts w:ascii="Times New Roman" w:eastAsia="Times New Roman" w:hAnsi="Times New Roman" w:cs="Times New Roman"/>
                <w:sz w:val="24"/>
                <w:szCs w:val="24"/>
                <w:lang w:eastAsia="ar-SA"/>
              </w:rPr>
              <w:t>Рассматривание книг, картин, предметов.</w:t>
            </w:r>
          </w:p>
          <w:p w:rsidR="008A49CF" w:rsidRPr="00092746" w:rsidRDefault="008A49CF" w:rsidP="004A410E">
            <w:pPr>
              <w:numPr>
                <w:ilvl w:val="0"/>
                <w:numId w:val="12"/>
              </w:numPr>
              <w:suppressAutoHyphens/>
              <w:spacing w:after="0" w:line="20" w:lineRule="atLeast"/>
              <w:ind w:left="371"/>
              <w:jc w:val="both"/>
              <w:rPr>
                <w:rFonts w:ascii="Times New Roman" w:eastAsia="Times New Roman" w:hAnsi="Times New Roman" w:cs="Times New Roman"/>
                <w:sz w:val="24"/>
                <w:szCs w:val="24"/>
                <w:lang w:eastAsia="ar-SA"/>
              </w:rPr>
            </w:pPr>
            <w:r w:rsidRPr="00092746">
              <w:rPr>
                <w:rFonts w:ascii="Times New Roman" w:eastAsia="Times New Roman" w:hAnsi="Times New Roman" w:cs="Times New Roman"/>
                <w:sz w:val="24"/>
                <w:szCs w:val="24"/>
                <w:lang w:eastAsia="ar-SA"/>
              </w:rPr>
              <w:t>Наблюдение за объектами природы.</w:t>
            </w:r>
          </w:p>
          <w:p w:rsidR="008A49CF" w:rsidRPr="00092746" w:rsidRDefault="008A49CF" w:rsidP="004A410E">
            <w:pPr>
              <w:numPr>
                <w:ilvl w:val="0"/>
                <w:numId w:val="12"/>
              </w:numPr>
              <w:suppressAutoHyphens/>
              <w:spacing w:after="0" w:line="20" w:lineRule="atLeast"/>
              <w:ind w:left="371"/>
              <w:jc w:val="both"/>
              <w:rPr>
                <w:rFonts w:ascii="Times New Roman" w:eastAsia="Times New Roman" w:hAnsi="Times New Roman" w:cs="Times New Roman"/>
                <w:sz w:val="24"/>
                <w:szCs w:val="24"/>
                <w:lang w:eastAsia="ar-SA"/>
              </w:rPr>
            </w:pPr>
            <w:r w:rsidRPr="00092746">
              <w:rPr>
                <w:rFonts w:ascii="Times New Roman" w:eastAsia="Times New Roman" w:hAnsi="Times New Roman" w:cs="Times New Roman"/>
                <w:sz w:val="24"/>
                <w:szCs w:val="24"/>
                <w:lang w:eastAsia="ar-SA"/>
              </w:rPr>
              <w:t>Дидактические и развивающие игры.</w:t>
            </w:r>
          </w:p>
          <w:p w:rsidR="008A49CF" w:rsidRPr="00092746" w:rsidRDefault="008A49CF" w:rsidP="004A410E">
            <w:pPr>
              <w:numPr>
                <w:ilvl w:val="0"/>
                <w:numId w:val="12"/>
              </w:numPr>
              <w:suppressAutoHyphens/>
              <w:spacing w:after="0" w:line="20" w:lineRule="atLeast"/>
              <w:ind w:left="371"/>
              <w:jc w:val="both"/>
              <w:rPr>
                <w:rFonts w:ascii="Times New Roman" w:eastAsia="Times New Roman" w:hAnsi="Times New Roman" w:cs="Times New Roman"/>
                <w:sz w:val="24"/>
                <w:szCs w:val="24"/>
                <w:lang w:eastAsia="ar-SA"/>
              </w:rPr>
            </w:pPr>
            <w:r w:rsidRPr="00092746">
              <w:rPr>
                <w:rFonts w:ascii="Times New Roman" w:eastAsia="Times New Roman" w:hAnsi="Times New Roman" w:cs="Times New Roman"/>
                <w:sz w:val="24"/>
                <w:szCs w:val="24"/>
                <w:lang w:eastAsia="ar-SA"/>
              </w:rPr>
              <w:t>Беседы.</w:t>
            </w:r>
          </w:p>
          <w:p w:rsidR="008A49CF" w:rsidRPr="00092746" w:rsidRDefault="008A49CF" w:rsidP="004A410E">
            <w:pPr>
              <w:numPr>
                <w:ilvl w:val="0"/>
                <w:numId w:val="12"/>
              </w:numPr>
              <w:suppressAutoHyphens/>
              <w:spacing w:after="0" w:line="20" w:lineRule="atLeast"/>
              <w:ind w:left="371"/>
              <w:jc w:val="both"/>
              <w:rPr>
                <w:rFonts w:ascii="Times New Roman" w:eastAsia="Times New Roman" w:hAnsi="Times New Roman" w:cs="Times New Roman"/>
                <w:sz w:val="24"/>
                <w:szCs w:val="24"/>
                <w:lang w:eastAsia="ar-SA"/>
              </w:rPr>
            </w:pPr>
            <w:r w:rsidRPr="00092746">
              <w:rPr>
                <w:rFonts w:ascii="Times New Roman" w:eastAsia="Times New Roman" w:hAnsi="Times New Roman" w:cs="Times New Roman"/>
                <w:sz w:val="24"/>
                <w:szCs w:val="24"/>
                <w:lang w:eastAsia="ar-SA"/>
              </w:rPr>
              <w:t>Экспериментирование, конструирование.</w:t>
            </w:r>
          </w:p>
          <w:p w:rsidR="008A49CF" w:rsidRPr="00092746" w:rsidRDefault="008A49CF" w:rsidP="004A410E">
            <w:pPr>
              <w:numPr>
                <w:ilvl w:val="0"/>
                <w:numId w:val="12"/>
              </w:numPr>
              <w:suppressAutoHyphens/>
              <w:spacing w:after="0" w:line="20" w:lineRule="atLeast"/>
              <w:ind w:left="371"/>
              <w:jc w:val="both"/>
              <w:rPr>
                <w:rFonts w:ascii="Times New Roman" w:eastAsia="Times New Roman" w:hAnsi="Times New Roman" w:cs="Times New Roman"/>
                <w:sz w:val="24"/>
                <w:szCs w:val="24"/>
                <w:lang w:eastAsia="ar-SA"/>
              </w:rPr>
            </w:pPr>
            <w:proofErr w:type="gramStart"/>
            <w:r w:rsidRPr="00092746">
              <w:rPr>
                <w:rFonts w:ascii="Times New Roman" w:eastAsia="Times New Roman" w:hAnsi="Times New Roman" w:cs="Times New Roman"/>
                <w:sz w:val="24"/>
                <w:szCs w:val="24"/>
                <w:lang w:eastAsia="ar-SA"/>
              </w:rPr>
              <w:t>Творческие игры: сюжетно-ролевые, строительно-конструктивные, театрализованные, игры-имитации, хороводные, элементарные режиссерские, игры-экспериментирования с различными материалами.</w:t>
            </w:r>
            <w:proofErr w:type="gramEnd"/>
          </w:p>
        </w:tc>
      </w:tr>
      <w:tr w:rsidR="0099696C" w:rsidRPr="006D1D05" w:rsidTr="00E54737">
        <w:tc>
          <w:tcPr>
            <w:tcW w:w="15134" w:type="dxa"/>
            <w:gridSpan w:val="5"/>
          </w:tcPr>
          <w:p w:rsidR="0099696C" w:rsidRPr="006D1D05" w:rsidRDefault="0099696C" w:rsidP="00E54737">
            <w:pPr>
              <w:suppressAutoHyphens/>
              <w:spacing w:after="0" w:line="20" w:lineRule="atLeast"/>
              <w:jc w:val="center"/>
              <w:rPr>
                <w:rFonts w:ascii="Times New Roman" w:eastAsia="Times New Roman" w:hAnsi="Times New Roman" w:cs="Times New Roman"/>
                <w:b/>
                <w:sz w:val="24"/>
                <w:szCs w:val="24"/>
                <w:lang w:eastAsia="ar-SA"/>
              </w:rPr>
            </w:pPr>
            <w:r w:rsidRPr="006D1D05">
              <w:rPr>
                <w:rFonts w:ascii="Times New Roman" w:eastAsia="Times New Roman" w:hAnsi="Times New Roman" w:cs="Times New Roman"/>
                <w:b/>
                <w:sz w:val="24"/>
                <w:szCs w:val="24"/>
                <w:lang w:eastAsia="ar-SA"/>
              </w:rPr>
              <w:t>Ознакомление с миром природы</w:t>
            </w:r>
          </w:p>
        </w:tc>
      </w:tr>
      <w:tr w:rsidR="0099696C" w:rsidRPr="006D1D05" w:rsidTr="00E54737">
        <w:tc>
          <w:tcPr>
            <w:tcW w:w="2464" w:type="dxa"/>
          </w:tcPr>
          <w:p w:rsidR="0099696C" w:rsidRPr="00092746" w:rsidRDefault="0099696C" w:rsidP="00E54737">
            <w:pPr>
              <w:spacing w:after="0" w:line="240" w:lineRule="auto"/>
              <w:jc w:val="center"/>
              <w:rPr>
                <w:rFonts w:ascii="Times New Roman" w:hAnsi="Times New Roman" w:cs="Times New Roman"/>
                <w:sz w:val="24"/>
                <w:szCs w:val="24"/>
              </w:rPr>
            </w:pPr>
            <w:r w:rsidRPr="00092746">
              <w:rPr>
                <w:rFonts w:ascii="Times New Roman" w:hAnsi="Times New Roman" w:cs="Times New Roman"/>
                <w:sz w:val="24"/>
                <w:szCs w:val="24"/>
              </w:rPr>
              <w:t xml:space="preserve">Содержание </w:t>
            </w:r>
            <w:r w:rsidRPr="00092746">
              <w:rPr>
                <w:rFonts w:ascii="Times New Roman" w:hAnsi="Times New Roman" w:cs="Times New Roman"/>
                <w:sz w:val="24"/>
                <w:szCs w:val="24"/>
              </w:rPr>
              <w:lastRenderedPageBreak/>
              <w:t>образовательной деятельности</w:t>
            </w:r>
          </w:p>
          <w:p w:rsidR="0099696C" w:rsidRPr="006D1D05" w:rsidRDefault="0099696C" w:rsidP="00E54737">
            <w:pPr>
              <w:suppressAutoHyphens/>
              <w:spacing w:after="0" w:line="20" w:lineRule="atLeast"/>
              <w:rPr>
                <w:rFonts w:ascii="Times New Roman" w:eastAsia="Times New Roman" w:hAnsi="Times New Roman" w:cs="Times New Roman"/>
                <w:b/>
                <w:bCs/>
                <w:color w:val="FF0000"/>
                <w:sz w:val="20"/>
                <w:szCs w:val="20"/>
                <w:lang w:eastAsia="ar-SA"/>
              </w:rPr>
            </w:pPr>
          </w:p>
        </w:tc>
        <w:tc>
          <w:tcPr>
            <w:tcW w:w="12670" w:type="dxa"/>
            <w:gridSpan w:val="4"/>
          </w:tcPr>
          <w:p w:rsidR="0099696C" w:rsidRPr="006D1D05" w:rsidRDefault="0099696C" w:rsidP="00052210">
            <w:pPr>
              <w:suppressAutoHyphens/>
              <w:spacing w:after="0" w:line="20" w:lineRule="atLeast"/>
              <w:jc w:val="both"/>
              <w:rPr>
                <w:rFonts w:ascii="Times New Roman" w:eastAsia="Times New Roman" w:hAnsi="Times New Roman" w:cs="Times New Roman"/>
                <w:b/>
                <w:sz w:val="24"/>
                <w:szCs w:val="24"/>
                <w:lang w:eastAsia="ar-SA"/>
              </w:rPr>
            </w:pPr>
            <w:r w:rsidRPr="006D1D05">
              <w:rPr>
                <w:rFonts w:ascii="Times New Roman" w:eastAsia="Times New Roman" w:hAnsi="Times New Roman" w:cs="Times New Roman"/>
                <w:sz w:val="24"/>
                <w:szCs w:val="24"/>
                <w:lang w:eastAsia="ar-SA"/>
              </w:rPr>
              <w:lastRenderedPageBreak/>
              <w:t>Расшир</w:t>
            </w:r>
            <w:r w:rsidR="00634CDA">
              <w:rPr>
                <w:rFonts w:ascii="Times New Roman" w:eastAsia="Times New Roman" w:hAnsi="Times New Roman" w:cs="Times New Roman"/>
                <w:sz w:val="24"/>
                <w:szCs w:val="24"/>
                <w:lang w:eastAsia="ar-SA"/>
              </w:rPr>
              <w:t>ение</w:t>
            </w:r>
            <w:r w:rsidRPr="006D1D05">
              <w:rPr>
                <w:rFonts w:ascii="Times New Roman" w:eastAsia="Times New Roman" w:hAnsi="Times New Roman" w:cs="Times New Roman"/>
                <w:sz w:val="24"/>
                <w:szCs w:val="24"/>
                <w:lang w:eastAsia="ar-SA"/>
              </w:rPr>
              <w:t xml:space="preserve"> представления детей о природе. Знаком</w:t>
            </w:r>
            <w:r w:rsidR="00634CDA">
              <w:rPr>
                <w:rFonts w:ascii="Times New Roman" w:eastAsia="Times New Roman" w:hAnsi="Times New Roman" w:cs="Times New Roman"/>
                <w:sz w:val="24"/>
                <w:szCs w:val="24"/>
                <w:lang w:eastAsia="ar-SA"/>
              </w:rPr>
              <w:t>ство</w:t>
            </w:r>
            <w:r w:rsidRPr="006D1D05">
              <w:rPr>
                <w:rFonts w:ascii="Times New Roman" w:eastAsia="Times New Roman" w:hAnsi="Times New Roman" w:cs="Times New Roman"/>
                <w:sz w:val="24"/>
                <w:szCs w:val="24"/>
                <w:lang w:eastAsia="ar-SA"/>
              </w:rPr>
              <w:t xml:space="preserve"> с домашними животными, птицами. Знаком</w:t>
            </w:r>
            <w:r w:rsidR="00634CDA">
              <w:rPr>
                <w:rFonts w:ascii="Times New Roman" w:eastAsia="Times New Roman" w:hAnsi="Times New Roman" w:cs="Times New Roman"/>
                <w:sz w:val="24"/>
                <w:szCs w:val="24"/>
                <w:lang w:eastAsia="ar-SA"/>
              </w:rPr>
              <w:t>ство</w:t>
            </w:r>
            <w:r w:rsidRPr="006D1D05">
              <w:rPr>
                <w:rFonts w:ascii="Times New Roman" w:eastAsia="Times New Roman" w:hAnsi="Times New Roman" w:cs="Times New Roman"/>
                <w:sz w:val="24"/>
                <w:szCs w:val="24"/>
                <w:lang w:eastAsia="ar-SA"/>
              </w:rPr>
              <w:t xml:space="preserve"> детей с </w:t>
            </w:r>
            <w:r w:rsidRPr="006D1D05">
              <w:rPr>
                <w:rFonts w:ascii="Times New Roman" w:eastAsia="Times New Roman" w:hAnsi="Times New Roman" w:cs="Times New Roman"/>
                <w:sz w:val="24"/>
                <w:szCs w:val="24"/>
                <w:lang w:eastAsia="ar-SA"/>
              </w:rPr>
              <w:lastRenderedPageBreak/>
              <w:t>представителями класса пресмыкающихся, их внешним видом и способами передвижения. Расшир</w:t>
            </w:r>
            <w:r w:rsidR="00634CDA">
              <w:rPr>
                <w:rFonts w:ascii="Times New Roman" w:eastAsia="Times New Roman" w:hAnsi="Times New Roman" w:cs="Times New Roman"/>
                <w:sz w:val="24"/>
                <w:szCs w:val="24"/>
                <w:lang w:eastAsia="ar-SA"/>
              </w:rPr>
              <w:t>ение</w:t>
            </w:r>
            <w:r w:rsidRPr="006D1D05">
              <w:rPr>
                <w:rFonts w:ascii="Times New Roman" w:eastAsia="Times New Roman" w:hAnsi="Times New Roman" w:cs="Times New Roman"/>
                <w:sz w:val="24"/>
                <w:szCs w:val="24"/>
                <w:lang w:eastAsia="ar-SA"/>
              </w:rPr>
              <w:t xml:space="preserve"> представления детей о насекомых. Продолж</w:t>
            </w:r>
            <w:r w:rsidR="00634CDA">
              <w:rPr>
                <w:rFonts w:ascii="Times New Roman" w:eastAsia="Times New Roman" w:hAnsi="Times New Roman" w:cs="Times New Roman"/>
                <w:sz w:val="24"/>
                <w:szCs w:val="24"/>
                <w:lang w:eastAsia="ar-SA"/>
              </w:rPr>
              <w:t>ение</w:t>
            </w:r>
            <w:r w:rsidRPr="006D1D05">
              <w:rPr>
                <w:rFonts w:ascii="Times New Roman" w:eastAsia="Times New Roman" w:hAnsi="Times New Roman" w:cs="Times New Roman"/>
                <w:sz w:val="24"/>
                <w:szCs w:val="24"/>
                <w:lang w:eastAsia="ar-SA"/>
              </w:rPr>
              <w:t xml:space="preserve"> знаком</w:t>
            </w:r>
            <w:r w:rsidR="00634CDA">
              <w:rPr>
                <w:rFonts w:ascii="Times New Roman" w:eastAsia="Times New Roman" w:hAnsi="Times New Roman" w:cs="Times New Roman"/>
                <w:sz w:val="24"/>
                <w:szCs w:val="24"/>
                <w:lang w:eastAsia="ar-SA"/>
              </w:rPr>
              <w:t>ства</w:t>
            </w:r>
            <w:r w:rsidRPr="006D1D05">
              <w:rPr>
                <w:rFonts w:ascii="Times New Roman" w:eastAsia="Times New Roman" w:hAnsi="Times New Roman" w:cs="Times New Roman"/>
                <w:sz w:val="24"/>
                <w:szCs w:val="24"/>
                <w:lang w:eastAsia="ar-SA"/>
              </w:rPr>
              <w:t xml:space="preserve"> с фруктами, овощами и ягодами, с грибами. Закрепл</w:t>
            </w:r>
            <w:r w:rsidR="00634CDA">
              <w:rPr>
                <w:rFonts w:ascii="Times New Roman" w:eastAsia="Times New Roman" w:hAnsi="Times New Roman" w:cs="Times New Roman"/>
                <w:sz w:val="24"/>
                <w:szCs w:val="24"/>
                <w:lang w:eastAsia="ar-SA"/>
              </w:rPr>
              <w:t>ение</w:t>
            </w:r>
            <w:r w:rsidRPr="006D1D05">
              <w:rPr>
                <w:rFonts w:ascii="Times New Roman" w:eastAsia="Times New Roman" w:hAnsi="Times New Roman" w:cs="Times New Roman"/>
                <w:sz w:val="24"/>
                <w:szCs w:val="24"/>
                <w:lang w:eastAsia="ar-SA"/>
              </w:rPr>
              <w:t xml:space="preserve"> знания детей о травянистых и комнатных растениях; знаком</w:t>
            </w:r>
            <w:r w:rsidR="00634CDA">
              <w:rPr>
                <w:rFonts w:ascii="Times New Roman" w:eastAsia="Times New Roman" w:hAnsi="Times New Roman" w:cs="Times New Roman"/>
                <w:sz w:val="24"/>
                <w:szCs w:val="24"/>
                <w:lang w:eastAsia="ar-SA"/>
              </w:rPr>
              <w:t>ство</w:t>
            </w:r>
            <w:r w:rsidRPr="006D1D05">
              <w:rPr>
                <w:rFonts w:ascii="Times New Roman" w:eastAsia="Times New Roman" w:hAnsi="Times New Roman" w:cs="Times New Roman"/>
                <w:sz w:val="24"/>
                <w:szCs w:val="24"/>
                <w:lang w:eastAsia="ar-SA"/>
              </w:rPr>
              <w:t xml:space="preserve"> со способами ухода за ними. </w:t>
            </w:r>
            <w:r w:rsidR="00716CF4">
              <w:rPr>
                <w:rFonts w:ascii="Times New Roman" w:eastAsia="Times New Roman" w:hAnsi="Times New Roman" w:cs="Times New Roman"/>
                <w:sz w:val="24"/>
                <w:szCs w:val="24"/>
                <w:lang w:eastAsia="ar-SA"/>
              </w:rPr>
              <w:t>Формирование умения</w:t>
            </w:r>
            <w:r w:rsidRPr="006D1D05">
              <w:rPr>
                <w:rFonts w:ascii="Times New Roman" w:eastAsia="Times New Roman" w:hAnsi="Times New Roman" w:cs="Times New Roman"/>
                <w:sz w:val="24"/>
                <w:szCs w:val="24"/>
                <w:lang w:eastAsia="ar-SA"/>
              </w:rPr>
              <w:t xml:space="preserve"> узнавать и называть 3–4 вида деревьев. </w:t>
            </w:r>
            <w:r w:rsidR="00716CF4">
              <w:rPr>
                <w:rFonts w:ascii="Times New Roman" w:eastAsia="Times New Roman" w:hAnsi="Times New Roman" w:cs="Times New Roman"/>
                <w:sz w:val="24"/>
                <w:szCs w:val="24"/>
                <w:lang w:eastAsia="ar-SA"/>
              </w:rPr>
              <w:t xml:space="preserve">Знакомство </w:t>
            </w:r>
            <w:r w:rsidRPr="006D1D05">
              <w:rPr>
                <w:rFonts w:ascii="Times New Roman" w:eastAsia="Times New Roman" w:hAnsi="Times New Roman" w:cs="Times New Roman"/>
                <w:sz w:val="24"/>
                <w:szCs w:val="24"/>
                <w:lang w:eastAsia="ar-SA"/>
              </w:rPr>
              <w:t>дет</w:t>
            </w:r>
            <w:r w:rsidR="00716CF4">
              <w:rPr>
                <w:rFonts w:ascii="Times New Roman" w:eastAsia="Times New Roman" w:hAnsi="Times New Roman" w:cs="Times New Roman"/>
                <w:sz w:val="24"/>
                <w:szCs w:val="24"/>
                <w:lang w:eastAsia="ar-SA"/>
              </w:rPr>
              <w:t>ей</w:t>
            </w:r>
            <w:r w:rsidRPr="006D1D05">
              <w:rPr>
                <w:rFonts w:ascii="Times New Roman" w:eastAsia="Times New Roman" w:hAnsi="Times New Roman" w:cs="Times New Roman"/>
                <w:sz w:val="24"/>
                <w:szCs w:val="24"/>
                <w:lang w:eastAsia="ar-SA"/>
              </w:rPr>
              <w:t xml:space="preserve"> </w:t>
            </w:r>
            <w:r w:rsidR="00716CF4">
              <w:rPr>
                <w:rFonts w:ascii="Times New Roman" w:eastAsia="Times New Roman" w:hAnsi="Times New Roman" w:cs="Times New Roman"/>
                <w:sz w:val="24"/>
                <w:szCs w:val="24"/>
                <w:lang w:eastAsia="ar-SA"/>
              </w:rPr>
              <w:t>с</w:t>
            </w:r>
            <w:r w:rsidRPr="006D1D05">
              <w:rPr>
                <w:rFonts w:ascii="Times New Roman" w:eastAsia="Times New Roman" w:hAnsi="Times New Roman" w:cs="Times New Roman"/>
                <w:sz w:val="24"/>
                <w:szCs w:val="24"/>
                <w:lang w:eastAsia="ar-SA"/>
              </w:rPr>
              <w:t>о свойства</w:t>
            </w:r>
            <w:r w:rsidR="00716CF4">
              <w:rPr>
                <w:rFonts w:ascii="Times New Roman" w:eastAsia="Times New Roman" w:hAnsi="Times New Roman" w:cs="Times New Roman"/>
                <w:sz w:val="24"/>
                <w:szCs w:val="24"/>
                <w:lang w:eastAsia="ar-SA"/>
              </w:rPr>
              <w:t>ми</w:t>
            </w:r>
            <w:r w:rsidRPr="006D1D05">
              <w:rPr>
                <w:rFonts w:ascii="Times New Roman" w:eastAsia="Times New Roman" w:hAnsi="Times New Roman" w:cs="Times New Roman"/>
                <w:sz w:val="24"/>
                <w:szCs w:val="24"/>
                <w:lang w:eastAsia="ar-SA"/>
              </w:rPr>
              <w:t xml:space="preserve"> песка, глины и камня. Организ</w:t>
            </w:r>
            <w:r w:rsidR="00716CF4">
              <w:rPr>
                <w:rFonts w:ascii="Times New Roman" w:eastAsia="Times New Roman" w:hAnsi="Times New Roman" w:cs="Times New Roman"/>
                <w:sz w:val="24"/>
                <w:szCs w:val="24"/>
                <w:lang w:eastAsia="ar-SA"/>
              </w:rPr>
              <w:t>ация</w:t>
            </w:r>
            <w:r w:rsidRPr="006D1D05">
              <w:rPr>
                <w:rFonts w:ascii="Times New Roman" w:eastAsia="Times New Roman" w:hAnsi="Times New Roman" w:cs="Times New Roman"/>
                <w:sz w:val="24"/>
                <w:szCs w:val="24"/>
                <w:lang w:eastAsia="ar-SA"/>
              </w:rPr>
              <w:t xml:space="preserve"> наблюдения за птицами, прилетающими на участок, подкармливать их зимой. Расшир</w:t>
            </w:r>
            <w:r w:rsidR="00CA3597">
              <w:rPr>
                <w:rFonts w:ascii="Times New Roman" w:eastAsia="Times New Roman" w:hAnsi="Times New Roman" w:cs="Times New Roman"/>
                <w:sz w:val="24"/>
                <w:szCs w:val="24"/>
                <w:lang w:eastAsia="ar-SA"/>
              </w:rPr>
              <w:t>ение</w:t>
            </w:r>
            <w:r w:rsidRPr="006D1D05">
              <w:rPr>
                <w:rFonts w:ascii="Times New Roman" w:eastAsia="Times New Roman" w:hAnsi="Times New Roman" w:cs="Times New Roman"/>
                <w:sz w:val="24"/>
                <w:szCs w:val="24"/>
                <w:lang w:eastAsia="ar-SA"/>
              </w:rPr>
              <w:t xml:space="preserve"> представления детей об условиях, необходимых для жизни людей, животных, растений. У</w:t>
            </w:r>
            <w:r w:rsidR="00CA3597">
              <w:rPr>
                <w:rFonts w:ascii="Times New Roman" w:eastAsia="Times New Roman" w:hAnsi="Times New Roman" w:cs="Times New Roman"/>
                <w:sz w:val="24"/>
                <w:szCs w:val="24"/>
                <w:lang w:eastAsia="ar-SA"/>
              </w:rPr>
              <w:t>пражнение</w:t>
            </w:r>
            <w:r w:rsidRPr="006D1D05">
              <w:rPr>
                <w:rFonts w:ascii="Times New Roman" w:eastAsia="Times New Roman" w:hAnsi="Times New Roman" w:cs="Times New Roman"/>
                <w:sz w:val="24"/>
                <w:szCs w:val="24"/>
                <w:lang w:eastAsia="ar-SA"/>
              </w:rPr>
              <w:t xml:space="preserve"> детей </w:t>
            </w:r>
            <w:r w:rsidR="00CA3597">
              <w:rPr>
                <w:rFonts w:ascii="Times New Roman" w:eastAsia="Times New Roman" w:hAnsi="Times New Roman" w:cs="Times New Roman"/>
                <w:sz w:val="24"/>
                <w:szCs w:val="24"/>
                <w:lang w:eastAsia="ar-SA"/>
              </w:rPr>
              <w:t xml:space="preserve">в умении </w:t>
            </w:r>
            <w:r w:rsidRPr="006D1D05">
              <w:rPr>
                <w:rFonts w:ascii="Times New Roman" w:eastAsia="Times New Roman" w:hAnsi="Times New Roman" w:cs="Times New Roman"/>
                <w:sz w:val="24"/>
                <w:szCs w:val="24"/>
                <w:lang w:eastAsia="ar-SA"/>
              </w:rPr>
              <w:t>замеч</w:t>
            </w:r>
            <w:r w:rsidR="008F19A6">
              <w:rPr>
                <w:rFonts w:ascii="Times New Roman" w:eastAsia="Times New Roman" w:hAnsi="Times New Roman" w:cs="Times New Roman"/>
                <w:sz w:val="24"/>
                <w:szCs w:val="24"/>
                <w:lang w:eastAsia="ar-SA"/>
              </w:rPr>
              <w:t>ать изменения в природе. П</w:t>
            </w:r>
            <w:r w:rsidR="00052210">
              <w:rPr>
                <w:rFonts w:ascii="Times New Roman" w:eastAsia="Times New Roman" w:hAnsi="Times New Roman" w:cs="Times New Roman"/>
                <w:sz w:val="24"/>
                <w:szCs w:val="24"/>
                <w:lang w:eastAsia="ar-SA"/>
              </w:rPr>
              <w:t xml:space="preserve">ривлечение внимания </w:t>
            </w:r>
            <w:r w:rsidR="008F19A6">
              <w:rPr>
                <w:rFonts w:ascii="Times New Roman" w:eastAsia="Times New Roman" w:hAnsi="Times New Roman" w:cs="Times New Roman"/>
                <w:sz w:val="24"/>
                <w:szCs w:val="24"/>
                <w:lang w:eastAsia="ar-SA"/>
              </w:rPr>
              <w:t xml:space="preserve">к </w:t>
            </w:r>
            <w:r w:rsidRPr="006D1D05">
              <w:rPr>
                <w:rFonts w:ascii="Times New Roman" w:eastAsia="Times New Roman" w:hAnsi="Times New Roman" w:cs="Times New Roman"/>
                <w:sz w:val="24"/>
                <w:szCs w:val="24"/>
                <w:lang w:eastAsia="ar-SA"/>
              </w:rPr>
              <w:t>охране растений и животных.</w:t>
            </w:r>
          </w:p>
        </w:tc>
      </w:tr>
      <w:tr w:rsidR="0099696C" w:rsidRPr="006D1D05" w:rsidTr="00E54737">
        <w:tc>
          <w:tcPr>
            <w:tcW w:w="2464" w:type="dxa"/>
            <w:vMerge w:val="restart"/>
          </w:tcPr>
          <w:p w:rsidR="0099696C" w:rsidRPr="00870672" w:rsidRDefault="0099696C" w:rsidP="00E54737">
            <w:pPr>
              <w:suppressAutoHyphens/>
              <w:spacing w:after="0" w:line="20" w:lineRule="atLeast"/>
              <w:rPr>
                <w:rFonts w:ascii="Times New Roman" w:eastAsia="Times New Roman" w:hAnsi="Times New Roman" w:cs="Times New Roman"/>
                <w:bCs/>
                <w:sz w:val="24"/>
                <w:szCs w:val="24"/>
                <w:lang w:eastAsia="ar-SA"/>
              </w:rPr>
            </w:pPr>
            <w:r w:rsidRPr="00870672">
              <w:rPr>
                <w:rFonts w:ascii="Times New Roman" w:eastAsia="Times New Roman" w:hAnsi="Times New Roman" w:cs="Times New Roman"/>
                <w:bCs/>
                <w:sz w:val="24"/>
                <w:szCs w:val="24"/>
                <w:lang w:eastAsia="ar-SA"/>
              </w:rPr>
              <w:lastRenderedPageBreak/>
              <w:t>Сезонные наблюдения</w:t>
            </w:r>
          </w:p>
        </w:tc>
        <w:tc>
          <w:tcPr>
            <w:tcW w:w="2889" w:type="dxa"/>
          </w:tcPr>
          <w:p w:rsidR="0099696C" w:rsidRPr="006D1D05" w:rsidRDefault="0099696C" w:rsidP="00E54737">
            <w:pPr>
              <w:suppressAutoHyphens/>
              <w:spacing w:after="0" w:line="20" w:lineRule="atLeast"/>
              <w:jc w:val="center"/>
              <w:rPr>
                <w:rFonts w:ascii="Times New Roman" w:eastAsia="Times New Roman" w:hAnsi="Times New Roman" w:cs="Times New Roman"/>
                <w:sz w:val="24"/>
                <w:szCs w:val="24"/>
                <w:lang w:eastAsia="ar-SA"/>
              </w:rPr>
            </w:pPr>
            <w:r w:rsidRPr="006D1D05">
              <w:rPr>
                <w:rFonts w:ascii="Times New Roman" w:eastAsia="Times New Roman" w:hAnsi="Times New Roman" w:cs="Times New Roman"/>
                <w:b/>
                <w:sz w:val="24"/>
                <w:szCs w:val="24"/>
                <w:lang w:eastAsia="ar-SA"/>
              </w:rPr>
              <w:t>Осень</w:t>
            </w:r>
          </w:p>
        </w:tc>
        <w:tc>
          <w:tcPr>
            <w:tcW w:w="3260" w:type="dxa"/>
          </w:tcPr>
          <w:p w:rsidR="0099696C" w:rsidRPr="006D1D05" w:rsidRDefault="0099696C" w:rsidP="00E54737">
            <w:pPr>
              <w:suppressAutoHyphens/>
              <w:spacing w:after="0" w:line="20" w:lineRule="atLeast"/>
              <w:jc w:val="center"/>
              <w:rPr>
                <w:rFonts w:ascii="Times New Roman" w:eastAsia="Times New Roman" w:hAnsi="Times New Roman" w:cs="Times New Roman"/>
                <w:sz w:val="24"/>
                <w:szCs w:val="24"/>
                <w:lang w:eastAsia="ar-SA"/>
              </w:rPr>
            </w:pPr>
            <w:r w:rsidRPr="006D1D05">
              <w:rPr>
                <w:rFonts w:ascii="Times New Roman" w:eastAsia="Times New Roman" w:hAnsi="Times New Roman" w:cs="Times New Roman"/>
                <w:b/>
                <w:sz w:val="24"/>
                <w:szCs w:val="24"/>
                <w:lang w:eastAsia="ar-SA"/>
              </w:rPr>
              <w:t>Зима</w:t>
            </w:r>
          </w:p>
        </w:tc>
        <w:tc>
          <w:tcPr>
            <w:tcW w:w="2977" w:type="dxa"/>
          </w:tcPr>
          <w:p w:rsidR="0099696C" w:rsidRPr="006D1D05" w:rsidRDefault="0099696C" w:rsidP="00E54737">
            <w:pPr>
              <w:suppressAutoHyphens/>
              <w:spacing w:after="0" w:line="20" w:lineRule="atLeast"/>
              <w:jc w:val="center"/>
              <w:rPr>
                <w:rFonts w:ascii="Times New Roman" w:eastAsia="Times New Roman" w:hAnsi="Times New Roman" w:cs="Times New Roman"/>
                <w:sz w:val="24"/>
                <w:szCs w:val="24"/>
                <w:lang w:eastAsia="ar-SA"/>
              </w:rPr>
            </w:pPr>
            <w:r w:rsidRPr="006D1D05">
              <w:rPr>
                <w:rFonts w:ascii="Times New Roman" w:eastAsia="Times New Roman" w:hAnsi="Times New Roman" w:cs="Times New Roman"/>
                <w:b/>
                <w:sz w:val="24"/>
                <w:szCs w:val="24"/>
                <w:lang w:eastAsia="ar-SA"/>
              </w:rPr>
              <w:t>Весна</w:t>
            </w:r>
          </w:p>
        </w:tc>
        <w:tc>
          <w:tcPr>
            <w:tcW w:w="3544" w:type="dxa"/>
          </w:tcPr>
          <w:p w:rsidR="0099696C" w:rsidRPr="006D1D05" w:rsidRDefault="0099696C" w:rsidP="00E54737">
            <w:pPr>
              <w:suppressAutoHyphens/>
              <w:spacing w:after="0" w:line="20" w:lineRule="atLeast"/>
              <w:jc w:val="center"/>
              <w:rPr>
                <w:rFonts w:ascii="Times New Roman" w:eastAsia="Times New Roman" w:hAnsi="Times New Roman" w:cs="Times New Roman"/>
                <w:sz w:val="24"/>
                <w:szCs w:val="24"/>
                <w:lang w:eastAsia="ar-SA"/>
              </w:rPr>
            </w:pPr>
            <w:r w:rsidRPr="006D1D05">
              <w:rPr>
                <w:rFonts w:ascii="Times New Roman" w:eastAsia="Times New Roman" w:hAnsi="Times New Roman" w:cs="Times New Roman"/>
                <w:b/>
                <w:sz w:val="24"/>
                <w:szCs w:val="24"/>
                <w:lang w:eastAsia="ar-SA"/>
              </w:rPr>
              <w:t>Лето</w:t>
            </w:r>
          </w:p>
        </w:tc>
      </w:tr>
      <w:tr w:rsidR="0099696C" w:rsidRPr="006D1D05" w:rsidTr="00E54737">
        <w:tc>
          <w:tcPr>
            <w:tcW w:w="2464" w:type="dxa"/>
            <w:vMerge/>
          </w:tcPr>
          <w:p w:rsidR="0099696C" w:rsidRPr="006D1D05" w:rsidRDefault="0099696C" w:rsidP="00E54737">
            <w:pPr>
              <w:suppressAutoHyphens/>
              <w:spacing w:after="0" w:line="20" w:lineRule="atLeast"/>
              <w:rPr>
                <w:rFonts w:ascii="Times New Roman" w:eastAsia="Times New Roman" w:hAnsi="Times New Roman" w:cs="Times New Roman"/>
                <w:b/>
                <w:bCs/>
                <w:sz w:val="24"/>
                <w:szCs w:val="24"/>
                <w:lang w:eastAsia="ar-SA"/>
              </w:rPr>
            </w:pPr>
          </w:p>
        </w:tc>
        <w:tc>
          <w:tcPr>
            <w:tcW w:w="2889" w:type="dxa"/>
          </w:tcPr>
          <w:p w:rsidR="0099696C" w:rsidRPr="006D1D05" w:rsidRDefault="00430A6F" w:rsidP="00052210">
            <w:pPr>
              <w:suppressAutoHyphens/>
              <w:spacing w:after="0" w:line="2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Формирование умения </w:t>
            </w:r>
            <w:r w:rsidR="0099696C" w:rsidRPr="006D1D05">
              <w:rPr>
                <w:rFonts w:ascii="Times New Roman" w:eastAsia="Times New Roman" w:hAnsi="Times New Roman" w:cs="Times New Roman"/>
                <w:sz w:val="24"/>
                <w:szCs w:val="24"/>
                <w:lang w:eastAsia="ar-SA"/>
              </w:rPr>
              <w:t>замечать и называть изменения в природе: похолодало, осадки, ветер, листопад, созревают плоды и корнеплоды, птицы улетают на юг</w:t>
            </w:r>
            <w:r w:rsidR="00052210">
              <w:rPr>
                <w:rFonts w:ascii="Times New Roman" w:eastAsia="Times New Roman" w:hAnsi="Times New Roman" w:cs="Times New Roman"/>
                <w:sz w:val="24"/>
                <w:szCs w:val="24"/>
                <w:lang w:eastAsia="ar-SA"/>
              </w:rPr>
              <w:t>; у</w:t>
            </w:r>
            <w:r w:rsidR="0099696C" w:rsidRPr="006D1D05">
              <w:rPr>
                <w:rFonts w:ascii="Times New Roman" w:eastAsia="Times New Roman" w:hAnsi="Times New Roman" w:cs="Times New Roman"/>
                <w:sz w:val="24"/>
                <w:szCs w:val="24"/>
                <w:lang w:eastAsia="ar-SA"/>
              </w:rPr>
              <w:t>станавливать простейшие связи между явлениями живой и неживой природы. Привле</w:t>
            </w:r>
            <w:r w:rsidR="00052210">
              <w:rPr>
                <w:rFonts w:ascii="Times New Roman" w:eastAsia="Times New Roman" w:hAnsi="Times New Roman" w:cs="Times New Roman"/>
                <w:sz w:val="24"/>
                <w:szCs w:val="24"/>
                <w:lang w:eastAsia="ar-SA"/>
              </w:rPr>
              <w:t>чение</w:t>
            </w:r>
            <w:r w:rsidR="0099696C" w:rsidRPr="006D1D05">
              <w:rPr>
                <w:rFonts w:ascii="Times New Roman" w:eastAsia="Times New Roman" w:hAnsi="Times New Roman" w:cs="Times New Roman"/>
                <w:sz w:val="24"/>
                <w:szCs w:val="24"/>
                <w:lang w:eastAsia="ar-SA"/>
              </w:rPr>
              <w:t xml:space="preserve"> к участию в сборе семян растений. </w:t>
            </w:r>
          </w:p>
        </w:tc>
        <w:tc>
          <w:tcPr>
            <w:tcW w:w="3260" w:type="dxa"/>
          </w:tcPr>
          <w:p w:rsidR="0099696C" w:rsidRDefault="00A020BB" w:rsidP="00EA6730">
            <w:pPr>
              <w:suppressAutoHyphens/>
              <w:spacing w:after="0" w:line="2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Формирование умения </w:t>
            </w:r>
            <w:r w:rsidR="0099696C" w:rsidRPr="006D1D05">
              <w:rPr>
                <w:rFonts w:ascii="Times New Roman" w:eastAsia="Times New Roman" w:hAnsi="Times New Roman" w:cs="Times New Roman"/>
                <w:sz w:val="24"/>
                <w:szCs w:val="24"/>
                <w:lang w:eastAsia="ar-SA"/>
              </w:rPr>
              <w:t xml:space="preserve"> замечать изменения в природе, сравнивать осенний и зимний пейзажи</w:t>
            </w:r>
            <w:r>
              <w:rPr>
                <w:rFonts w:ascii="Times New Roman" w:eastAsia="Times New Roman" w:hAnsi="Times New Roman" w:cs="Times New Roman"/>
                <w:sz w:val="24"/>
                <w:szCs w:val="24"/>
                <w:lang w:eastAsia="ar-SA"/>
              </w:rPr>
              <w:t>;</w:t>
            </w:r>
            <w:r w:rsidR="0099696C" w:rsidRPr="006D1D05">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н</w:t>
            </w:r>
            <w:r w:rsidR="0099696C" w:rsidRPr="006D1D05">
              <w:rPr>
                <w:rFonts w:ascii="Times New Roman" w:eastAsia="Times New Roman" w:hAnsi="Times New Roman" w:cs="Times New Roman"/>
                <w:sz w:val="24"/>
                <w:szCs w:val="24"/>
                <w:lang w:eastAsia="ar-SA"/>
              </w:rPr>
              <w:t>аблюдать за поведением птиц на улице</w:t>
            </w:r>
            <w:r w:rsidR="00EA6730">
              <w:rPr>
                <w:rFonts w:ascii="Times New Roman" w:eastAsia="Times New Roman" w:hAnsi="Times New Roman" w:cs="Times New Roman"/>
                <w:sz w:val="24"/>
                <w:szCs w:val="24"/>
                <w:lang w:eastAsia="ar-SA"/>
              </w:rPr>
              <w:t>; р</w:t>
            </w:r>
            <w:r w:rsidR="0099696C" w:rsidRPr="006D1D05">
              <w:rPr>
                <w:rFonts w:ascii="Times New Roman" w:eastAsia="Times New Roman" w:hAnsi="Times New Roman" w:cs="Times New Roman"/>
                <w:sz w:val="24"/>
                <w:szCs w:val="24"/>
                <w:lang w:eastAsia="ar-SA"/>
              </w:rPr>
              <w:t>ассматривать и сравнивать следы птиц на снегу</w:t>
            </w:r>
            <w:r w:rsidR="00EA6730">
              <w:rPr>
                <w:rFonts w:ascii="Times New Roman" w:eastAsia="Times New Roman" w:hAnsi="Times New Roman" w:cs="Times New Roman"/>
                <w:sz w:val="24"/>
                <w:szCs w:val="24"/>
                <w:lang w:eastAsia="ar-SA"/>
              </w:rPr>
              <w:t>; о</w:t>
            </w:r>
            <w:r w:rsidR="0099696C" w:rsidRPr="006D1D05">
              <w:rPr>
                <w:rFonts w:ascii="Times New Roman" w:eastAsia="Times New Roman" w:hAnsi="Times New Roman" w:cs="Times New Roman"/>
                <w:sz w:val="24"/>
                <w:szCs w:val="24"/>
                <w:lang w:eastAsia="ar-SA"/>
              </w:rPr>
              <w:t>казывать помощь зимующим птицам, называть их. Расшир</w:t>
            </w:r>
            <w:r w:rsidR="00EA6730">
              <w:rPr>
                <w:rFonts w:ascii="Times New Roman" w:eastAsia="Times New Roman" w:hAnsi="Times New Roman" w:cs="Times New Roman"/>
                <w:sz w:val="24"/>
                <w:szCs w:val="24"/>
                <w:lang w:eastAsia="ar-SA"/>
              </w:rPr>
              <w:t>ение</w:t>
            </w:r>
            <w:r w:rsidR="0099696C" w:rsidRPr="006D1D05">
              <w:rPr>
                <w:rFonts w:ascii="Times New Roman" w:eastAsia="Times New Roman" w:hAnsi="Times New Roman" w:cs="Times New Roman"/>
                <w:sz w:val="24"/>
                <w:szCs w:val="24"/>
                <w:lang w:eastAsia="ar-SA"/>
              </w:rPr>
              <w:t xml:space="preserve"> представления детей о том, что в мороз вода превращается в лед, сосульки; лед и снег в теплом помещении тают. Привле</w:t>
            </w:r>
            <w:r w:rsidR="00EA6730">
              <w:rPr>
                <w:rFonts w:ascii="Times New Roman" w:eastAsia="Times New Roman" w:hAnsi="Times New Roman" w:cs="Times New Roman"/>
                <w:sz w:val="24"/>
                <w:szCs w:val="24"/>
                <w:lang w:eastAsia="ar-SA"/>
              </w:rPr>
              <w:t>чение</w:t>
            </w:r>
            <w:r w:rsidR="0099696C" w:rsidRPr="006D1D05">
              <w:rPr>
                <w:rFonts w:ascii="Times New Roman" w:eastAsia="Times New Roman" w:hAnsi="Times New Roman" w:cs="Times New Roman"/>
                <w:sz w:val="24"/>
                <w:szCs w:val="24"/>
                <w:lang w:eastAsia="ar-SA"/>
              </w:rPr>
              <w:t xml:space="preserve"> к участию в зимних забавах.</w:t>
            </w:r>
          </w:p>
          <w:p w:rsidR="00032E9C" w:rsidRPr="006D1D05" w:rsidRDefault="00032E9C" w:rsidP="00EA6730">
            <w:pPr>
              <w:suppressAutoHyphens/>
              <w:spacing w:after="0" w:line="20" w:lineRule="atLeast"/>
              <w:jc w:val="both"/>
              <w:rPr>
                <w:rFonts w:ascii="Times New Roman" w:eastAsia="Times New Roman" w:hAnsi="Times New Roman" w:cs="Times New Roman"/>
                <w:sz w:val="24"/>
                <w:szCs w:val="24"/>
                <w:lang w:eastAsia="ar-SA"/>
              </w:rPr>
            </w:pPr>
          </w:p>
        </w:tc>
        <w:tc>
          <w:tcPr>
            <w:tcW w:w="2977" w:type="dxa"/>
          </w:tcPr>
          <w:p w:rsidR="0099696C" w:rsidRPr="006D1D05" w:rsidRDefault="005A6186" w:rsidP="00D26FC9">
            <w:pPr>
              <w:suppressAutoHyphens/>
              <w:spacing w:after="0" w:line="2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Формирование умения </w:t>
            </w:r>
            <w:r w:rsidRPr="006D1D05">
              <w:rPr>
                <w:rFonts w:ascii="Times New Roman" w:eastAsia="Times New Roman" w:hAnsi="Times New Roman" w:cs="Times New Roman"/>
                <w:sz w:val="24"/>
                <w:szCs w:val="24"/>
                <w:lang w:eastAsia="ar-SA"/>
              </w:rPr>
              <w:t xml:space="preserve"> </w:t>
            </w:r>
            <w:r w:rsidR="0099696C" w:rsidRPr="006D1D05">
              <w:rPr>
                <w:rFonts w:ascii="Times New Roman" w:eastAsia="Times New Roman" w:hAnsi="Times New Roman" w:cs="Times New Roman"/>
                <w:sz w:val="24"/>
                <w:szCs w:val="24"/>
                <w:lang w:eastAsia="ar-SA"/>
              </w:rPr>
              <w:t xml:space="preserve">узнавать и называть время года; выделять признаки весны. </w:t>
            </w:r>
            <w:r>
              <w:rPr>
                <w:rFonts w:ascii="Times New Roman" w:eastAsia="Times New Roman" w:hAnsi="Times New Roman" w:cs="Times New Roman"/>
                <w:sz w:val="24"/>
                <w:szCs w:val="24"/>
                <w:lang w:eastAsia="ar-SA"/>
              </w:rPr>
              <w:t>Обра</w:t>
            </w:r>
            <w:r w:rsidR="00D26FC9">
              <w:rPr>
                <w:rFonts w:ascii="Times New Roman" w:eastAsia="Times New Roman" w:hAnsi="Times New Roman" w:cs="Times New Roman"/>
                <w:sz w:val="24"/>
                <w:szCs w:val="24"/>
                <w:lang w:eastAsia="ar-SA"/>
              </w:rPr>
              <w:t>щение</w:t>
            </w:r>
            <w:r>
              <w:rPr>
                <w:rFonts w:ascii="Times New Roman" w:eastAsia="Times New Roman" w:hAnsi="Times New Roman" w:cs="Times New Roman"/>
                <w:sz w:val="24"/>
                <w:szCs w:val="24"/>
                <w:lang w:eastAsia="ar-SA"/>
              </w:rPr>
              <w:t xml:space="preserve"> внимани</w:t>
            </w:r>
            <w:r w:rsidR="003D572F">
              <w:rPr>
                <w:rFonts w:ascii="Times New Roman" w:eastAsia="Times New Roman" w:hAnsi="Times New Roman" w:cs="Times New Roman"/>
                <w:sz w:val="24"/>
                <w:szCs w:val="24"/>
                <w:lang w:eastAsia="ar-SA"/>
              </w:rPr>
              <w:t>я</w:t>
            </w:r>
            <w:r>
              <w:rPr>
                <w:rFonts w:ascii="Times New Roman" w:eastAsia="Times New Roman" w:hAnsi="Times New Roman" w:cs="Times New Roman"/>
                <w:sz w:val="24"/>
                <w:szCs w:val="24"/>
                <w:lang w:eastAsia="ar-SA"/>
              </w:rPr>
              <w:t xml:space="preserve"> детей на то, </w:t>
            </w:r>
            <w:r w:rsidR="0099696C" w:rsidRPr="006D1D05">
              <w:rPr>
                <w:rFonts w:ascii="Times New Roman" w:eastAsia="Times New Roman" w:hAnsi="Times New Roman" w:cs="Times New Roman"/>
                <w:sz w:val="24"/>
                <w:szCs w:val="24"/>
                <w:lang w:eastAsia="ar-SA"/>
              </w:rPr>
              <w:t>что весной зацветают многие комнатные растения. Формирова</w:t>
            </w:r>
            <w:r w:rsidR="00FE3917">
              <w:rPr>
                <w:rFonts w:ascii="Times New Roman" w:eastAsia="Times New Roman" w:hAnsi="Times New Roman" w:cs="Times New Roman"/>
                <w:sz w:val="24"/>
                <w:szCs w:val="24"/>
                <w:lang w:eastAsia="ar-SA"/>
              </w:rPr>
              <w:t>ние</w:t>
            </w:r>
            <w:r w:rsidR="0099696C" w:rsidRPr="006D1D05">
              <w:rPr>
                <w:rFonts w:ascii="Times New Roman" w:eastAsia="Times New Roman" w:hAnsi="Times New Roman" w:cs="Times New Roman"/>
                <w:sz w:val="24"/>
                <w:szCs w:val="24"/>
                <w:lang w:eastAsia="ar-SA"/>
              </w:rPr>
              <w:t xml:space="preserve"> представления о работах, проводимых в весенний период в саду и в огороде. </w:t>
            </w:r>
            <w:r w:rsidR="00FE3917">
              <w:rPr>
                <w:rFonts w:ascii="Times New Roman" w:eastAsia="Times New Roman" w:hAnsi="Times New Roman" w:cs="Times New Roman"/>
                <w:sz w:val="24"/>
                <w:szCs w:val="24"/>
                <w:lang w:eastAsia="ar-SA"/>
              </w:rPr>
              <w:t xml:space="preserve">Приобщение к наблюдениям </w:t>
            </w:r>
            <w:r w:rsidR="0099696C" w:rsidRPr="006D1D05">
              <w:rPr>
                <w:rFonts w:ascii="Times New Roman" w:eastAsia="Times New Roman" w:hAnsi="Times New Roman" w:cs="Times New Roman"/>
                <w:sz w:val="24"/>
                <w:szCs w:val="24"/>
                <w:lang w:eastAsia="ar-SA"/>
              </w:rPr>
              <w:t>за посадкой и всходами семян. Привле</w:t>
            </w:r>
            <w:r w:rsidR="00FE3917">
              <w:rPr>
                <w:rFonts w:ascii="Times New Roman" w:eastAsia="Times New Roman" w:hAnsi="Times New Roman" w:cs="Times New Roman"/>
                <w:sz w:val="24"/>
                <w:szCs w:val="24"/>
                <w:lang w:eastAsia="ar-SA"/>
              </w:rPr>
              <w:t>чение</w:t>
            </w:r>
            <w:r w:rsidR="0099696C" w:rsidRPr="006D1D05">
              <w:rPr>
                <w:rFonts w:ascii="Times New Roman" w:eastAsia="Times New Roman" w:hAnsi="Times New Roman" w:cs="Times New Roman"/>
                <w:sz w:val="24"/>
                <w:szCs w:val="24"/>
                <w:lang w:eastAsia="ar-SA"/>
              </w:rPr>
              <w:t xml:space="preserve"> детей к работам в цветниках.</w:t>
            </w:r>
          </w:p>
        </w:tc>
        <w:tc>
          <w:tcPr>
            <w:tcW w:w="3544" w:type="dxa"/>
          </w:tcPr>
          <w:p w:rsidR="0099696C" w:rsidRPr="006D1D05" w:rsidRDefault="0099696C" w:rsidP="008700D9">
            <w:pPr>
              <w:suppressAutoHyphens/>
              <w:spacing w:after="0" w:line="20" w:lineRule="atLeast"/>
              <w:jc w:val="both"/>
              <w:rPr>
                <w:rFonts w:ascii="Times New Roman" w:eastAsia="Times New Roman" w:hAnsi="Times New Roman" w:cs="Times New Roman"/>
                <w:sz w:val="24"/>
                <w:szCs w:val="24"/>
                <w:lang w:eastAsia="ar-SA"/>
              </w:rPr>
            </w:pPr>
            <w:r w:rsidRPr="006D1D05">
              <w:rPr>
                <w:rFonts w:ascii="Times New Roman" w:eastAsia="Times New Roman" w:hAnsi="Times New Roman" w:cs="Times New Roman"/>
                <w:sz w:val="24"/>
                <w:szCs w:val="24"/>
                <w:lang w:eastAsia="ar-SA"/>
              </w:rPr>
              <w:t>Расшир</w:t>
            </w:r>
            <w:r w:rsidR="008700D9">
              <w:rPr>
                <w:rFonts w:ascii="Times New Roman" w:eastAsia="Times New Roman" w:hAnsi="Times New Roman" w:cs="Times New Roman"/>
                <w:sz w:val="24"/>
                <w:szCs w:val="24"/>
                <w:lang w:eastAsia="ar-SA"/>
              </w:rPr>
              <w:t>ение</w:t>
            </w:r>
            <w:r w:rsidRPr="006D1D05">
              <w:rPr>
                <w:rFonts w:ascii="Times New Roman" w:eastAsia="Times New Roman" w:hAnsi="Times New Roman" w:cs="Times New Roman"/>
                <w:sz w:val="24"/>
                <w:szCs w:val="24"/>
                <w:lang w:eastAsia="ar-SA"/>
              </w:rPr>
              <w:t xml:space="preserve"> представления детей о летних изменениях в природе. В процессе различных видов деятельности расшир</w:t>
            </w:r>
            <w:r w:rsidR="008700D9">
              <w:rPr>
                <w:rFonts w:ascii="Times New Roman" w:eastAsia="Times New Roman" w:hAnsi="Times New Roman" w:cs="Times New Roman"/>
                <w:sz w:val="24"/>
                <w:szCs w:val="24"/>
                <w:lang w:eastAsia="ar-SA"/>
              </w:rPr>
              <w:t>ение</w:t>
            </w:r>
            <w:r w:rsidRPr="006D1D05">
              <w:rPr>
                <w:rFonts w:ascii="Times New Roman" w:eastAsia="Times New Roman" w:hAnsi="Times New Roman" w:cs="Times New Roman"/>
                <w:sz w:val="24"/>
                <w:szCs w:val="24"/>
                <w:lang w:eastAsia="ar-SA"/>
              </w:rPr>
              <w:t xml:space="preserve"> представления детей о свойствах песка, воды, камней и глины. Закрепл</w:t>
            </w:r>
            <w:r w:rsidR="008700D9">
              <w:rPr>
                <w:rFonts w:ascii="Times New Roman" w:eastAsia="Times New Roman" w:hAnsi="Times New Roman" w:cs="Times New Roman"/>
                <w:sz w:val="24"/>
                <w:szCs w:val="24"/>
                <w:lang w:eastAsia="ar-SA"/>
              </w:rPr>
              <w:t>ение</w:t>
            </w:r>
            <w:r w:rsidRPr="006D1D05">
              <w:rPr>
                <w:rFonts w:ascii="Times New Roman" w:eastAsia="Times New Roman" w:hAnsi="Times New Roman" w:cs="Times New Roman"/>
                <w:sz w:val="24"/>
                <w:szCs w:val="24"/>
                <w:lang w:eastAsia="ar-SA"/>
              </w:rPr>
              <w:t xml:space="preserve"> знания о том, что летом созревают многие фрукты, овощи, ягоды и грибы; у животных подрастают детеныши.</w:t>
            </w:r>
          </w:p>
        </w:tc>
      </w:tr>
    </w:tbl>
    <w:p w:rsidR="0099696C" w:rsidRPr="005E6B65" w:rsidRDefault="0099696C" w:rsidP="0099696C">
      <w:pPr>
        <w:shd w:val="clear" w:color="auto" w:fill="FFFFFF"/>
        <w:autoSpaceDE w:val="0"/>
        <w:spacing w:after="0" w:line="360" w:lineRule="auto"/>
        <w:ind w:firstLine="708"/>
        <w:jc w:val="center"/>
        <w:rPr>
          <w:rFonts w:ascii="Times New Roman" w:hAnsi="Times New Roman" w:cs="Times New Roman"/>
          <w:b/>
          <w:color w:val="000000"/>
          <w:sz w:val="24"/>
          <w:szCs w:val="24"/>
        </w:rPr>
      </w:pPr>
    </w:p>
    <w:p w:rsidR="0099696C" w:rsidRDefault="0099696C" w:rsidP="0099696C">
      <w:pPr>
        <w:spacing w:after="0" w:line="240" w:lineRule="auto"/>
        <w:jc w:val="center"/>
        <w:rPr>
          <w:rFonts w:ascii="Times New Roman" w:hAnsi="Times New Roman" w:cs="Times New Roman"/>
          <w:b/>
          <w:sz w:val="24"/>
          <w:szCs w:val="24"/>
        </w:rPr>
      </w:pPr>
      <w:r w:rsidRPr="00576356">
        <w:rPr>
          <w:rFonts w:ascii="Times New Roman" w:hAnsi="Times New Roman" w:cs="Times New Roman"/>
          <w:b/>
          <w:sz w:val="24"/>
          <w:szCs w:val="24"/>
        </w:rPr>
        <w:t>2.</w:t>
      </w:r>
      <w:r w:rsidR="00057264" w:rsidRPr="00576356">
        <w:rPr>
          <w:rFonts w:ascii="Times New Roman" w:hAnsi="Times New Roman" w:cs="Times New Roman"/>
          <w:b/>
          <w:sz w:val="24"/>
          <w:szCs w:val="24"/>
        </w:rPr>
        <w:t>1</w:t>
      </w:r>
      <w:r w:rsidRPr="00576356">
        <w:rPr>
          <w:rFonts w:ascii="Times New Roman" w:hAnsi="Times New Roman" w:cs="Times New Roman"/>
          <w:b/>
          <w:sz w:val="24"/>
          <w:szCs w:val="24"/>
        </w:rPr>
        <w:t>.3.</w:t>
      </w:r>
      <w:r w:rsidR="00870672" w:rsidRPr="00576356">
        <w:rPr>
          <w:rFonts w:ascii="Times New Roman" w:hAnsi="Times New Roman" w:cs="Times New Roman"/>
          <w:b/>
          <w:sz w:val="24"/>
          <w:szCs w:val="24"/>
        </w:rPr>
        <w:t xml:space="preserve"> </w:t>
      </w:r>
      <w:r w:rsidR="00646E95" w:rsidRPr="00576356">
        <w:rPr>
          <w:rFonts w:ascii="Times New Roman" w:hAnsi="Times New Roman"/>
          <w:b/>
          <w:sz w:val="24"/>
          <w:szCs w:val="24"/>
        </w:rPr>
        <w:t xml:space="preserve">Содержание психолого-педагогической работы по освоению детьми образовательной области </w:t>
      </w:r>
      <w:r w:rsidRPr="00576356">
        <w:rPr>
          <w:rFonts w:ascii="Times New Roman" w:hAnsi="Times New Roman" w:cs="Times New Roman"/>
          <w:b/>
          <w:sz w:val="24"/>
          <w:szCs w:val="24"/>
        </w:rPr>
        <w:t>«Речевое развитие»</w:t>
      </w:r>
    </w:p>
    <w:p w:rsidR="0099696C" w:rsidRPr="005E6B65" w:rsidRDefault="0099696C" w:rsidP="0099696C">
      <w:pPr>
        <w:spacing w:after="0" w:line="240" w:lineRule="auto"/>
        <w:jc w:val="center"/>
        <w:rPr>
          <w:rFonts w:ascii="Times New Roman" w:hAnsi="Times New Roman" w:cs="Times New Roman"/>
          <w:b/>
          <w:sz w:val="24"/>
          <w:szCs w:val="24"/>
        </w:rPr>
      </w:pPr>
    </w:p>
    <w:p w:rsidR="0099696C" w:rsidRPr="005E6B65" w:rsidRDefault="0099696C" w:rsidP="00301A68">
      <w:pPr>
        <w:spacing w:after="0" w:line="240" w:lineRule="auto"/>
        <w:ind w:firstLine="709"/>
        <w:rPr>
          <w:rFonts w:ascii="Times New Roman" w:hAnsi="Times New Roman" w:cs="Times New Roman"/>
          <w:sz w:val="24"/>
          <w:szCs w:val="24"/>
        </w:rPr>
      </w:pPr>
      <w:proofErr w:type="gramStart"/>
      <w:r w:rsidRPr="005E6B65">
        <w:rPr>
          <w:rFonts w:ascii="Times New Roman" w:hAnsi="Times New Roman" w:cs="Times New Roman"/>
          <w:sz w:val="24"/>
          <w:szCs w:val="24"/>
        </w:rP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w:t>
      </w:r>
      <w:r w:rsidRPr="005E6B65">
        <w:rPr>
          <w:rFonts w:ascii="Times New Roman" w:hAnsi="Times New Roman" w:cs="Times New Roman"/>
          <w:sz w:val="24"/>
          <w:szCs w:val="24"/>
        </w:rPr>
        <w:lastRenderedPageBreak/>
        <w:t xml:space="preserve">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roofErr w:type="gramEnd"/>
    </w:p>
    <w:p w:rsidR="0099696C" w:rsidRDefault="0099696C" w:rsidP="0099696C">
      <w:pPr>
        <w:spacing w:after="0" w:line="240" w:lineRule="auto"/>
        <w:rPr>
          <w:rFonts w:ascii="Times New Roman" w:hAnsi="Times New Roman" w:cs="Times New Roman"/>
          <w:i/>
          <w:sz w:val="24"/>
          <w:szCs w:val="24"/>
        </w:rPr>
      </w:pPr>
    </w:p>
    <w:tbl>
      <w:tblPr>
        <w:tblW w:w="15142" w:type="dxa"/>
        <w:tblInd w:w="-8" w:type="dxa"/>
        <w:tblLayout w:type="fixed"/>
        <w:tblLook w:val="0000" w:firstRow="0" w:lastRow="0" w:firstColumn="0" w:lastColumn="0" w:noHBand="0" w:noVBand="0"/>
      </w:tblPr>
      <w:tblGrid>
        <w:gridCol w:w="3519"/>
        <w:gridCol w:w="3604"/>
        <w:gridCol w:w="81"/>
        <w:gridCol w:w="3915"/>
        <w:gridCol w:w="54"/>
        <w:gridCol w:w="3916"/>
        <w:gridCol w:w="53"/>
      </w:tblGrid>
      <w:tr w:rsidR="0099696C" w:rsidRPr="006D1D05" w:rsidTr="0079307F">
        <w:trPr>
          <w:gridAfter w:val="1"/>
          <w:wAfter w:w="53" w:type="dxa"/>
        </w:trPr>
        <w:tc>
          <w:tcPr>
            <w:tcW w:w="3519" w:type="dxa"/>
            <w:tcBorders>
              <w:top w:val="single" w:sz="4" w:space="0" w:color="000000"/>
              <w:left w:val="single" w:sz="4" w:space="0" w:color="000000"/>
              <w:bottom w:val="single" w:sz="4" w:space="0" w:color="000000"/>
            </w:tcBorders>
            <w:shd w:val="clear" w:color="auto" w:fill="auto"/>
          </w:tcPr>
          <w:p w:rsidR="0099696C" w:rsidRPr="006D1D05" w:rsidRDefault="0099696C" w:rsidP="00E54737">
            <w:pPr>
              <w:suppressAutoHyphens/>
              <w:overflowPunct w:val="0"/>
              <w:autoSpaceDE w:val="0"/>
              <w:spacing w:after="0" w:line="240" w:lineRule="auto"/>
              <w:jc w:val="center"/>
              <w:rPr>
                <w:rFonts w:ascii="Times New Roman" w:eastAsia="Times New Roman" w:hAnsi="Times New Roman" w:cs="Times New Roman"/>
                <w:b/>
                <w:sz w:val="24"/>
                <w:szCs w:val="24"/>
                <w:lang w:eastAsia="ar-SA"/>
              </w:rPr>
            </w:pPr>
            <w:r w:rsidRPr="006D1D05">
              <w:rPr>
                <w:rFonts w:ascii="Times New Roman" w:eastAsia="Times New Roman" w:hAnsi="Times New Roman" w:cs="Times New Roman"/>
                <w:b/>
                <w:sz w:val="24"/>
                <w:szCs w:val="24"/>
                <w:lang w:eastAsia="ar-SA"/>
              </w:rPr>
              <w:t>Развитие речи</w:t>
            </w:r>
          </w:p>
        </w:tc>
        <w:tc>
          <w:tcPr>
            <w:tcW w:w="3604" w:type="dxa"/>
            <w:tcBorders>
              <w:top w:val="single" w:sz="4" w:space="0" w:color="000000"/>
              <w:left w:val="single" w:sz="4" w:space="0" w:color="000000"/>
              <w:bottom w:val="single" w:sz="4" w:space="0" w:color="000000"/>
            </w:tcBorders>
            <w:shd w:val="clear" w:color="auto" w:fill="auto"/>
          </w:tcPr>
          <w:p w:rsidR="0099696C" w:rsidRPr="006D1D05" w:rsidRDefault="0099696C" w:rsidP="00E54737">
            <w:pPr>
              <w:suppressAutoHyphens/>
              <w:overflowPunct w:val="0"/>
              <w:autoSpaceDE w:val="0"/>
              <w:spacing w:after="0" w:line="240" w:lineRule="auto"/>
              <w:jc w:val="center"/>
              <w:rPr>
                <w:rFonts w:ascii="Times New Roman" w:eastAsia="Times New Roman" w:hAnsi="Times New Roman" w:cs="Times New Roman"/>
                <w:sz w:val="24"/>
                <w:szCs w:val="24"/>
                <w:lang w:eastAsia="ar-SA"/>
              </w:rPr>
            </w:pPr>
            <w:r w:rsidRPr="006D1D05">
              <w:rPr>
                <w:rFonts w:ascii="Times New Roman" w:eastAsia="Times New Roman" w:hAnsi="Times New Roman" w:cs="Times New Roman"/>
                <w:sz w:val="24"/>
                <w:szCs w:val="24"/>
                <w:lang w:eastAsia="ar-SA"/>
              </w:rPr>
              <w:t xml:space="preserve">Развитие свободного общения </w:t>
            </w:r>
            <w:proofErr w:type="gramStart"/>
            <w:r w:rsidRPr="006D1D05">
              <w:rPr>
                <w:rFonts w:ascii="Times New Roman" w:eastAsia="Times New Roman" w:hAnsi="Times New Roman" w:cs="Times New Roman"/>
                <w:sz w:val="24"/>
                <w:szCs w:val="24"/>
                <w:lang w:eastAsia="ar-SA"/>
              </w:rPr>
              <w:t>со</w:t>
            </w:r>
            <w:proofErr w:type="gramEnd"/>
            <w:r w:rsidRPr="006D1D05">
              <w:rPr>
                <w:rFonts w:ascii="Times New Roman" w:eastAsia="Times New Roman" w:hAnsi="Times New Roman" w:cs="Times New Roman"/>
                <w:sz w:val="24"/>
                <w:szCs w:val="24"/>
                <w:lang w:eastAsia="ar-SA"/>
              </w:rPr>
              <w:t xml:space="preserve"> взрослыми и детьми</w:t>
            </w:r>
          </w:p>
        </w:tc>
        <w:tc>
          <w:tcPr>
            <w:tcW w:w="3996" w:type="dxa"/>
            <w:gridSpan w:val="2"/>
            <w:tcBorders>
              <w:top w:val="single" w:sz="4" w:space="0" w:color="000000"/>
              <w:left w:val="single" w:sz="4" w:space="0" w:color="000000"/>
              <w:bottom w:val="single" w:sz="4" w:space="0" w:color="000000"/>
            </w:tcBorders>
            <w:shd w:val="clear" w:color="auto" w:fill="auto"/>
          </w:tcPr>
          <w:p w:rsidR="0099696C" w:rsidRPr="006D1D05" w:rsidRDefault="0099696C" w:rsidP="00E54737">
            <w:pPr>
              <w:suppressAutoHyphens/>
              <w:overflowPunct w:val="0"/>
              <w:autoSpaceDE w:val="0"/>
              <w:spacing w:after="0" w:line="240" w:lineRule="auto"/>
              <w:jc w:val="center"/>
              <w:rPr>
                <w:rFonts w:ascii="Times New Roman" w:eastAsia="Times New Roman" w:hAnsi="Times New Roman" w:cs="Times New Roman"/>
                <w:sz w:val="24"/>
                <w:szCs w:val="24"/>
                <w:lang w:eastAsia="ar-SA"/>
              </w:rPr>
            </w:pPr>
            <w:r w:rsidRPr="006D1D05">
              <w:rPr>
                <w:rFonts w:ascii="Times New Roman" w:eastAsia="Times New Roman" w:hAnsi="Times New Roman" w:cs="Times New Roman"/>
                <w:sz w:val="24"/>
                <w:szCs w:val="24"/>
                <w:lang w:eastAsia="ar-SA"/>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tc>
        <w:tc>
          <w:tcPr>
            <w:tcW w:w="3970" w:type="dxa"/>
            <w:gridSpan w:val="2"/>
            <w:tcBorders>
              <w:top w:val="single" w:sz="4" w:space="0" w:color="000000"/>
              <w:left w:val="single" w:sz="4" w:space="0" w:color="000000"/>
              <w:bottom w:val="single" w:sz="4" w:space="0" w:color="000000"/>
              <w:right w:val="single" w:sz="4" w:space="0" w:color="000000"/>
            </w:tcBorders>
            <w:shd w:val="clear" w:color="auto" w:fill="auto"/>
          </w:tcPr>
          <w:p w:rsidR="0099696C" w:rsidRPr="006D1D05" w:rsidRDefault="0099696C" w:rsidP="00E54737">
            <w:pPr>
              <w:suppressAutoHyphens/>
              <w:overflowPunct w:val="0"/>
              <w:autoSpaceDE w:val="0"/>
              <w:spacing w:after="0" w:line="240" w:lineRule="auto"/>
              <w:jc w:val="center"/>
              <w:rPr>
                <w:rFonts w:ascii="Times New Roman" w:eastAsia="Times New Roman" w:hAnsi="Times New Roman" w:cs="Times New Roman"/>
                <w:sz w:val="24"/>
                <w:szCs w:val="24"/>
                <w:lang w:eastAsia="ar-SA"/>
              </w:rPr>
            </w:pPr>
            <w:r w:rsidRPr="006D1D05">
              <w:rPr>
                <w:rFonts w:ascii="Times New Roman" w:eastAsia="Times New Roman" w:hAnsi="Times New Roman" w:cs="Times New Roman"/>
                <w:sz w:val="24"/>
                <w:szCs w:val="24"/>
                <w:lang w:eastAsia="ar-SA"/>
              </w:rPr>
              <w:t>Практическое овладение воспитанниками нормами речи</w:t>
            </w:r>
          </w:p>
        </w:tc>
      </w:tr>
      <w:tr w:rsidR="0099696C" w:rsidRPr="006D1D05" w:rsidTr="0079307F">
        <w:trPr>
          <w:gridAfter w:val="1"/>
          <w:wAfter w:w="53" w:type="dxa"/>
        </w:trPr>
        <w:tc>
          <w:tcPr>
            <w:tcW w:w="3519" w:type="dxa"/>
            <w:tcBorders>
              <w:top w:val="single" w:sz="4" w:space="0" w:color="000000"/>
              <w:left w:val="single" w:sz="4" w:space="0" w:color="000000"/>
              <w:bottom w:val="single" w:sz="4" w:space="0" w:color="000000"/>
            </w:tcBorders>
            <w:shd w:val="clear" w:color="auto" w:fill="auto"/>
          </w:tcPr>
          <w:p w:rsidR="0099696C" w:rsidRPr="008612D7" w:rsidRDefault="0099696C" w:rsidP="00E54737">
            <w:pPr>
              <w:spacing w:after="0" w:line="240" w:lineRule="auto"/>
              <w:jc w:val="center"/>
              <w:rPr>
                <w:rFonts w:ascii="Times New Roman" w:hAnsi="Times New Roman" w:cs="Times New Roman"/>
                <w:sz w:val="24"/>
                <w:szCs w:val="24"/>
              </w:rPr>
            </w:pPr>
            <w:r w:rsidRPr="008612D7">
              <w:rPr>
                <w:rFonts w:ascii="Times New Roman" w:hAnsi="Times New Roman" w:cs="Times New Roman"/>
                <w:sz w:val="24"/>
                <w:szCs w:val="24"/>
              </w:rPr>
              <w:t>Содержание образовательной деятельности</w:t>
            </w:r>
          </w:p>
          <w:p w:rsidR="0099696C" w:rsidRPr="006D1D05" w:rsidRDefault="0099696C" w:rsidP="00E54737">
            <w:pPr>
              <w:suppressAutoHyphens/>
              <w:overflowPunct w:val="0"/>
              <w:autoSpaceDE w:val="0"/>
              <w:spacing w:after="0" w:line="240" w:lineRule="auto"/>
              <w:jc w:val="center"/>
              <w:rPr>
                <w:rFonts w:ascii="Times New Roman" w:eastAsia="Arial Unicode MS" w:hAnsi="Times New Roman" w:cs="Times New Roman"/>
                <w:sz w:val="24"/>
                <w:szCs w:val="24"/>
                <w:lang w:eastAsia="ar-SA"/>
              </w:rPr>
            </w:pPr>
          </w:p>
        </w:tc>
        <w:tc>
          <w:tcPr>
            <w:tcW w:w="3604" w:type="dxa"/>
            <w:tcBorders>
              <w:top w:val="single" w:sz="4" w:space="0" w:color="000000"/>
              <w:left w:val="single" w:sz="4" w:space="0" w:color="000000"/>
              <w:bottom w:val="single" w:sz="4" w:space="0" w:color="000000"/>
            </w:tcBorders>
            <w:shd w:val="clear" w:color="auto" w:fill="auto"/>
          </w:tcPr>
          <w:p w:rsidR="0099696C" w:rsidRPr="006D1D05" w:rsidRDefault="0099696C" w:rsidP="004A410E">
            <w:pPr>
              <w:numPr>
                <w:ilvl w:val="0"/>
                <w:numId w:val="14"/>
              </w:numPr>
              <w:tabs>
                <w:tab w:val="left" w:pos="300"/>
              </w:tabs>
              <w:suppressAutoHyphens/>
              <w:spacing w:after="0" w:line="240" w:lineRule="auto"/>
              <w:ind w:right="20"/>
              <w:jc w:val="both"/>
              <w:rPr>
                <w:rFonts w:ascii="Times New Roman" w:eastAsia="Arial Unicode MS" w:hAnsi="Times New Roman" w:cs="Times New Roman"/>
                <w:sz w:val="24"/>
                <w:szCs w:val="24"/>
                <w:lang w:eastAsia="ar-SA"/>
              </w:rPr>
            </w:pPr>
            <w:r w:rsidRPr="006D1D05">
              <w:rPr>
                <w:rFonts w:ascii="Times New Roman" w:eastAsia="Arial Unicode MS" w:hAnsi="Times New Roman" w:cs="Times New Roman"/>
                <w:sz w:val="24"/>
                <w:szCs w:val="24"/>
                <w:lang w:eastAsia="ar-SA"/>
              </w:rPr>
              <w:t>Разви</w:t>
            </w:r>
            <w:r w:rsidR="00FF302A">
              <w:rPr>
                <w:rFonts w:ascii="Times New Roman" w:eastAsia="Arial Unicode MS" w:hAnsi="Times New Roman" w:cs="Times New Roman"/>
                <w:sz w:val="24"/>
                <w:szCs w:val="24"/>
                <w:lang w:eastAsia="ar-SA"/>
              </w:rPr>
              <w:t>тие умения</w:t>
            </w:r>
            <w:r w:rsidRPr="006D1D05">
              <w:rPr>
                <w:rFonts w:ascii="Times New Roman" w:eastAsia="Arial Unicode MS" w:hAnsi="Times New Roman" w:cs="Times New Roman"/>
                <w:sz w:val="24"/>
                <w:szCs w:val="24"/>
                <w:lang w:eastAsia="ar-SA"/>
              </w:rPr>
              <w:t xml:space="preserve"> понимать окружающих людей, проявлять к ним доброжелательное отно</w:t>
            </w:r>
            <w:r w:rsidRPr="006D1D05">
              <w:rPr>
                <w:rFonts w:ascii="Times New Roman" w:eastAsia="Arial Unicode MS" w:hAnsi="Times New Roman" w:cs="Times New Roman"/>
                <w:sz w:val="24"/>
                <w:szCs w:val="24"/>
                <w:lang w:eastAsia="ar-SA"/>
              </w:rPr>
              <w:softHyphen/>
              <w:t>шение, стремиться к общению и взаимодействию.</w:t>
            </w:r>
          </w:p>
          <w:p w:rsidR="0099696C" w:rsidRPr="006D1D05" w:rsidRDefault="0099696C" w:rsidP="004A410E">
            <w:pPr>
              <w:numPr>
                <w:ilvl w:val="0"/>
                <w:numId w:val="14"/>
              </w:numPr>
              <w:tabs>
                <w:tab w:val="left" w:pos="300"/>
              </w:tabs>
              <w:suppressAutoHyphens/>
              <w:spacing w:after="0" w:line="240" w:lineRule="auto"/>
              <w:ind w:right="20"/>
              <w:jc w:val="both"/>
              <w:rPr>
                <w:rFonts w:ascii="Times New Roman" w:eastAsia="Calibri" w:hAnsi="Times New Roman" w:cs="Times New Roman"/>
                <w:sz w:val="24"/>
                <w:szCs w:val="24"/>
                <w:lang w:eastAsia="ar-SA"/>
              </w:rPr>
            </w:pPr>
            <w:r w:rsidRPr="006D1D05">
              <w:rPr>
                <w:rFonts w:ascii="Times New Roman" w:eastAsia="Arial Unicode MS" w:hAnsi="Times New Roman" w:cs="Times New Roman"/>
                <w:sz w:val="24"/>
                <w:szCs w:val="24"/>
                <w:lang w:eastAsia="ar-SA"/>
              </w:rPr>
              <w:t>Воспит</w:t>
            </w:r>
            <w:r w:rsidR="00FF302A">
              <w:rPr>
                <w:rFonts w:ascii="Times New Roman" w:eastAsia="Arial Unicode MS" w:hAnsi="Times New Roman" w:cs="Times New Roman"/>
                <w:sz w:val="24"/>
                <w:szCs w:val="24"/>
                <w:lang w:eastAsia="ar-SA"/>
              </w:rPr>
              <w:t>ание</w:t>
            </w:r>
            <w:r w:rsidRPr="006D1D05">
              <w:rPr>
                <w:rFonts w:ascii="Times New Roman" w:eastAsia="Arial Unicode MS" w:hAnsi="Times New Roman" w:cs="Times New Roman"/>
                <w:sz w:val="24"/>
                <w:szCs w:val="24"/>
                <w:lang w:eastAsia="ar-SA"/>
              </w:rPr>
              <w:t xml:space="preserve"> инициативност</w:t>
            </w:r>
            <w:r w:rsidR="00FF302A">
              <w:rPr>
                <w:rFonts w:ascii="Times New Roman" w:eastAsia="Arial Unicode MS" w:hAnsi="Times New Roman" w:cs="Times New Roman"/>
                <w:sz w:val="24"/>
                <w:szCs w:val="24"/>
                <w:lang w:eastAsia="ar-SA"/>
              </w:rPr>
              <w:t>и</w:t>
            </w:r>
            <w:r w:rsidRPr="006D1D05">
              <w:rPr>
                <w:rFonts w:ascii="Times New Roman" w:eastAsia="Arial Unicode MS" w:hAnsi="Times New Roman" w:cs="Times New Roman"/>
                <w:sz w:val="24"/>
                <w:szCs w:val="24"/>
                <w:lang w:eastAsia="ar-SA"/>
              </w:rPr>
              <w:t xml:space="preserve"> и самостоятельност</w:t>
            </w:r>
            <w:r w:rsidR="00FF302A">
              <w:rPr>
                <w:rFonts w:ascii="Times New Roman" w:eastAsia="Arial Unicode MS" w:hAnsi="Times New Roman" w:cs="Times New Roman"/>
                <w:sz w:val="24"/>
                <w:szCs w:val="24"/>
                <w:lang w:eastAsia="ar-SA"/>
              </w:rPr>
              <w:t>и</w:t>
            </w:r>
            <w:r w:rsidRPr="006D1D05">
              <w:rPr>
                <w:rFonts w:ascii="Times New Roman" w:eastAsia="Arial Unicode MS" w:hAnsi="Times New Roman" w:cs="Times New Roman"/>
                <w:sz w:val="24"/>
                <w:szCs w:val="24"/>
                <w:lang w:eastAsia="ar-SA"/>
              </w:rPr>
              <w:t xml:space="preserve"> в речевом общении </w:t>
            </w:r>
            <w:proofErr w:type="gramStart"/>
            <w:r w:rsidRPr="006D1D05">
              <w:rPr>
                <w:rFonts w:ascii="Times New Roman" w:eastAsia="Arial Unicode MS" w:hAnsi="Times New Roman" w:cs="Times New Roman"/>
                <w:sz w:val="24"/>
                <w:szCs w:val="24"/>
                <w:lang w:eastAsia="ar-SA"/>
              </w:rPr>
              <w:t>со</w:t>
            </w:r>
            <w:proofErr w:type="gramEnd"/>
            <w:r w:rsidRPr="006D1D05">
              <w:rPr>
                <w:rFonts w:ascii="Times New Roman" w:eastAsia="Arial Unicode MS" w:hAnsi="Times New Roman" w:cs="Times New Roman"/>
                <w:sz w:val="24"/>
                <w:szCs w:val="24"/>
                <w:lang w:eastAsia="ar-SA"/>
              </w:rPr>
              <w:t xml:space="preserve"> взрослыми и сверстниками. </w:t>
            </w:r>
          </w:p>
          <w:p w:rsidR="0099696C" w:rsidRPr="006D1D05" w:rsidRDefault="0099696C" w:rsidP="00FF302A">
            <w:pPr>
              <w:numPr>
                <w:ilvl w:val="0"/>
                <w:numId w:val="14"/>
              </w:numPr>
              <w:tabs>
                <w:tab w:val="left" w:pos="300"/>
              </w:tabs>
              <w:suppressAutoHyphens/>
              <w:spacing w:after="0" w:line="240" w:lineRule="auto"/>
              <w:ind w:right="20"/>
              <w:jc w:val="both"/>
              <w:rPr>
                <w:rFonts w:ascii="Times New Roman" w:eastAsia="Arial Unicode MS" w:hAnsi="Times New Roman" w:cs="Times New Roman"/>
                <w:sz w:val="24"/>
                <w:szCs w:val="24"/>
                <w:lang w:eastAsia="ar-SA"/>
              </w:rPr>
            </w:pPr>
            <w:r w:rsidRPr="006D1D05">
              <w:rPr>
                <w:rFonts w:ascii="Times New Roman" w:eastAsia="Calibri" w:hAnsi="Times New Roman" w:cs="Times New Roman"/>
                <w:sz w:val="24"/>
                <w:szCs w:val="24"/>
                <w:lang w:eastAsia="ar-SA"/>
              </w:rPr>
              <w:t>Совершенствова</w:t>
            </w:r>
            <w:r w:rsidR="00FF302A">
              <w:rPr>
                <w:rFonts w:ascii="Times New Roman" w:eastAsia="Calibri" w:hAnsi="Times New Roman" w:cs="Times New Roman"/>
                <w:sz w:val="24"/>
                <w:szCs w:val="24"/>
                <w:lang w:eastAsia="ar-SA"/>
              </w:rPr>
              <w:t>ние</w:t>
            </w:r>
            <w:r w:rsidRPr="006D1D05">
              <w:rPr>
                <w:rFonts w:ascii="Times New Roman" w:eastAsia="Calibri" w:hAnsi="Times New Roman" w:cs="Times New Roman"/>
                <w:sz w:val="24"/>
                <w:szCs w:val="24"/>
                <w:lang w:eastAsia="ar-SA"/>
              </w:rPr>
              <w:t xml:space="preserve"> умения пользоваться установленными формами вежливого общения.</w:t>
            </w:r>
          </w:p>
        </w:tc>
        <w:tc>
          <w:tcPr>
            <w:tcW w:w="3996" w:type="dxa"/>
            <w:gridSpan w:val="2"/>
            <w:tcBorders>
              <w:top w:val="single" w:sz="4" w:space="0" w:color="000000"/>
              <w:left w:val="single" w:sz="4" w:space="0" w:color="000000"/>
              <w:bottom w:val="single" w:sz="4" w:space="0" w:color="000000"/>
            </w:tcBorders>
            <w:shd w:val="clear" w:color="auto" w:fill="auto"/>
          </w:tcPr>
          <w:p w:rsidR="0099696C" w:rsidRPr="006D1D05" w:rsidRDefault="00427E11" w:rsidP="004A410E">
            <w:pPr>
              <w:numPr>
                <w:ilvl w:val="0"/>
                <w:numId w:val="15"/>
              </w:numPr>
              <w:suppressAutoHyphens/>
              <w:overflowPunct w:val="0"/>
              <w:autoSpaceDE w:val="0"/>
              <w:spacing w:after="0" w:line="240" w:lineRule="auto"/>
              <w:rPr>
                <w:rFonts w:ascii="Times New Roman" w:eastAsia="Arial Unicode MS" w:hAnsi="Times New Roman" w:cs="Times New Roman"/>
                <w:sz w:val="24"/>
                <w:szCs w:val="24"/>
                <w:shd w:val="clear" w:color="auto" w:fill="FFFFFF"/>
                <w:lang w:eastAsia="ar-SA"/>
              </w:rPr>
            </w:pPr>
            <w:r>
              <w:rPr>
                <w:rFonts w:ascii="Times New Roman" w:eastAsia="Arial Unicode MS" w:hAnsi="Times New Roman" w:cs="Times New Roman"/>
                <w:sz w:val="24"/>
                <w:szCs w:val="24"/>
                <w:lang w:eastAsia="ar-SA"/>
              </w:rPr>
              <w:t>Упражнение в формах</w:t>
            </w:r>
            <w:r w:rsidR="0099696C" w:rsidRPr="006D1D05">
              <w:rPr>
                <w:rFonts w:ascii="Times New Roman" w:eastAsia="Arial Unicode MS" w:hAnsi="Times New Roman" w:cs="Times New Roman"/>
                <w:sz w:val="24"/>
                <w:szCs w:val="24"/>
                <w:lang w:eastAsia="ar-SA"/>
              </w:rPr>
              <w:t xml:space="preserve"> монолога.</w:t>
            </w:r>
          </w:p>
          <w:p w:rsidR="0099696C" w:rsidRPr="006D1D05" w:rsidRDefault="00427E11" w:rsidP="004A410E">
            <w:pPr>
              <w:numPr>
                <w:ilvl w:val="0"/>
                <w:numId w:val="15"/>
              </w:numPr>
              <w:suppressAutoHyphens/>
              <w:overflowPunct w:val="0"/>
              <w:autoSpaceDE w:val="0"/>
              <w:spacing w:after="0" w:line="240" w:lineRule="auto"/>
              <w:rPr>
                <w:rFonts w:ascii="Times New Roman" w:eastAsia="Times New Roman" w:hAnsi="Times New Roman" w:cs="Times New Roman"/>
                <w:sz w:val="24"/>
                <w:szCs w:val="24"/>
                <w:shd w:val="clear" w:color="auto" w:fill="FFFFFF"/>
                <w:lang w:eastAsia="ar-SA"/>
              </w:rPr>
            </w:pPr>
            <w:r>
              <w:rPr>
                <w:rFonts w:ascii="Times New Roman" w:eastAsia="Arial Unicode MS" w:hAnsi="Times New Roman" w:cs="Times New Roman"/>
                <w:sz w:val="24"/>
                <w:szCs w:val="24"/>
                <w:shd w:val="clear" w:color="auto" w:fill="FFFFFF"/>
                <w:lang w:eastAsia="ar-SA"/>
              </w:rPr>
              <w:t xml:space="preserve">Совершенствование </w:t>
            </w:r>
            <w:r w:rsidR="0099696C" w:rsidRPr="006D1D05">
              <w:rPr>
                <w:rFonts w:ascii="Times New Roman" w:eastAsia="Arial Unicode MS" w:hAnsi="Times New Roman" w:cs="Times New Roman"/>
                <w:sz w:val="24"/>
                <w:szCs w:val="24"/>
                <w:shd w:val="clear" w:color="auto" w:fill="FFFFFF"/>
                <w:lang w:eastAsia="ar-SA"/>
              </w:rPr>
              <w:t>умений</w:t>
            </w:r>
            <w:r w:rsidR="0099696C" w:rsidRPr="006D1D05">
              <w:rPr>
                <w:rFonts w:ascii="Times New Roman" w:eastAsia="Arial Unicode MS" w:hAnsi="Times New Roman" w:cs="Times New Roman"/>
                <w:i/>
                <w:iCs/>
                <w:sz w:val="24"/>
                <w:szCs w:val="24"/>
                <w:shd w:val="clear" w:color="auto" w:fill="FFFFFF"/>
                <w:lang w:eastAsia="ar-SA"/>
              </w:rPr>
              <w:t xml:space="preserve"> диалогической </w:t>
            </w:r>
            <w:r w:rsidR="0099696C" w:rsidRPr="006D1D05">
              <w:rPr>
                <w:rFonts w:ascii="Times New Roman" w:eastAsia="Arial Unicode MS" w:hAnsi="Times New Roman" w:cs="Times New Roman"/>
                <w:sz w:val="24"/>
                <w:szCs w:val="24"/>
                <w:shd w:val="clear" w:color="auto" w:fill="FFFFFF"/>
                <w:lang w:eastAsia="ar-SA"/>
              </w:rPr>
              <w:t>и</w:t>
            </w:r>
            <w:r w:rsidR="0099696C" w:rsidRPr="006D1D05">
              <w:rPr>
                <w:rFonts w:ascii="Times New Roman" w:eastAsia="Arial Unicode MS" w:hAnsi="Times New Roman" w:cs="Times New Roman"/>
                <w:i/>
                <w:iCs/>
                <w:sz w:val="24"/>
                <w:szCs w:val="24"/>
                <w:shd w:val="clear" w:color="auto" w:fill="FFFFFF"/>
                <w:lang w:eastAsia="ar-SA"/>
              </w:rPr>
              <w:t xml:space="preserve"> </w:t>
            </w:r>
            <w:proofErr w:type="spellStart"/>
            <w:r w:rsidR="0099696C" w:rsidRPr="006D1D05">
              <w:rPr>
                <w:rFonts w:ascii="Times New Roman" w:eastAsia="Arial Unicode MS" w:hAnsi="Times New Roman" w:cs="Times New Roman"/>
                <w:i/>
                <w:iCs/>
                <w:sz w:val="24"/>
                <w:szCs w:val="24"/>
                <w:shd w:val="clear" w:color="auto" w:fill="FFFFFF"/>
                <w:lang w:eastAsia="ar-SA"/>
              </w:rPr>
              <w:t>полилогической</w:t>
            </w:r>
            <w:proofErr w:type="spellEnd"/>
            <w:r w:rsidR="0099696C" w:rsidRPr="006D1D05">
              <w:rPr>
                <w:rFonts w:ascii="Times New Roman" w:eastAsia="Arial Unicode MS" w:hAnsi="Times New Roman" w:cs="Times New Roman"/>
                <w:sz w:val="24"/>
                <w:szCs w:val="24"/>
                <w:shd w:val="clear" w:color="auto" w:fill="FFFFFF"/>
                <w:lang w:eastAsia="ar-SA"/>
              </w:rPr>
              <w:t xml:space="preserve"> речи.</w:t>
            </w:r>
          </w:p>
          <w:p w:rsidR="0099696C" w:rsidRPr="006D1D05" w:rsidRDefault="00427E11" w:rsidP="004A410E">
            <w:pPr>
              <w:numPr>
                <w:ilvl w:val="0"/>
                <w:numId w:val="15"/>
              </w:numPr>
              <w:suppressAutoHyphens/>
              <w:spacing w:after="0" w:line="240" w:lineRule="auto"/>
              <w:ind w:right="40"/>
              <w:jc w:val="both"/>
              <w:rPr>
                <w:rFonts w:ascii="Times New Roman" w:eastAsia="Calibri" w:hAnsi="Times New Roman" w:cs="Times New Roman"/>
                <w:sz w:val="24"/>
                <w:szCs w:val="24"/>
                <w:shd w:val="clear" w:color="auto" w:fill="FFFFFF"/>
                <w:lang w:eastAsia="ar-SA"/>
              </w:rPr>
            </w:pPr>
            <w:r>
              <w:rPr>
                <w:rFonts w:ascii="Times New Roman" w:eastAsia="Calibri" w:hAnsi="Times New Roman" w:cs="Times New Roman"/>
                <w:sz w:val="24"/>
                <w:szCs w:val="24"/>
                <w:shd w:val="clear" w:color="auto" w:fill="FFFFFF"/>
                <w:lang w:eastAsia="ar-SA"/>
              </w:rPr>
              <w:t xml:space="preserve">Упражнение в </w:t>
            </w:r>
            <w:r w:rsidR="0099696C" w:rsidRPr="006D1D05">
              <w:rPr>
                <w:rFonts w:ascii="Times New Roman" w:eastAsia="Calibri" w:hAnsi="Times New Roman" w:cs="Times New Roman"/>
                <w:sz w:val="24"/>
                <w:szCs w:val="24"/>
                <w:shd w:val="clear" w:color="auto" w:fill="FFFFFF"/>
                <w:lang w:eastAsia="ar-SA"/>
              </w:rPr>
              <w:t>сочин</w:t>
            </w:r>
            <w:r>
              <w:rPr>
                <w:rFonts w:ascii="Times New Roman" w:eastAsia="Calibri" w:hAnsi="Times New Roman" w:cs="Times New Roman"/>
                <w:sz w:val="24"/>
                <w:szCs w:val="24"/>
                <w:shd w:val="clear" w:color="auto" w:fill="FFFFFF"/>
                <w:lang w:eastAsia="ar-SA"/>
              </w:rPr>
              <w:t>ении</w:t>
            </w:r>
            <w:r w:rsidR="0099696C" w:rsidRPr="006D1D05">
              <w:rPr>
                <w:rFonts w:ascii="Times New Roman" w:eastAsia="Calibri" w:hAnsi="Times New Roman" w:cs="Times New Roman"/>
                <w:sz w:val="24"/>
                <w:szCs w:val="24"/>
                <w:shd w:val="clear" w:color="auto" w:fill="FFFFFF"/>
                <w:lang w:eastAsia="ar-SA"/>
              </w:rPr>
              <w:t xml:space="preserve"> повествовательны</w:t>
            </w:r>
            <w:r w:rsidR="008E3E8E">
              <w:rPr>
                <w:rFonts w:ascii="Times New Roman" w:eastAsia="Calibri" w:hAnsi="Times New Roman" w:cs="Times New Roman"/>
                <w:sz w:val="24"/>
                <w:szCs w:val="24"/>
                <w:shd w:val="clear" w:color="auto" w:fill="FFFFFF"/>
                <w:lang w:eastAsia="ar-SA"/>
              </w:rPr>
              <w:t>х</w:t>
            </w:r>
            <w:r w:rsidR="0099696C" w:rsidRPr="006D1D05">
              <w:rPr>
                <w:rFonts w:ascii="Times New Roman" w:eastAsia="Calibri" w:hAnsi="Times New Roman" w:cs="Times New Roman"/>
                <w:sz w:val="24"/>
                <w:szCs w:val="24"/>
                <w:shd w:val="clear" w:color="auto" w:fill="FFFFFF"/>
                <w:lang w:eastAsia="ar-SA"/>
              </w:rPr>
              <w:t xml:space="preserve"> рассказ</w:t>
            </w:r>
            <w:r w:rsidR="008E3E8E">
              <w:rPr>
                <w:rFonts w:ascii="Times New Roman" w:eastAsia="Calibri" w:hAnsi="Times New Roman" w:cs="Times New Roman"/>
                <w:sz w:val="24"/>
                <w:szCs w:val="24"/>
                <w:shd w:val="clear" w:color="auto" w:fill="FFFFFF"/>
                <w:lang w:eastAsia="ar-SA"/>
              </w:rPr>
              <w:t>ов</w:t>
            </w:r>
            <w:r w:rsidR="0099696C" w:rsidRPr="006D1D05">
              <w:rPr>
                <w:rFonts w:ascii="Times New Roman" w:eastAsia="Calibri" w:hAnsi="Times New Roman" w:cs="Times New Roman"/>
                <w:sz w:val="24"/>
                <w:szCs w:val="24"/>
                <w:shd w:val="clear" w:color="auto" w:fill="FFFFFF"/>
                <w:lang w:eastAsia="ar-SA"/>
              </w:rPr>
              <w:t xml:space="preserve"> по игрушкам, картинам; составл</w:t>
            </w:r>
            <w:r w:rsidR="008E3E8E">
              <w:rPr>
                <w:rFonts w:ascii="Times New Roman" w:eastAsia="Calibri" w:hAnsi="Times New Roman" w:cs="Times New Roman"/>
                <w:sz w:val="24"/>
                <w:szCs w:val="24"/>
                <w:shd w:val="clear" w:color="auto" w:fill="FFFFFF"/>
                <w:lang w:eastAsia="ar-SA"/>
              </w:rPr>
              <w:t>ении</w:t>
            </w:r>
            <w:r w:rsidR="0099696C" w:rsidRPr="006D1D05">
              <w:rPr>
                <w:rFonts w:ascii="Times New Roman" w:eastAsia="Calibri" w:hAnsi="Times New Roman" w:cs="Times New Roman"/>
                <w:sz w:val="24"/>
                <w:szCs w:val="24"/>
                <w:shd w:val="clear" w:color="auto" w:fill="FFFFFF"/>
                <w:lang w:eastAsia="ar-SA"/>
              </w:rPr>
              <w:t xml:space="preserve"> описательны</w:t>
            </w:r>
            <w:r w:rsidR="008E3E8E">
              <w:rPr>
                <w:rFonts w:ascii="Times New Roman" w:eastAsia="Calibri" w:hAnsi="Times New Roman" w:cs="Times New Roman"/>
                <w:sz w:val="24"/>
                <w:szCs w:val="24"/>
                <w:shd w:val="clear" w:color="auto" w:fill="FFFFFF"/>
                <w:lang w:eastAsia="ar-SA"/>
              </w:rPr>
              <w:t>х</w:t>
            </w:r>
            <w:r w:rsidR="0099696C" w:rsidRPr="006D1D05">
              <w:rPr>
                <w:rFonts w:ascii="Times New Roman" w:eastAsia="Calibri" w:hAnsi="Times New Roman" w:cs="Times New Roman"/>
                <w:sz w:val="24"/>
                <w:szCs w:val="24"/>
                <w:shd w:val="clear" w:color="auto" w:fill="FFFFFF"/>
                <w:lang w:eastAsia="ar-SA"/>
              </w:rPr>
              <w:t xml:space="preserve"> загад</w:t>
            </w:r>
            <w:r w:rsidR="008E3E8E">
              <w:rPr>
                <w:rFonts w:ascii="Times New Roman" w:eastAsia="Calibri" w:hAnsi="Times New Roman" w:cs="Times New Roman"/>
                <w:sz w:val="24"/>
                <w:szCs w:val="24"/>
                <w:shd w:val="clear" w:color="auto" w:fill="FFFFFF"/>
                <w:lang w:eastAsia="ar-SA"/>
              </w:rPr>
              <w:t>ок</w:t>
            </w:r>
            <w:r w:rsidR="0099696C" w:rsidRPr="006D1D05">
              <w:rPr>
                <w:rFonts w:ascii="Times New Roman" w:eastAsia="Calibri" w:hAnsi="Times New Roman" w:cs="Times New Roman"/>
                <w:sz w:val="24"/>
                <w:szCs w:val="24"/>
                <w:shd w:val="clear" w:color="auto" w:fill="FFFFFF"/>
                <w:lang w:eastAsia="ar-SA"/>
              </w:rPr>
              <w:t xml:space="preserve"> и загад</w:t>
            </w:r>
            <w:r w:rsidR="008E3E8E">
              <w:rPr>
                <w:rFonts w:ascii="Times New Roman" w:eastAsia="Calibri" w:hAnsi="Times New Roman" w:cs="Times New Roman"/>
                <w:sz w:val="24"/>
                <w:szCs w:val="24"/>
                <w:shd w:val="clear" w:color="auto" w:fill="FFFFFF"/>
                <w:lang w:eastAsia="ar-SA"/>
              </w:rPr>
              <w:t>ок</w:t>
            </w:r>
            <w:r w:rsidR="0099696C" w:rsidRPr="006D1D05">
              <w:rPr>
                <w:rFonts w:ascii="Times New Roman" w:eastAsia="Calibri" w:hAnsi="Times New Roman" w:cs="Times New Roman"/>
                <w:sz w:val="24"/>
                <w:szCs w:val="24"/>
                <w:shd w:val="clear" w:color="auto" w:fill="FFFFFF"/>
                <w:lang w:eastAsia="ar-SA"/>
              </w:rPr>
              <w:t xml:space="preserve"> со сравнением.</w:t>
            </w:r>
          </w:p>
          <w:p w:rsidR="0099696C" w:rsidRPr="006D1D05" w:rsidRDefault="008E3E8E" w:rsidP="004A410E">
            <w:pPr>
              <w:numPr>
                <w:ilvl w:val="0"/>
                <w:numId w:val="15"/>
              </w:numPr>
              <w:suppressAutoHyphens/>
              <w:spacing w:after="0" w:line="240" w:lineRule="auto"/>
              <w:ind w:right="40"/>
              <w:jc w:val="both"/>
              <w:rPr>
                <w:rFonts w:ascii="Times New Roman" w:eastAsia="Arial Unicode MS" w:hAnsi="Times New Roman" w:cs="Times New Roman"/>
                <w:sz w:val="24"/>
                <w:szCs w:val="24"/>
                <w:lang w:eastAsia="ar-SA"/>
              </w:rPr>
            </w:pPr>
            <w:r>
              <w:rPr>
                <w:rFonts w:ascii="Times New Roman" w:eastAsia="Calibri" w:hAnsi="Times New Roman" w:cs="Times New Roman"/>
                <w:sz w:val="24"/>
                <w:szCs w:val="24"/>
                <w:shd w:val="clear" w:color="auto" w:fill="FFFFFF"/>
                <w:lang w:eastAsia="ar-SA"/>
              </w:rPr>
              <w:t>Закрепление умения п</w:t>
            </w:r>
            <w:r w:rsidR="0099696C" w:rsidRPr="006D1D05">
              <w:rPr>
                <w:rFonts w:ascii="Times New Roman" w:eastAsia="Calibri" w:hAnsi="Times New Roman" w:cs="Times New Roman"/>
                <w:sz w:val="24"/>
                <w:szCs w:val="24"/>
                <w:shd w:val="clear" w:color="auto" w:fill="FFFFFF"/>
                <w:lang w:eastAsia="ar-SA"/>
              </w:rPr>
              <w:t>ользоваться элементарными формами</w:t>
            </w:r>
            <w:r w:rsidR="0099696C" w:rsidRPr="006D1D05">
              <w:rPr>
                <w:rFonts w:ascii="Times New Roman" w:eastAsia="Calibri" w:hAnsi="Times New Roman" w:cs="Times New Roman"/>
                <w:i/>
                <w:iCs/>
                <w:sz w:val="24"/>
                <w:szCs w:val="24"/>
                <w:shd w:val="clear" w:color="auto" w:fill="FFFFFF"/>
                <w:lang w:eastAsia="ar-SA"/>
              </w:rPr>
              <w:t xml:space="preserve"> о</w:t>
            </w:r>
            <w:r w:rsidR="0099696C" w:rsidRPr="006D1D05">
              <w:rPr>
                <w:rFonts w:ascii="Times New Roman" w:eastAsia="Calibri" w:hAnsi="Times New Roman" w:cs="Times New Roman"/>
                <w:sz w:val="24"/>
                <w:szCs w:val="24"/>
                <w:shd w:val="clear" w:color="auto" w:fill="FFFFFF"/>
                <w:lang w:eastAsia="ar-SA"/>
              </w:rPr>
              <w:t>бъяснительной речи.</w:t>
            </w:r>
          </w:p>
          <w:p w:rsidR="0099696C" w:rsidRPr="006D1D05" w:rsidRDefault="0099696C" w:rsidP="004A410E">
            <w:pPr>
              <w:numPr>
                <w:ilvl w:val="0"/>
                <w:numId w:val="15"/>
              </w:numPr>
              <w:suppressAutoHyphens/>
              <w:spacing w:after="0" w:line="240" w:lineRule="auto"/>
              <w:ind w:right="40"/>
              <w:jc w:val="both"/>
              <w:rPr>
                <w:rFonts w:ascii="Times New Roman" w:eastAsia="Arial Unicode MS" w:hAnsi="Times New Roman" w:cs="Times New Roman"/>
                <w:sz w:val="24"/>
                <w:szCs w:val="24"/>
                <w:lang w:eastAsia="ar-SA"/>
              </w:rPr>
            </w:pPr>
            <w:r w:rsidRPr="006D1D05">
              <w:rPr>
                <w:rFonts w:ascii="Times New Roman" w:eastAsia="Arial Unicode MS" w:hAnsi="Times New Roman" w:cs="Times New Roman"/>
                <w:sz w:val="24"/>
                <w:szCs w:val="24"/>
                <w:lang w:eastAsia="ar-SA"/>
              </w:rPr>
              <w:t>Ра</w:t>
            </w:r>
            <w:proofErr w:type="gramStart"/>
            <w:r w:rsidRPr="006D1D05">
              <w:rPr>
                <w:rFonts w:ascii="Times New Roman" w:eastAsia="Arial Unicode MS" w:hAnsi="Times New Roman" w:cs="Times New Roman"/>
                <w:sz w:val="24"/>
                <w:szCs w:val="24"/>
                <w:lang w:val="en-US" w:eastAsia="ar-SA"/>
              </w:rPr>
              <w:t>c</w:t>
            </w:r>
            <w:proofErr w:type="spellStart"/>
            <w:proofErr w:type="gramEnd"/>
            <w:r w:rsidRPr="006D1D05">
              <w:rPr>
                <w:rFonts w:ascii="Times New Roman" w:eastAsia="Arial Unicode MS" w:hAnsi="Times New Roman" w:cs="Times New Roman"/>
                <w:sz w:val="24"/>
                <w:szCs w:val="24"/>
                <w:lang w:eastAsia="ar-SA"/>
              </w:rPr>
              <w:t>шир</w:t>
            </w:r>
            <w:r w:rsidR="009C2B0F">
              <w:rPr>
                <w:rFonts w:ascii="Times New Roman" w:eastAsia="Arial Unicode MS" w:hAnsi="Times New Roman" w:cs="Times New Roman"/>
                <w:sz w:val="24"/>
                <w:szCs w:val="24"/>
                <w:lang w:eastAsia="ar-SA"/>
              </w:rPr>
              <w:t>ение</w:t>
            </w:r>
            <w:proofErr w:type="spellEnd"/>
            <w:r w:rsidRPr="006D1D05">
              <w:rPr>
                <w:rFonts w:ascii="Times New Roman" w:eastAsia="Arial Unicode MS" w:hAnsi="Times New Roman" w:cs="Times New Roman"/>
                <w:sz w:val="24"/>
                <w:szCs w:val="24"/>
                <w:lang w:eastAsia="ar-SA"/>
              </w:rPr>
              <w:t xml:space="preserve"> словарн</w:t>
            </w:r>
            <w:r w:rsidR="009C2B0F">
              <w:rPr>
                <w:rFonts w:ascii="Times New Roman" w:eastAsia="Arial Unicode MS" w:hAnsi="Times New Roman" w:cs="Times New Roman"/>
                <w:sz w:val="24"/>
                <w:szCs w:val="24"/>
                <w:lang w:eastAsia="ar-SA"/>
              </w:rPr>
              <w:t>ого</w:t>
            </w:r>
            <w:r w:rsidRPr="006D1D05">
              <w:rPr>
                <w:rFonts w:ascii="Times New Roman" w:eastAsia="Arial Unicode MS" w:hAnsi="Times New Roman" w:cs="Times New Roman"/>
                <w:sz w:val="24"/>
                <w:szCs w:val="24"/>
                <w:lang w:eastAsia="ar-SA"/>
              </w:rPr>
              <w:t xml:space="preserve"> запас</w:t>
            </w:r>
            <w:r w:rsidR="009C2B0F">
              <w:rPr>
                <w:rFonts w:ascii="Times New Roman" w:eastAsia="Arial Unicode MS" w:hAnsi="Times New Roman" w:cs="Times New Roman"/>
                <w:sz w:val="24"/>
                <w:szCs w:val="24"/>
                <w:lang w:eastAsia="ar-SA"/>
              </w:rPr>
              <w:t>а</w:t>
            </w:r>
            <w:r w:rsidRPr="006D1D05">
              <w:rPr>
                <w:rFonts w:ascii="Times New Roman" w:eastAsia="Arial Unicode MS" w:hAnsi="Times New Roman" w:cs="Times New Roman"/>
                <w:sz w:val="24"/>
                <w:szCs w:val="24"/>
                <w:lang w:eastAsia="ar-SA"/>
              </w:rPr>
              <w:t>.</w:t>
            </w:r>
          </w:p>
          <w:p w:rsidR="0099696C" w:rsidRPr="006D1D05" w:rsidRDefault="009C2B0F" w:rsidP="004A410E">
            <w:pPr>
              <w:numPr>
                <w:ilvl w:val="0"/>
                <w:numId w:val="15"/>
              </w:numPr>
              <w:suppressAutoHyphens/>
              <w:overflowPunct w:val="0"/>
              <w:autoSpaceDE w:val="0"/>
              <w:spacing w:after="0" w:line="240" w:lineRule="auto"/>
              <w:rPr>
                <w:rFonts w:ascii="Times New Roman" w:eastAsia="Times New Roman" w:hAnsi="Times New Roman" w:cs="Times New Roman"/>
                <w:sz w:val="24"/>
                <w:szCs w:val="24"/>
                <w:lang w:eastAsia="ar-SA"/>
              </w:rPr>
            </w:pPr>
            <w:r>
              <w:rPr>
                <w:rFonts w:ascii="Times New Roman" w:eastAsia="Arial Unicode MS" w:hAnsi="Times New Roman" w:cs="Times New Roman"/>
                <w:sz w:val="24"/>
                <w:szCs w:val="24"/>
                <w:lang w:eastAsia="ar-SA"/>
              </w:rPr>
              <w:t xml:space="preserve">Формирование </w:t>
            </w:r>
            <w:r w:rsidR="0099696C" w:rsidRPr="006D1D05">
              <w:rPr>
                <w:rFonts w:ascii="Times New Roman" w:eastAsia="Arial Unicode MS" w:hAnsi="Times New Roman" w:cs="Times New Roman"/>
                <w:sz w:val="24"/>
                <w:szCs w:val="24"/>
                <w:lang w:eastAsia="ar-SA"/>
              </w:rPr>
              <w:t>грамматически правильной речи.</w:t>
            </w:r>
          </w:p>
          <w:p w:rsidR="0099696C" w:rsidRPr="006D1D05" w:rsidRDefault="009C2B0F" w:rsidP="004A410E">
            <w:pPr>
              <w:numPr>
                <w:ilvl w:val="0"/>
                <w:numId w:val="15"/>
              </w:numPr>
              <w:suppressAutoHyphens/>
              <w:spacing w:after="0" w:line="240" w:lineRule="auto"/>
              <w:ind w:right="40"/>
              <w:jc w:val="both"/>
              <w:rPr>
                <w:rFonts w:ascii="Times New Roman" w:eastAsia="Arial Unicode MS" w:hAnsi="Times New Roman" w:cs="Times New Roman"/>
                <w:sz w:val="24"/>
                <w:szCs w:val="24"/>
                <w:shd w:val="clear" w:color="auto" w:fill="FFFFFF"/>
                <w:lang w:eastAsia="ar-SA"/>
              </w:rPr>
            </w:pPr>
            <w:r>
              <w:rPr>
                <w:rFonts w:ascii="Times New Roman" w:eastAsia="Arial Unicode MS" w:hAnsi="Times New Roman" w:cs="Times New Roman"/>
                <w:sz w:val="24"/>
                <w:szCs w:val="24"/>
                <w:lang w:eastAsia="ar-SA"/>
              </w:rPr>
              <w:t xml:space="preserve">Формирование умения </w:t>
            </w:r>
            <w:r w:rsidR="0099696C" w:rsidRPr="006D1D05">
              <w:rPr>
                <w:rFonts w:ascii="Times New Roman" w:eastAsia="Calibri" w:hAnsi="Times New Roman" w:cs="Times New Roman"/>
                <w:sz w:val="24"/>
                <w:szCs w:val="24"/>
                <w:lang w:eastAsia="ar-SA"/>
              </w:rPr>
              <w:t>г</w:t>
            </w:r>
            <w:r w:rsidR="0099696C" w:rsidRPr="006D1D05">
              <w:rPr>
                <w:rFonts w:ascii="Times New Roman" w:eastAsia="Calibri" w:hAnsi="Times New Roman" w:cs="Times New Roman"/>
                <w:sz w:val="24"/>
                <w:szCs w:val="24"/>
                <w:shd w:val="clear" w:color="auto" w:fill="FFFFFF"/>
                <w:lang w:eastAsia="ar-SA"/>
              </w:rPr>
              <w:t>оворить внятно, в среднем темпе, голосом средней силы.</w:t>
            </w:r>
          </w:p>
          <w:p w:rsidR="0099696C" w:rsidRPr="006D1D05" w:rsidRDefault="00CF6568" w:rsidP="004A410E">
            <w:pPr>
              <w:numPr>
                <w:ilvl w:val="0"/>
                <w:numId w:val="15"/>
              </w:numPr>
              <w:suppressAutoHyphens/>
              <w:spacing w:after="0" w:line="240" w:lineRule="auto"/>
              <w:ind w:right="20"/>
              <w:jc w:val="both"/>
              <w:rPr>
                <w:rFonts w:ascii="Times New Roman" w:eastAsia="Calibri" w:hAnsi="Times New Roman" w:cs="Times New Roman"/>
                <w:sz w:val="24"/>
                <w:szCs w:val="24"/>
                <w:lang w:eastAsia="ar-SA"/>
              </w:rPr>
            </w:pPr>
            <w:r>
              <w:rPr>
                <w:rFonts w:ascii="Times New Roman" w:eastAsia="Arial Unicode MS" w:hAnsi="Times New Roman" w:cs="Times New Roman"/>
                <w:sz w:val="24"/>
                <w:szCs w:val="24"/>
                <w:shd w:val="clear" w:color="auto" w:fill="FFFFFF"/>
                <w:lang w:eastAsia="ar-SA"/>
              </w:rPr>
              <w:t>Закреплять умение</w:t>
            </w:r>
            <w:r w:rsidR="0099696C" w:rsidRPr="006D1D05">
              <w:rPr>
                <w:rFonts w:ascii="Times New Roman" w:eastAsia="Arial Unicode MS" w:hAnsi="Times New Roman" w:cs="Times New Roman"/>
                <w:sz w:val="24"/>
                <w:szCs w:val="24"/>
                <w:shd w:val="clear" w:color="auto" w:fill="FFFFFF"/>
                <w:lang w:eastAsia="ar-SA"/>
              </w:rPr>
              <w:t xml:space="preserve"> эмоционально, выразительно читать стихи, регулируя интонацию, тембр, силу голоса и </w:t>
            </w:r>
            <w:r w:rsidR="0099696C" w:rsidRPr="006D1D05">
              <w:rPr>
                <w:rFonts w:ascii="Times New Roman" w:eastAsia="Arial Unicode MS" w:hAnsi="Times New Roman" w:cs="Times New Roman"/>
                <w:sz w:val="24"/>
                <w:szCs w:val="24"/>
                <w:shd w:val="clear" w:color="auto" w:fill="FFFFFF"/>
                <w:lang w:eastAsia="ar-SA"/>
              </w:rPr>
              <w:lastRenderedPageBreak/>
              <w:t>ритм речи в зависимости от ее содержания.</w:t>
            </w:r>
          </w:p>
        </w:tc>
        <w:tc>
          <w:tcPr>
            <w:tcW w:w="3970" w:type="dxa"/>
            <w:gridSpan w:val="2"/>
            <w:tcBorders>
              <w:top w:val="single" w:sz="4" w:space="0" w:color="000000"/>
              <w:left w:val="single" w:sz="4" w:space="0" w:color="000000"/>
              <w:bottom w:val="single" w:sz="4" w:space="0" w:color="000000"/>
              <w:right w:val="single" w:sz="4" w:space="0" w:color="000000"/>
            </w:tcBorders>
            <w:shd w:val="clear" w:color="auto" w:fill="auto"/>
          </w:tcPr>
          <w:p w:rsidR="0099696C" w:rsidRPr="006D1D05" w:rsidRDefault="00F4159E" w:rsidP="004A410E">
            <w:pPr>
              <w:numPr>
                <w:ilvl w:val="0"/>
                <w:numId w:val="13"/>
              </w:numPr>
              <w:suppressAutoHyphens/>
              <w:spacing w:after="0" w:line="240" w:lineRule="auto"/>
              <w:ind w:right="20"/>
              <w:jc w:val="both"/>
              <w:rPr>
                <w:rFonts w:ascii="Times New Roman" w:eastAsia="Calibri" w:hAnsi="Times New Roman" w:cs="Times New Roman"/>
                <w:sz w:val="24"/>
                <w:szCs w:val="24"/>
                <w:shd w:val="clear" w:color="auto" w:fill="FFFFFF"/>
                <w:lang w:eastAsia="ar-SA"/>
              </w:rPr>
            </w:pPr>
            <w:r>
              <w:rPr>
                <w:rFonts w:ascii="Times New Roman" w:eastAsia="Calibri" w:hAnsi="Times New Roman" w:cs="Times New Roman"/>
                <w:sz w:val="24"/>
                <w:szCs w:val="24"/>
                <w:lang w:eastAsia="ar-SA"/>
              </w:rPr>
              <w:lastRenderedPageBreak/>
              <w:t xml:space="preserve">Закрепление умения </w:t>
            </w:r>
            <w:r w:rsidR="0099696C" w:rsidRPr="006D1D05">
              <w:rPr>
                <w:rFonts w:ascii="Times New Roman" w:eastAsia="Calibri" w:hAnsi="Times New Roman" w:cs="Times New Roman"/>
                <w:sz w:val="24"/>
                <w:szCs w:val="24"/>
                <w:lang w:eastAsia="ar-SA"/>
              </w:rPr>
              <w:t xml:space="preserve">использовать элементы монологической речи в сообщениях о выполнении поручения, в разговорах с воспитателем, в совместной творческой деятельности по сочинению </w:t>
            </w:r>
            <w:proofErr w:type="spellStart"/>
            <w:r w:rsidR="0099696C" w:rsidRPr="006D1D05">
              <w:rPr>
                <w:rFonts w:ascii="Times New Roman" w:eastAsia="Calibri" w:hAnsi="Times New Roman" w:cs="Times New Roman"/>
                <w:sz w:val="24"/>
                <w:szCs w:val="24"/>
                <w:lang w:eastAsia="ar-SA"/>
              </w:rPr>
              <w:t>чистоговорок</w:t>
            </w:r>
            <w:proofErr w:type="spellEnd"/>
            <w:r w:rsidR="0099696C" w:rsidRPr="006D1D05">
              <w:rPr>
                <w:rFonts w:ascii="Times New Roman" w:eastAsia="Calibri" w:hAnsi="Times New Roman" w:cs="Times New Roman"/>
                <w:sz w:val="24"/>
                <w:szCs w:val="24"/>
                <w:lang w:eastAsia="ar-SA"/>
              </w:rPr>
              <w:t xml:space="preserve">, </w:t>
            </w:r>
            <w:proofErr w:type="spellStart"/>
            <w:r w:rsidR="0099696C" w:rsidRPr="006D1D05">
              <w:rPr>
                <w:rFonts w:ascii="Times New Roman" w:eastAsia="Calibri" w:hAnsi="Times New Roman" w:cs="Times New Roman"/>
                <w:sz w:val="24"/>
                <w:szCs w:val="24"/>
                <w:lang w:eastAsia="ar-SA"/>
              </w:rPr>
              <w:t>договариванию</w:t>
            </w:r>
            <w:proofErr w:type="spellEnd"/>
            <w:r w:rsidR="0099696C" w:rsidRPr="006D1D05">
              <w:rPr>
                <w:rFonts w:ascii="Times New Roman" w:eastAsia="Calibri" w:hAnsi="Times New Roman" w:cs="Times New Roman"/>
                <w:sz w:val="24"/>
                <w:szCs w:val="24"/>
                <w:lang w:eastAsia="ar-SA"/>
              </w:rPr>
              <w:t xml:space="preserve"> стихов, в пересказе известных текстов с помощью воспитателя.</w:t>
            </w:r>
          </w:p>
          <w:p w:rsidR="0099696C" w:rsidRPr="006D1D05" w:rsidRDefault="00870DA6" w:rsidP="004A410E">
            <w:pPr>
              <w:numPr>
                <w:ilvl w:val="0"/>
                <w:numId w:val="13"/>
              </w:numPr>
              <w:suppressAutoHyphens/>
              <w:spacing w:after="0" w:line="240" w:lineRule="auto"/>
              <w:ind w:right="20"/>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shd w:val="clear" w:color="auto" w:fill="FFFFFF"/>
                <w:lang w:eastAsia="ar-SA"/>
              </w:rPr>
              <w:t>Ф</w:t>
            </w:r>
            <w:r w:rsidR="0099696C" w:rsidRPr="006D1D05">
              <w:rPr>
                <w:rFonts w:ascii="Times New Roman" w:eastAsia="Calibri" w:hAnsi="Times New Roman" w:cs="Times New Roman"/>
                <w:sz w:val="24"/>
                <w:szCs w:val="24"/>
                <w:shd w:val="clear" w:color="auto" w:fill="FFFFFF"/>
                <w:lang w:eastAsia="ar-SA"/>
              </w:rPr>
              <w:t>ормирова</w:t>
            </w:r>
            <w:r>
              <w:rPr>
                <w:rFonts w:ascii="Times New Roman" w:eastAsia="Calibri" w:hAnsi="Times New Roman" w:cs="Times New Roman"/>
                <w:sz w:val="24"/>
                <w:szCs w:val="24"/>
                <w:shd w:val="clear" w:color="auto" w:fill="FFFFFF"/>
                <w:lang w:eastAsia="ar-SA"/>
              </w:rPr>
              <w:t>ние</w:t>
            </w:r>
            <w:r w:rsidR="0099696C" w:rsidRPr="006D1D05">
              <w:rPr>
                <w:rFonts w:ascii="Times New Roman" w:eastAsia="Calibri" w:hAnsi="Times New Roman" w:cs="Times New Roman"/>
                <w:sz w:val="24"/>
                <w:szCs w:val="24"/>
                <w:shd w:val="clear" w:color="auto" w:fill="FFFFFF"/>
                <w:lang w:eastAsia="ar-SA"/>
              </w:rPr>
              <w:t xml:space="preserve"> навык</w:t>
            </w:r>
            <w:r>
              <w:rPr>
                <w:rFonts w:ascii="Times New Roman" w:eastAsia="Calibri" w:hAnsi="Times New Roman" w:cs="Times New Roman"/>
                <w:sz w:val="24"/>
                <w:szCs w:val="24"/>
                <w:shd w:val="clear" w:color="auto" w:fill="FFFFFF"/>
                <w:lang w:eastAsia="ar-SA"/>
              </w:rPr>
              <w:t>а</w:t>
            </w:r>
            <w:r w:rsidR="0099696C" w:rsidRPr="006D1D05">
              <w:rPr>
                <w:rFonts w:ascii="Times New Roman" w:eastAsia="Calibri" w:hAnsi="Times New Roman" w:cs="Times New Roman"/>
                <w:sz w:val="24"/>
                <w:szCs w:val="24"/>
                <w:shd w:val="clear" w:color="auto" w:fill="FFFFFF"/>
                <w:lang w:eastAsia="ar-SA"/>
              </w:rPr>
              <w:t xml:space="preserve"> культуры общения:</w:t>
            </w:r>
            <w:r w:rsidR="0099696C" w:rsidRPr="006D1D05">
              <w:rPr>
                <w:rFonts w:ascii="Times New Roman" w:eastAsia="Calibri" w:hAnsi="Times New Roman" w:cs="Times New Roman"/>
                <w:sz w:val="24"/>
                <w:szCs w:val="24"/>
                <w:lang w:eastAsia="ar-SA"/>
              </w:rPr>
              <w:t xml:space="preserve"> употребление речевых форм вежливого общения (приветствия, прощания, благодарности), использование дружелюбного, спокойного тона общения.</w:t>
            </w:r>
          </w:p>
          <w:p w:rsidR="0099696C" w:rsidRPr="006D1D05" w:rsidRDefault="0099696C" w:rsidP="00E54737">
            <w:pPr>
              <w:suppressAutoHyphens/>
              <w:spacing w:after="0" w:line="240" w:lineRule="auto"/>
              <w:ind w:right="20"/>
              <w:jc w:val="both"/>
              <w:rPr>
                <w:rFonts w:ascii="Times New Roman" w:eastAsia="Calibri" w:hAnsi="Times New Roman" w:cs="Times New Roman"/>
                <w:sz w:val="24"/>
                <w:szCs w:val="24"/>
                <w:lang w:eastAsia="ar-SA"/>
              </w:rPr>
            </w:pPr>
          </w:p>
        </w:tc>
      </w:tr>
      <w:tr w:rsidR="0099696C" w:rsidRPr="006D1D05" w:rsidTr="0079307F">
        <w:trPr>
          <w:gridAfter w:val="1"/>
          <w:wAfter w:w="53" w:type="dxa"/>
        </w:trPr>
        <w:tc>
          <w:tcPr>
            <w:tcW w:w="3519" w:type="dxa"/>
            <w:tcBorders>
              <w:top w:val="single" w:sz="4" w:space="0" w:color="000000"/>
              <w:left w:val="single" w:sz="4" w:space="0" w:color="000000"/>
              <w:bottom w:val="single" w:sz="4" w:space="0" w:color="000000"/>
            </w:tcBorders>
            <w:shd w:val="clear" w:color="auto" w:fill="auto"/>
          </w:tcPr>
          <w:p w:rsidR="0099696C" w:rsidRPr="008612D7" w:rsidRDefault="0099696C" w:rsidP="00E54737">
            <w:pPr>
              <w:suppressAutoHyphens/>
              <w:overflowPunct w:val="0"/>
              <w:autoSpaceDE w:val="0"/>
              <w:spacing w:after="0" w:line="240" w:lineRule="auto"/>
              <w:jc w:val="center"/>
              <w:rPr>
                <w:rFonts w:ascii="Times New Roman" w:eastAsia="Times New Roman" w:hAnsi="Times New Roman" w:cs="Times New Roman"/>
                <w:bCs/>
                <w:sz w:val="24"/>
                <w:szCs w:val="24"/>
                <w:lang w:eastAsia="ar-SA"/>
              </w:rPr>
            </w:pPr>
            <w:r w:rsidRPr="008612D7">
              <w:rPr>
                <w:rFonts w:ascii="Times New Roman" w:eastAsia="Times New Roman" w:hAnsi="Times New Roman" w:cs="Times New Roman"/>
                <w:bCs/>
                <w:sz w:val="24"/>
                <w:szCs w:val="24"/>
                <w:lang w:eastAsia="ar-SA"/>
              </w:rPr>
              <w:lastRenderedPageBreak/>
              <w:t>Виды деятельности</w:t>
            </w:r>
          </w:p>
        </w:tc>
        <w:tc>
          <w:tcPr>
            <w:tcW w:w="11570" w:type="dxa"/>
            <w:gridSpan w:val="5"/>
            <w:tcBorders>
              <w:top w:val="single" w:sz="4" w:space="0" w:color="000000"/>
              <w:left w:val="single" w:sz="4" w:space="0" w:color="000000"/>
              <w:bottom w:val="single" w:sz="4" w:space="0" w:color="000000"/>
              <w:right w:val="single" w:sz="4" w:space="0" w:color="000000"/>
            </w:tcBorders>
            <w:shd w:val="clear" w:color="auto" w:fill="auto"/>
          </w:tcPr>
          <w:p w:rsidR="0099696C" w:rsidRPr="008612D7" w:rsidRDefault="0099696C" w:rsidP="00E54737">
            <w:pPr>
              <w:suppressAutoHyphens/>
              <w:overflowPunct w:val="0"/>
              <w:autoSpaceDE w:val="0"/>
              <w:spacing w:after="0" w:line="240" w:lineRule="auto"/>
              <w:jc w:val="center"/>
              <w:rPr>
                <w:rFonts w:ascii="Times New Roman" w:eastAsia="Times New Roman" w:hAnsi="Times New Roman" w:cs="Times New Roman"/>
                <w:sz w:val="24"/>
                <w:szCs w:val="24"/>
                <w:lang w:eastAsia="ar-SA"/>
              </w:rPr>
            </w:pPr>
            <w:r w:rsidRPr="008612D7">
              <w:rPr>
                <w:rFonts w:ascii="Times New Roman" w:eastAsia="Times New Roman" w:hAnsi="Times New Roman" w:cs="Times New Roman"/>
                <w:bCs/>
                <w:sz w:val="24"/>
                <w:szCs w:val="24"/>
                <w:lang w:eastAsia="ar-SA"/>
              </w:rPr>
              <w:t>Формы организации деятельности</w:t>
            </w:r>
          </w:p>
        </w:tc>
      </w:tr>
      <w:tr w:rsidR="0099696C" w:rsidRPr="006D1D05" w:rsidTr="0079307F">
        <w:trPr>
          <w:gridAfter w:val="1"/>
          <w:wAfter w:w="53" w:type="dxa"/>
        </w:trPr>
        <w:tc>
          <w:tcPr>
            <w:tcW w:w="3519" w:type="dxa"/>
            <w:tcBorders>
              <w:top w:val="single" w:sz="4" w:space="0" w:color="000000"/>
              <w:left w:val="single" w:sz="4" w:space="0" w:color="000000"/>
              <w:bottom w:val="single" w:sz="4" w:space="0" w:color="000000"/>
            </w:tcBorders>
            <w:shd w:val="clear" w:color="auto" w:fill="auto"/>
          </w:tcPr>
          <w:p w:rsidR="0099696C" w:rsidRPr="008612D7" w:rsidRDefault="00AD3BDC" w:rsidP="00E54737">
            <w:pPr>
              <w:suppressAutoHyphens/>
              <w:overflowPunct w:val="0"/>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w:t>
            </w:r>
            <w:r w:rsidR="008612D7">
              <w:rPr>
                <w:rFonts w:ascii="Times New Roman" w:eastAsia="Times New Roman" w:hAnsi="Times New Roman" w:cs="Times New Roman"/>
                <w:sz w:val="24"/>
                <w:szCs w:val="24"/>
                <w:lang w:eastAsia="ar-SA"/>
              </w:rPr>
              <w:t>ОД</w:t>
            </w:r>
          </w:p>
        </w:tc>
        <w:tc>
          <w:tcPr>
            <w:tcW w:w="11570" w:type="dxa"/>
            <w:gridSpan w:val="5"/>
            <w:tcBorders>
              <w:top w:val="single" w:sz="4" w:space="0" w:color="000000"/>
              <w:left w:val="single" w:sz="4" w:space="0" w:color="000000"/>
              <w:bottom w:val="single" w:sz="4" w:space="0" w:color="000000"/>
              <w:right w:val="single" w:sz="4" w:space="0" w:color="000000"/>
            </w:tcBorders>
            <w:shd w:val="clear" w:color="auto" w:fill="auto"/>
          </w:tcPr>
          <w:p w:rsidR="0099696C" w:rsidRPr="006D1D05" w:rsidRDefault="0099696C" w:rsidP="004A410E">
            <w:pPr>
              <w:numPr>
                <w:ilvl w:val="0"/>
                <w:numId w:val="4"/>
              </w:numPr>
              <w:suppressAutoHyphens/>
              <w:overflowPunct w:val="0"/>
              <w:autoSpaceDE w:val="0"/>
              <w:spacing w:after="0" w:line="240" w:lineRule="auto"/>
              <w:ind w:left="300"/>
              <w:rPr>
                <w:rFonts w:ascii="Times New Roman" w:eastAsia="Times New Roman" w:hAnsi="Times New Roman" w:cs="Times New Roman"/>
                <w:sz w:val="24"/>
                <w:szCs w:val="24"/>
                <w:lang w:eastAsia="ar-SA"/>
              </w:rPr>
            </w:pPr>
            <w:r w:rsidRPr="006D1D05">
              <w:rPr>
                <w:rFonts w:ascii="Times New Roman" w:eastAsia="Times New Roman" w:hAnsi="Times New Roman" w:cs="Times New Roman"/>
                <w:sz w:val="24"/>
                <w:szCs w:val="24"/>
                <w:lang w:eastAsia="ar-SA"/>
              </w:rPr>
              <w:t xml:space="preserve">Индивидуальное общение </w:t>
            </w:r>
            <w:proofErr w:type="gramStart"/>
            <w:r w:rsidRPr="006D1D05">
              <w:rPr>
                <w:rFonts w:ascii="Times New Roman" w:eastAsia="Times New Roman" w:hAnsi="Times New Roman" w:cs="Times New Roman"/>
                <w:sz w:val="24"/>
                <w:szCs w:val="24"/>
                <w:lang w:eastAsia="ar-SA"/>
              </w:rPr>
              <w:t>со</w:t>
            </w:r>
            <w:proofErr w:type="gramEnd"/>
            <w:r w:rsidRPr="006D1D05">
              <w:rPr>
                <w:rFonts w:ascii="Times New Roman" w:eastAsia="Times New Roman" w:hAnsi="Times New Roman" w:cs="Times New Roman"/>
                <w:sz w:val="24"/>
                <w:szCs w:val="24"/>
                <w:lang w:eastAsia="ar-SA"/>
              </w:rPr>
              <w:t xml:space="preserve"> взрослым.</w:t>
            </w:r>
          </w:p>
          <w:p w:rsidR="0099696C" w:rsidRPr="006D1D05" w:rsidRDefault="0099696C" w:rsidP="004A410E">
            <w:pPr>
              <w:numPr>
                <w:ilvl w:val="0"/>
                <w:numId w:val="4"/>
              </w:numPr>
              <w:suppressAutoHyphens/>
              <w:overflowPunct w:val="0"/>
              <w:autoSpaceDE w:val="0"/>
              <w:spacing w:after="0" w:line="240" w:lineRule="auto"/>
              <w:ind w:left="300"/>
              <w:rPr>
                <w:rFonts w:ascii="Times New Roman" w:eastAsia="Times New Roman" w:hAnsi="Times New Roman" w:cs="Times New Roman"/>
                <w:sz w:val="24"/>
                <w:szCs w:val="24"/>
                <w:lang w:eastAsia="ar-SA"/>
              </w:rPr>
            </w:pPr>
            <w:r w:rsidRPr="006D1D05">
              <w:rPr>
                <w:rFonts w:ascii="Times New Roman" w:eastAsia="Times New Roman" w:hAnsi="Times New Roman" w:cs="Times New Roman"/>
                <w:sz w:val="24"/>
                <w:szCs w:val="24"/>
                <w:lang w:eastAsia="ar-SA"/>
              </w:rPr>
              <w:t>Организации целесообразной речевой среды.</w:t>
            </w:r>
          </w:p>
          <w:p w:rsidR="0099696C" w:rsidRPr="006D1D05" w:rsidRDefault="0099696C" w:rsidP="004A410E">
            <w:pPr>
              <w:numPr>
                <w:ilvl w:val="0"/>
                <w:numId w:val="4"/>
              </w:numPr>
              <w:suppressAutoHyphens/>
              <w:overflowPunct w:val="0"/>
              <w:autoSpaceDE w:val="0"/>
              <w:spacing w:after="0" w:line="240" w:lineRule="auto"/>
              <w:ind w:left="300"/>
              <w:rPr>
                <w:rFonts w:ascii="Times New Roman" w:eastAsia="Times New Roman" w:hAnsi="Times New Roman" w:cs="Times New Roman"/>
                <w:sz w:val="24"/>
                <w:szCs w:val="24"/>
                <w:lang w:eastAsia="ar-SA"/>
              </w:rPr>
            </w:pPr>
            <w:r w:rsidRPr="006D1D05">
              <w:rPr>
                <w:rFonts w:ascii="Times New Roman" w:eastAsia="Times New Roman" w:hAnsi="Times New Roman" w:cs="Times New Roman"/>
                <w:sz w:val="24"/>
                <w:szCs w:val="24"/>
                <w:lang w:eastAsia="ar-SA"/>
              </w:rPr>
              <w:t xml:space="preserve">Разучивание стихотворений, </w:t>
            </w:r>
            <w:proofErr w:type="spellStart"/>
            <w:r w:rsidRPr="006D1D05">
              <w:rPr>
                <w:rFonts w:ascii="Times New Roman" w:eastAsia="Times New Roman" w:hAnsi="Times New Roman" w:cs="Times New Roman"/>
                <w:sz w:val="24"/>
                <w:szCs w:val="24"/>
                <w:lang w:eastAsia="ar-SA"/>
              </w:rPr>
              <w:t>потешек</w:t>
            </w:r>
            <w:proofErr w:type="spellEnd"/>
            <w:r w:rsidRPr="006D1D05">
              <w:rPr>
                <w:rFonts w:ascii="Times New Roman" w:eastAsia="Times New Roman" w:hAnsi="Times New Roman" w:cs="Times New Roman"/>
                <w:sz w:val="24"/>
                <w:szCs w:val="24"/>
                <w:lang w:eastAsia="ar-SA"/>
              </w:rPr>
              <w:t>, загадок, скороговорок.</w:t>
            </w:r>
          </w:p>
          <w:p w:rsidR="0099696C" w:rsidRPr="006D1D05" w:rsidRDefault="0099696C" w:rsidP="004A410E">
            <w:pPr>
              <w:numPr>
                <w:ilvl w:val="0"/>
                <w:numId w:val="4"/>
              </w:numPr>
              <w:suppressAutoHyphens/>
              <w:overflowPunct w:val="0"/>
              <w:autoSpaceDE w:val="0"/>
              <w:spacing w:after="0" w:line="240" w:lineRule="auto"/>
              <w:ind w:left="300"/>
              <w:rPr>
                <w:rFonts w:ascii="Times New Roman" w:eastAsia="Times New Roman" w:hAnsi="Times New Roman" w:cs="Times New Roman"/>
                <w:sz w:val="24"/>
                <w:szCs w:val="24"/>
                <w:lang w:eastAsia="ar-SA"/>
              </w:rPr>
            </w:pPr>
            <w:r w:rsidRPr="006D1D05">
              <w:rPr>
                <w:rFonts w:ascii="Times New Roman" w:eastAsia="Times New Roman" w:hAnsi="Times New Roman" w:cs="Times New Roman"/>
                <w:sz w:val="24"/>
                <w:szCs w:val="24"/>
                <w:lang w:eastAsia="ar-SA"/>
              </w:rPr>
              <w:t>Составление описательных рассказов о предметах (5-6 предложений).</w:t>
            </w:r>
          </w:p>
          <w:p w:rsidR="0099696C" w:rsidRPr="006D1D05" w:rsidRDefault="0099696C" w:rsidP="004A410E">
            <w:pPr>
              <w:numPr>
                <w:ilvl w:val="0"/>
                <w:numId w:val="4"/>
              </w:numPr>
              <w:suppressAutoHyphens/>
              <w:overflowPunct w:val="0"/>
              <w:autoSpaceDE w:val="0"/>
              <w:spacing w:after="0" w:line="240" w:lineRule="auto"/>
              <w:ind w:left="300"/>
              <w:rPr>
                <w:rFonts w:ascii="Times New Roman" w:eastAsia="Times New Roman" w:hAnsi="Times New Roman" w:cs="Times New Roman"/>
                <w:sz w:val="24"/>
                <w:szCs w:val="24"/>
                <w:lang w:eastAsia="ar-SA"/>
              </w:rPr>
            </w:pPr>
            <w:r w:rsidRPr="006D1D05">
              <w:rPr>
                <w:rFonts w:ascii="Times New Roman" w:eastAsia="Times New Roman" w:hAnsi="Times New Roman" w:cs="Times New Roman"/>
                <w:sz w:val="24"/>
                <w:szCs w:val="24"/>
                <w:lang w:eastAsia="ar-SA"/>
              </w:rPr>
              <w:t>Составление рассказов из личного опыта.</w:t>
            </w:r>
          </w:p>
          <w:p w:rsidR="0099696C" w:rsidRPr="006D1D05" w:rsidRDefault="0099696C" w:rsidP="004A410E">
            <w:pPr>
              <w:numPr>
                <w:ilvl w:val="0"/>
                <w:numId w:val="4"/>
              </w:numPr>
              <w:suppressAutoHyphens/>
              <w:overflowPunct w:val="0"/>
              <w:autoSpaceDE w:val="0"/>
              <w:spacing w:after="0" w:line="240" w:lineRule="auto"/>
              <w:ind w:left="300"/>
              <w:rPr>
                <w:rFonts w:ascii="Times New Roman" w:eastAsia="Times New Roman" w:hAnsi="Times New Roman" w:cs="Times New Roman"/>
                <w:sz w:val="24"/>
                <w:szCs w:val="24"/>
                <w:lang w:eastAsia="ar-SA"/>
              </w:rPr>
            </w:pPr>
            <w:r w:rsidRPr="006D1D05">
              <w:rPr>
                <w:rFonts w:ascii="Times New Roman" w:eastAsia="Times New Roman" w:hAnsi="Times New Roman" w:cs="Times New Roman"/>
                <w:sz w:val="24"/>
                <w:szCs w:val="24"/>
                <w:lang w:eastAsia="ar-SA"/>
              </w:rPr>
              <w:t>Пересказ литературных произведений.</w:t>
            </w:r>
          </w:p>
          <w:p w:rsidR="0099696C" w:rsidRPr="006D1D05" w:rsidRDefault="0099696C" w:rsidP="004A410E">
            <w:pPr>
              <w:numPr>
                <w:ilvl w:val="0"/>
                <w:numId w:val="4"/>
              </w:numPr>
              <w:suppressAutoHyphens/>
              <w:overflowPunct w:val="0"/>
              <w:autoSpaceDE w:val="0"/>
              <w:spacing w:after="0" w:line="240" w:lineRule="auto"/>
              <w:ind w:left="300"/>
              <w:rPr>
                <w:rFonts w:ascii="Times New Roman" w:eastAsia="Times New Roman" w:hAnsi="Times New Roman" w:cs="Times New Roman"/>
                <w:sz w:val="24"/>
                <w:szCs w:val="24"/>
                <w:lang w:eastAsia="ar-SA"/>
              </w:rPr>
            </w:pPr>
            <w:r w:rsidRPr="006D1D05">
              <w:rPr>
                <w:rFonts w:ascii="Times New Roman" w:eastAsia="Times New Roman" w:hAnsi="Times New Roman" w:cs="Times New Roman"/>
                <w:sz w:val="24"/>
                <w:szCs w:val="24"/>
                <w:lang w:eastAsia="ar-SA"/>
              </w:rPr>
              <w:t>Составление повествовательных рассказов по игрушкам, картинам.</w:t>
            </w:r>
          </w:p>
          <w:p w:rsidR="0099696C" w:rsidRPr="006D1D05" w:rsidRDefault="0099696C" w:rsidP="004A410E">
            <w:pPr>
              <w:numPr>
                <w:ilvl w:val="0"/>
                <w:numId w:val="4"/>
              </w:numPr>
              <w:suppressAutoHyphens/>
              <w:overflowPunct w:val="0"/>
              <w:autoSpaceDE w:val="0"/>
              <w:spacing w:after="0" w:line="240" w:lineRule="auto"/>
              <w:ind w:left="300"/>
              <w:rPr>
                <w:rFonts w:ascii="Times New Roman" w:eastAsia="Times New Roman" w:hAnsi="Times New Roman" w:cs="Times New Roman"/>
                <w:sz w:val="24"/>
                <w:szCs w:val="24"/>
                <w:lang w:eastAsia="ar-SA"/>
              </w:rPr>
            </w:pPr>
            <w:r w:rsidRPr="006D1D05">
              <w:rPr>
                <w:rFonts w:ascii="Times New Roman" w:eastAsia="Times New Roman" w:hAnsi="Times New Roman" w:cs="Times New Roman"/>
                <w:sz w:val="24"/>
                <w:szCs w:val="24"/>
                <w:lang w:eastAsia="ar-SA"/>
              </w:rPr>
              <w:t>Составление описательных загадок о предметах и объектах живой и неживой природы.</w:t>
            </w:r>
          </w:p>
        </w:tc>
      </w:tr>
      <w:tr w:rsidR="0099696C" w:rsidRPr="006D1D05" w:rsidTr="0079307F">
        <w:trPr>
          <w:gridAfter w:val="1"/>
          <w:wAfter w:w="53" w:type="dxa"/>
        </w:trPr>
        <w:tc>
          <w:tcPr>
            <w:tcW w:w="3519" w:type="dxa"/>
            <w:tcBorders>
              <w:top w:val="single" w:sz="4" w:space="0" w:color="000000"/>
              <w:left w:val="single" w:sz="4" w:space="0" w:color="000000"/>
              <w:bottom w:val="single" w:sz="4" w:space="0" w:color="000000"/>
            </w:tcBorders>
            <w:shd w:val="clear" w:color="auto" w:fill="auto"/>
          </w:tcPr>
          <w:p w:rsidR="0099696C" w:rsidRPr="008612D7" w:rsidRDefault="0099696C" w:rsidP="00E54737">
            <w:pPr>
              <w:suppressAutoHyphens/>
              <w:overflowPunct w:val="0"/>
              <w:autoSpaceDE w:val="0"/>
              <w:spacing w:after="0" w:line="240" w:lineRule="auto"/>
              <w:jc w:val="center"/>
              <w:rPr>
                <w:rFonts w:ascii="Times New Roman" w:eastAsia="Times New Roman" w:hAnsi="Times New Roman" w:cs="Times New Roman"/>
                <w:sz w:val="24"/>
                <w:szCs w:val="24"/>
                <w:lang w:eastAsia="ar-SA"/>
              </w:rPr>
            </w:pPr>
            <w:r w:rsidRPr="008612D7">
              <w:rPr>
                <w:rFonts w:ascii="Times New Roman" w:eastAsia="Times New Roman" w:hAnsi="Times New Roman" w:cs="Times New Roman"/>
                <w:bCs/>
                <w:sz w:val="24"/>
                <w:szCs w:val="24"/>
                <w:lang w:eastAsia="ar-SA"/>
              </w:rPr>
              <w:t>Образовательная деятельность, осуществляемая в ходе режимных моментов</w:t>
            </w:r>
          </w:p>
        </w:tc>
        <w:tc>
          <w:tcPr>
            <w:tcW w:w="11570" w:type="dxa"/>
            <w:gridSpan w:val="5"/>
            <w:tcBorders>
              <w:top w:val="single" w:sz="4" w:space="0" w:color="000000"/>
              <w:left w:val="single" w:sz="4" w:space="0" w:color="000000"/>
              <w:bottom w:val="single" w:sz="4" w:space="0" w:color="000000"/>
              <w:right w:val="single" w:sz="4" w:space="0" w:color="000000"/>
            </w:tcBorders>
            <w:shd w:val="clear" w:color="auto" w:fill="auto"/>
          </w:tcPr>
          <w:p w:rsidR="0099696C" w:rsidRPr="006D1D05" w:rsidRDefault="0099696C" w:rsidP="004A410E">
            <w:pPr>
              <w:numPr>
                <w:ilvl w:val="0"/>
                <w:numId w:val="4"/>
              </w:numPr>
              <w:suppressAutoHyphens/>
              <w:overflowPunct w:val="0"/>
              <w:autoSpaceDE w:val="0"/>
              <w:spacing w:after="0" w:line="240" w:lineRule="auto"/>
              <w:ind w:left="300"/>
              <w:rPr>
                <w:rFonts w:ascii="Times New Roman" w:eastAsia="Times New Roman" w:hAnsi="Times New Roman" w:cs="Times New Roman"/>
                <w:sz w:val="24"/>
                <w:szCs w:val="24"/>
                <w:lang w:eastAsia="ar-SA"/>
              </w:rPr>
            </w:pPr>
            <w:r w:rsidRPr="006D1D05">
              <w:rPr>
                <w:rFonts w:ascii="Times New Roman" w:eastAsia="Times New Roman" w:hAnsi="Times New Roman" w:cs="Times New Roman"/>
                <w:sz w:val="24"/>
                <w:szCs w:val="24"/>
                <w:lang w:eastAsia="ar-SA"/>
              </w:rPr>
              <w:t xml:space="preserve">Индивидуальное общение </w:t>
            </w:r>
            <w:proofErr w:type="gramStart"/>
            <w:r w:rsidRPr="006D1D05">
              <w:rPr>
                <w:rFonts w:ascii="Times New Roman" w:eastAsia="Times New Roman" w:hAnsi="Times New Roman" w:cs="Times New Roman"/>
                <w:sz w:val="24"/>
                <w:szCs w:val="24"/>
                <w:lang w:eastAsia="ar-SA"/>
              </w:rPr>
              <w:t>со</w:t>
            </w:r>
            <w:proofErr w:type="gramEnd"/>
            <w:r w:rsidRPr="006D1D05">
              <w:rPr>
                <w:rFonts w:ascii="Times New Roman" w:eastAsia="Times New Roman" w:hAnsi="Times New Roman" w:cs="Times New Roman"/>
                <w:sz w:val="24"/>
                <w:szCs w:val="24"/>
                <w:lang w:eastAsia="ar-SA"/>
              </w:rPr>
              <w:t xml:space="preserve"> взрослым.</w:t>
            </w:r>
          </w:p>
          <w:p w:rsidR="0099696C" w:rsidRPr="006D1D05" w:rsidRDefault="0099696C" w:rsidP="004A410E">
            <w:pPr>
              <w:numPr>
                <w:ilvl w:val="0"/>
                <w:numId w:val="4"/>
              </w:numPr>
              <w:suppressAutoHyphens/>
              <w:overflowPunct w:val="0"/>
              <w:autoSpaceDE w:val="0"/>
              <w:spacing w:after="0" w:line="240" w:lineRule="auto"/>
              <w:ind w:left="300"/>
              <w:rPr>
                <w:rFonts w:ascii="Times New Roman" w:eastAsia="Times New Roman" w:hAnsi="Times New Roman" w:cs="Times New Roman"/>
                <w:sz w:val="24"/>
                <w:szCs w:val="24"/>
                <w:lang w:eastAsia="ar-SA"/>
              </w:rPr>
            </w:pPr>
            <w:r w:rsidRPr="006D1D05">
              <w:rPr>
                <w:rFonts w:ascii="Times New Roman" w:eastAsia="Times New Roman" w:hAnsi="Times New Roman" w:cs="Times New Roman"/>
                <w:sz w:val="24"/>
                <w:szCs w:val="24"/>
                <w:lang w:eastAsia="ar-SA"/>
              </w:rPr>
              <w:t>Организации целесообразной речевой среды.</w:t>
            </w:r>
          </w:p>
          <w:p w:rsidR="0099696C" w:rsidRPr="006D1D05" w:rsidRDefault="0099696C" w:rsidP="004A410E">
            <w:pPr>
              <w:numPr>
                <w:ilvl w:val="0"/>
                <w:numId w:val="4"/>
              </w:numPr>
              <w:suppressAutoHyphens/>
              <w:overflowPunct w:val="0"/>
              <w:autoSpaceDE w:val="0"/>
              <w:spacing w:after="0" w:line="240" w:lineRule="auto"/>
              <w:ind w:left="300"/>
              <w:rPr>
                <w:rFonts w:ascii="Times New Roman" w:eastAsia="Times New Roman" w:hAnsi="Times New Roman" w:cs="Times New Roman"/>
                <w:sz w:val="23"/>
                <w:szCs w:val="23"/>
                <w:lang w:eastAsia="ar-SA"/>
              </w:rPr>
            </w:pPr>
            <w:r w:rsidRPr="006D1D05">
              <w:rPr>
                <w:rFonts w:ascii="Times New Roman" w:eastAsia="Times New Roman" w:hAnsi="Times New Roman" w:cs="Times New Roman"/>
                <w:sz w:val="24"/>
                <w:szCs w:val="24"/>
                <w:lang w:eastAsia="ar-SA"/>
              </w:rPr>
              <w:t xml:space="preserve">Разучивание стихотворений, </w:t>
            </w:r>
            <w:proofErr w:type="spellStart"/>
            <w:r w:rsidRPr="006D1D05">
              <w:rPr>
                <w:rFonts w:ascii="Times New Roman" w:eastAsia="Times New Roman" w:hAnsi="Times New Roman" w:cs="Times New Roman"/>
                <w:sz w:val="24"/>
                <w:szCs w:val="24"/>
                <w:lang w:eastAsia="ar-SA"/>
              </w:rPr>
              <w:t>потешек</w:t>
            </w:r>
            <w:proofErr w:type="spellEnd"/>
            <w:r w:rsidRPr="006D1D05">
              <w:rPr>
                <w:rFonts w:ascii="Times New Roman" w:eastAsia="Times New Roman" w:hAnsi="Times New Roman" w:cs="Times New Roman"/>
                <w:sz w:val="24"/>
                <w:szCs w:val="24"/>
                <w:lang w:eastAsia="ar-SA"/>
              </w:rPr>
              <w:t>, загадок, скороговорок.</w:t>
            </w:r>
          </w:p>
          <w:p w:rsidR="0099696C" w:rsidRPr="006D1D05" w:rsidRDefault="0099696C" w:rsidP="004A410E">
            <w:pPr>
              <w:numPr>
                <w:ilvl w:val="0"/>
                <w:numId w:val="4"/>
              </w:numPr>
              <w:suppressAutoHyphens/>
              <w:overflowPunct w:val="0"/>
              <w:autoSpaceDE w:val="0"/>
              <w:spacing w:after="0" w:line="240" w:lineRule="auto"/>
              <w:ind w:left="300"/>
              <w:rPr>
                <w:rFonts w:ascii="Times New Roman" w:eastAsia="Times New Roman" w:hAnsi="Times New Roman" w:cs="Times New Roman"/>
                <w:sz w:val="24"/>
                <w:szCs w:val="24"/>
                <w:lang w:eastAsia="ar-SA"/>
              </w:rPr>
            </w:pPr>
            <w:r w:rsidRPr="006D1D05">
              <w:rPr>
                <w:rFonts w:ascii="Times New Roman" w:eastAsia="Times New Roman" w:hAnsi="Times New Roman" w:cs="Times New Roman"/>
                <w:sz w:val="23"/>
                <w:szCs w:val="23"/>
                <w:lang w:eastAsia="ar-SA"/>
              </w:rPr>
              <w:t>Просмотр и обсуждение</w:t>
            </w:r>
            <w:r w:rsidRPr="006D1D05">
              <w:rPr>
                <w:rFonts w:ascii="Times New Roman" w:eastAsia="Times New Roman" w:hAnsi="Times New Roman" w:cs="Times New Roman"/>
                <w:sz w:val="24"/>
                <w:szCs w:val="24"/>
                <w:lang w:eastAsia="ar-SA"/>
              </w:rPr>
              <w:t xml:space="preserve"> мультфильмов, телепередач.</w:t>
            </w:r>
          </w:p>
        </w:tc>
      </w:tr>
      <w:tr w:rsidR="0099696C" w:rsidRPr="006D1D05" w:rsidTr="0079307F">
        <w:trPr>
          <w:gridAfter w:val="1"/>
          <w:wAfter w:w="53" w:type="dxa"/>
        </w:trPr>
        <w:tc>
          <w:tcPr>
            <w:tcW w:w="3519" w:type="dxa"/>
            <w:tcBorders>
              <w:top w:val="single" w:sz="4" w:space="0" w:color="000000"/>
              <w:left w:val="single" w:sz="4" w:space="0" w:color="000000"/>
              <w:bottom w:val="single" w:sz="4" w:space="0" w:color="000000"/>
            </w:tcBorders>
            <w:shd w:val="clear" w:color="auto" w:fill="auto"/>
          </w:tcPr>
          <w:p w:rsidR="0099696C" w:rsidRPr="008612D7" w:rsidRDefault="0099696C" w:rsidP="00E54737">
            <w:pPr>
              <w:suppressAutoHyphens/>
              <w:overflowPunct w:val="0"/>
              <w:autoSpaceDE w:val="0"/>
              <w:spacing w:after="0" w:line="240" w:lineRule="auto"/>
              <w:jc w:val="center"/>
              <w:rPr>
                <w:rFonts w:ascii="Times New Roman" w:eastAsia="Times New Roman" w:hAnsi="Times New Roman" w:cs="Times New Roman"/>
                <w:sz w:val="24"/>
                <w:szCs w:val="24"/>
                <w:lang w:eastAsia="ar-SA"/>
              </w:rPr>
            </w:pPr>
            <w:r w:rsidRPr="008612D7">
              <w:rPr>
                <w:rFonts w:ascii="Times New Roman" w:eastAsia="Times New Roman" w:hAnsi="Times New Roman" w:cs="Times New Roman"/>
                <w:bCs/>
                <w:sz w:val="24"/>
                <w:szCs w:val="24"/>
                <w:lang w:eastAsia="ar-SA"/>
              </w:rPr>
              <w:t>Самостоятельная деятельность детей</w:t>
            </w:r>
          </w:p>
        </w:tc>
        <w:tc>
          <w:tcPr>
            <w:tcW w:w="11570" w:type="dxa"/>
            <w:gridSpan w:val="5"/>
            <w:tcBorders>
              <w:top w:val="single" w:sz="4" w:space="0" w:color="000000"/>
              <w:left w:val="single" w:sz="4" w:space="0" w:color="000000"/>
              <w:bottom w:val="single" w:sz="4" w:space="0" w:color="000000"/>
              <w:right w:val="single" w:sz="4" w:space="0" w:color="000000"/>
            </w:tcBorders>
            <w:shd w:val="clear" w:color="auto" w:fill="auto"/>
          </w:tcPr>
          <w:p w:rsidR="0099696C" w:rsidRPr="006D1D05" w:rsidRDefault="0099696C" w:rsidP="004A410E">
            <w:pPr>
              <w:numPr>
                <w:ilvl w:val="0"/>
                <w:numId w:val="4"/>
              </w:numPr>
              <w:suppressAutoHyphens/>
              <w:overflowPunct w:val="0"/>
              <w:autoSpaceDE w:val="0"/>
              <w:spacing w:after="0" w:line="240" w:lineRule="auto"/>
              <w:ind w:left="300"/>
              <w:rPr>
                <w:rFonts w:ascii="Times New Roman" w:eastAsia="Times New Roman" w:hAnsi="Times New Roman" w:cs="Times New Roman"/>
                <w:sz w:val="24"/>
                <w:szCs w:val="24"/>
                <w:lang w:eastAsia="ar-SA"/>
              </w:rPr>
            </w:pPr>
            <w:r w:rsidRPr="006D1D05">
              <w:rPr>
                <w:rFonts w:ascii="Times New Roman" w:eastAsia="Times New Roman" w:hAnsi="Times New Roman" w:cs="Times New Roman"/>
                <w:sz w:val="24"/>
                <w:szCs w:val="24"/>
                <w:lang w:eastAsia="ar-SA"/>
              </w:rPr>
              <w:t xml:space="preserve">Индивидуальное общение </w:t>
            </w:r>
            <w:proofErr w:type="gramStart"/>
            <w:r w:rsidRPr="006D1D05">
              <w:rPr>
                <w:rFonts w:ascii="Times New Roman" w:eastAsia="Times New Roman" w:hAnsi="Times New Roman" w:cs="Times New Roman"/>
                <w:sz w:val="24"/>
                <w:szCs w:val="24"/>
                <w:lang w:eastAsia="ar-SA"/>
              </w:rPr>
              <w:t>со</w:t>
            </w:r>
            <w:proofErr w:type="gramEnd"/>
            <w:r w:rsidRPr="006D1D05">
              <w:rPr>
                <w:rFonts w:ascii="Times New Roman" w:eastAsia="Times New Roman" w:hAnsi="Times New Roman" w:cs="Times New Roman"/>
                <w:sz w:val="24"/>
                <w:szCs w:val="24"/>
                <w:lang w:eastAsia="ar-SA"/>
              </w:rPr>
              <w:t xml:space="preserve"> взрослым и другими детьми</w:t>
            </w:r>
          </w:p>
          <w:p w:rsidR="0099696C" w:rsidRPr="006D1D05" w:rsidRDefault="0099696C" w:rsidP="004A410E">
            <w:pPr>
              <w:numPr>
                <w:ilvl w:val="0"/>
                <w:numId w:val="4"/>
              </w:numPr>
              <w:suppressAutoHyphens/>
              <w:overflowPunct w:val="0"/>
              <w:autoSpaceDE w:val="0"/>
              <w:spacing w:after="0" w:line="240" w:lineRule="auto"/>
              <w:ind w:left="300"/>
              <w:rPr>
                <w:rFonts w:ascii="Times New Roman" w:eastAsia="Times New Roman" w:hAnsi="Times New Roman" w:cs="Times New Roman"/>
                <w:sz w:val="24"/>
                <w:szCs w:val="24"/>
                <w:lang w:eastAsia="ar-SA"/>
              </w:rPr>
            </w:pPr>
            <w:r w:rsidRPr="006D1D05">
              <w:rPr>
                <w:rFonts w:ascii="Times New Roman" w:eastAsia="Times New Roman" w:hAnsi="Times New Roman" w:cs="Times New Roman"/>
                <w:sz w:val="24"/>
                <w:szCs w:val="24"/>
                <w:lang w:eastAsia="ar-SA"/>
              </w:rPr>
              <w:t>Организации целесообразной речевой среды.</w:t>
            </w:r>
          </w:p>
        </w:tc>
      </w:tr>
      <w:tr w:rsidR="0099696C" w:rsidRPr="006D1D05" w:rsidTr="0079307F">
        <w:tc>
          <w:tcPr>
            <w:tcW w:w="3519" w:type="dxa"/>
            <w:tcBorders>
              <w:top w:val="single" w:sz="4" w:space="0" w:color="000000"/>
              <w:left w:val="single" w:sz="4" w:space="0" w:color="000000"/>
              <w:bottom w:val="single" w:sz="4" w:space="0" w:color="000000"/>
            </w:tcBorders>
            <w:shd w:val="clear" w:color="auto" w:fill="auto"/>
          </w:tcPr>
          <w:p w:rsidR="0099696C" w:rsidRPr="0079307F" w:rsidRDefault="0099696C" w:rsidP="00E54737">
            <w:pPr>
              <w:suppressAutoHyphens/>
              <w:overflowPunct w:val="0"/>
              <w:autoSpaceDE w:val="0"/>
              <w:spacing w:after="0" w:line="240" w:lineRule="auto"/>
              <w:jc w:val="center"/>
              <w:rPr>
                <w:rFonts w:ascii="Times New Roman" w:eastAsia="Times New Roman" w:hAnsi="Times New Roman" w:cs="Times New Roman"/>
                <w:sz w:val="24"/>
                <w:szCs w:val="24"/>
                <w:lang w:eastAsia="ar-SA"/>
              </w:rPr>
            </w:pPr>
            <w:r w:rsidRPr="0079307F">
              <w:rPr>
                <w:rFonts w:ascii="Times New Roman" w:eastAsia="Times New Roman" w:hAnsi="Times New Roman" w:cs="Times New Roman"/>
                <w:bCs/>
                <w:sz w:val="24"/>
                <w:szCs w:val="24"/>
                <w:lang w:eastAsia="ar-SA"/>
              </w:rPr>
              <w:t>Художественная литература</w:t>
            </w:r>
          </w:p>
        </w:tc>
        <w:tc>
          <w:tcPr>
            <w:tcW w:w="3685" w:type="dxa"/>
            <w:gridSpan w:val="2"/>
            <w:tcBorders>
              <w:top w:val="single" w:sz="4" w:space="0" w:color="000000"/>
              <w:left w:val="single" w:sz="4" w:space="0" w:color="000000"/>
              <w:bottom w:val="single" w:sz="4" w:space="0" w:color="000000"/>
            </w:tcBorders>
            <w:shd w:val="clear" w:color="auto" w:fill="auto"/>
          </w:tcPr>
          <w:p w:rsidR="0099696C" w:rsidRPr="006D1D05" w:rsidRDefault="0099696C" w:rsidP="00E54737">
            <w:pPr>
              <w:suppressAutoHyphens/>
              <w:overflowPunct w:val="0"/>
              <w:autoSpaceDE w:val="0"/>
              <w:spacing w:after="0" w:line="240" w:lineRule="auto"/>
              <w:jc w:val="center"/>
              <w:rPr>
                <w:rFonts w:ascii="Times New Roman" w:eastAsia="Times New Roman" w:hAnsi="Times New Roman" w:cs="Times New Roman"/>
                <w:sz w:val="24"/>
                <w:szCs w:val="24"/>
                <w:lang w:eastAsia="ar-SA"/>
              </w:rPr>
            </w:pPr>
            <w:r w:rsidRPr="006D1D05">
              <w:rPr>
                <w:rFonts w:ascii="Times New Roman" w:eastAsia="Times New Roman" w:hAnsi="Times New Roman" w:cs="Times New Roman"/>
                <w:sz w:val="24"/>
                <w:szCs w:val="24"/>
                <w:lang w:eastAsia="ar-SA"/>
              </w:rPr>
              <w:t>Формирование целостной картины мира, в том числе первичных ценностных представлений</w:t>
            </w:r>
          </w:p>
        </w:tc>
        <w:tc>
          <w:tcPr>
            <w:tcW w:w="3969" w:type="dxa"/>
            <w:gridSpan w:val="2"/>
            <w:tcBorders>
              <w:top w:val="single" w:sz="4" w:space="0" w:color="000000"/>
              <w:left w:val="single" w:sz="4" w:space="0" w:color="000000"/>
              <w:bottom w:val="single" w:sz="4" w:space="0" w:color="000000"/>
            </w:tcBorders>
            <w:shd w:val="clear" w:color="auto" w:fill="auto"/>
          </w:tcPr>
          <w:p w:rsidR="0099696C" w:rsidRPr="006D1D05" w:rsidRDefault="0099696C" w:rsidP="00E54737">
            <w:pPr>
              <w:suppressAutoHyphens/>
              <w:overflowPunct w:val="0"/>
              <w:autoSpaceDE w:val="0"/>
              <w:spacing w:after="0" w:line="240" w:lineRule="auto"/>
              <w:jc w:val="center"/>
              <w:rPr>
                <w:rFonts w:ascii="Times New Roman" w:eastAsia="Times New Roman" w:hAnsi="Times New Roman" w:cs="Times New Roman"/>
                <w:sz w:val="24"/>
                <w:szCs w:val="24"/>
                <w:lang w:eastAsia="ar-SA"/>
              </w:rPr>
            </w:pPr>
            <w:r w:rsidRPr="006D1D05">
              <w:rPr>
                <w:rFonts w:ascii="Times New Roman" w:eastAsia="Times New Roman" w:hAnsi="Times New Roman" w:cs="Times New Roman"/>
                <w:sz w:val="24"/>
                <w:szCs w:val="24"/>
                <w:lang w:eastAsia="ar-SA"/>
              </w:rPr>
              <w:t>Развитие литературной речи</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99696C" w:rsidRPr="006D1D05" w:rsidRDefault="0099696C" w:rsidP="00E54737">
            <w:pPr>
              <w:suppressAutoHyphens/>
              <w:overflowPunct w:val="0"/>
              <w:autoSpaceDE w:val="0"/>
              <w:spacing w:after="0" w:line="240" w:lineRule="auto"/>
              <w:jc w:val="center"/>
              <w:rPr>
                <w:rFonts w:ascii="Times New Roman" w:eastAsia="Times New Roman" w:hAnsi="Times New Roman" w:cs="Times New Roman"/>
                <w:sz w:val="24"/>
                <w:szCs w:val="24"/>
                <w:lang w:eastAsia="ar-SA"/>
              </w:rPr>
            </w:pPr>
            <w:r w:rsidRPr="006D1D05">
              <w:rPr>
                <w:rFonts w:ascii="Times New Roman" w:eastAsia="Times New Roman" w:hAnsi="Times New Roman" w:cs="Times New Roman"/>
                <w:sz w:val="24"/>
                <w:szCs w:val="24"/>
                <w:lang w:eastAsia="ar-SA"/>
              </w:rPr>
              <w:t>Приобщение к словесному искусству, в том числе развитие художественного восприятия и эстетического вкуса</w:t>
            </w:r>
          </w:p>
        </w:tc>
      </w:tr>
      <w:tr w:rsidR="0099696C" w:rsidRPr="006D1D05" w:rsidTr="0079307F">
        <w:tc>
          <w:tcPr>
            <w:tcW w:w="3519" w:type="dxa"/>
            <w:tcBorders>
              <w:top w:val="single" w:sz="4" w:space="0" w:color="000000"/>
              <w:left w:val="single" w:sz="4" w:space="0" w:color="000000"/>
              <w:bottom w:val="single" w:sz="4" w:space="0" w:color="000000"/>
            </w:tcBorders>
            <w:shd w:val="clear" w:color="auto" w:fill="auto"/>
          </w:tcPr>
          <w:p w:rsidR="0099696C" w:rsidRPr="0079307F" w:rsidRDefault="0099696C" w:rsidP="00E54737">
            <w:pPr>
              <w:spacing w:after="0" w:line="240" w:lineRule="auto"/>
              <w:jc w:val="center"/>
              <w:rPr>
                <w:rFonts w:ascii="Times New Roman" w:hAnsi="Times New Roman" w:cs="Times New Roman"/>
                <w:sz w:val="24"/>
                <w:szCs w:val="24"/>
              </w:rPr>
            </w:pPr>
            <w:r w:rsidRPr="0079307F">
              <w:rPr>
                <w:rFonts w:ascii="Times New Roman" w:hAnsi="Times New Roman" w:cs="Times New Roman"/>
                <w:sz w:val="24"/>
                <w:szCs w:val="24"/>
              </w:rPr>
              <w:t>Содержание образовательной деятельности</w:t>
            </w:r>
          </w:p>
          <w:p w:rsidR="0099696C" w:rsidRPr="0079307F" w:rsidRDefault="0099696C" w:rsidP="00E54737">
            <w:pPr>
              <w:suppressAutoHyphens/>
              <w:overflowPunct w:val="0"/>
              <w:autoSpaceDE w:val="0"/>
              <w:spacing w:after="0" w:line="240" w:lineRule="auto"/>
              <w:jc w:val="center"/>
              <w:rPr>
                <w:rFonts w:ascii="Times New Roman" w:eastAsia="Times New Roman" w:hAnsi="Times New Roman" w:cs="Times New Roman"/>
                <w:sz w:val="24"/>
                <w:szCs w:val="24"/>
                <w:shd w:val="clear" w:color="auto" w:fill="FFFFFF"/>
                <w:lang w:eastAsia="ar-SA"/>
              </w:rPr>
            </w:pPr>
          </w:p>
        </w:tc>
        <w:tc>
          <w:tcPr>
            <w:tcW w:w="3685" w:type="dxa"/>
            <w:gridSpan w:val="2"/>
            <w:tcBorders>
              <w:top w:val="single" w:sz="4" w:space="0" w:color="000000"/>
              <w:left w:val="single" w:sz="4" w:space="0" w:color="000000"/>
              <w:bottom w:val="single" w:sz="4" w:space="0" w:color="000000"/>
            </w:tcBorders>
            <w:shd w:val="clear" w:color="auto" w:fill="auto"/>
          </w:tcPr>
          <w:p w:rsidR="0099696C" w:rsidRPr="006D1D05" w:rsidRDefault="00696EEF" w:rsidP="004A410E">
            <w:pPr>
              <w:numPr>
                <w:ilvl w:val="0"/>
                <w:numId w:val="19"/>
              </w:numPr>
              <w:suppressAutoHyphens/>
              <w:overflowPunct w:val="0"/>
              <w:autoSpaceDE w:val="0"/>
              <w:spacing w:after="0" w:line="240" w:lineRule="auto"/>
              <w:ind w:left="36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shd w:val="clear" w:color="auto" w:fill="FFFFFF"/>
                <w:lang w:eastAsia="ar-SA"/>
              </w:rPr>
              <w:t>Ф</w:t>
            </w:r>
            <w:r w:rsidR="00174EB5">
              <w:rPr>
                <w:rFonts w:ascii="Times New Roman" w:eastAsia="Times New Roman" w:hAnsi="Times New Roman" w:cs="Times New Roman"/>
                <w:sz w:val="24"/>
                <w:szCs w:val="24"/>
                <w:shd w:val="clear" w:color="auto" w:fill="FFFFFF"/>
                <w:lang w:eastAsia="ar-SA"/>
              </w:rPr>
              <w:t>ормирование</w:t>
            </w:r>
            <w:r w:rsidR="0099696C" w:rsidRPr="006D1D05">
              <w:rPr>
                <w:rFonts w:ascii="Times New Roman" w:eastAsia="Times New Roman" w:hAnsi="Times New Roman" w:cs="Times New Roman"/>
                <w:sz w:val="24"/>
                <w:szCs w:val="24"/>
                <w:shd w:val="clear" w:color="auto" w:fill="FFFFFF"/>
                <w:lang w:eastAsia="ar-SA"/>
              </w:rPr>
              <w:t xml:space="preserve"> представлений о свойствах предметов и явлений окружающей жизни через знакомство с содержанием литературных произведений.</w:t>
            </w:r>
          </w:p>
          <w:p w:rsidR="0099696C" w:rsidRPr="006D1D05" w:rsidRDefault="00174EB5" w:rsidP="004A410E">
            <w:pPr>
              <w:numPr>
                <w:ilvl w:val="0"/>
                <w:numId w:val="19"/>
              </w:numPr>
              <w:suppressAutoHyphens/>
              <w:spacing w:after="0" w:line="240" w:lineRule="auto"/>
              <w:ind w:left="360" w:right="20"/>
              <w:jc w:val="both"/>
              <w:rPr>
                <w:rFonts w:ascii="Times New Roman" w:eastAsia="Calibri" w:hAnsi="Times New Roman" w:cs="Times New Roman"/>
                <w:b/>
                <w:bCs/>
                <w:sz w:val="24"/>
                <w:szCs w:val="24"/>
                <w:lang w:eastAsia="ar-SA"/>
              </w:rPr>
            </w:pPr>
            <w:r>
              <w:rPr>
                <w:rFonts w:ascii="Times New Roman" w:eastAsia="Calibri" w:hAnsi="Times New Roman" w:cs="Times New Roman"/>
                <w:sz w:val="24"/>
                <w:szCs w:val="24"/>
                <w:lang w:eastAsia="ar-SA"/>
              </w:rPr>
              <w:t xml:space="preserve">Формирование умения </w:t>
            </w:r>
            <w:r w:rsidR="0099696C" w:rsidRPr="006D1D05">
              <w:rPr>
                <w:rFonts w:ascii="Times New Roman" w:eastAsia="Calibri" w:hAnsi="Times New Roman" w:cs="Times New Roman"/>
                <w:sz w:val="24"/>
                <w:szCs w:val="24"/>
                <w:lang w:eastAsia="ar-SA"/>
              </w:rPr>
              <w:t>эмоционально откликаться на чтение и рассказывание, активно содействовать и сопереживать изображенным героям и событиям.</w:t>
            </w:r>
          </w:p>
          <w:p w:rsidR="0099696C" w:rsidRPr="006D1D05" w:rsidRDefault="0099696C" w:rsidP="00E54737">
            <w:pPr>
              <w:suppressAutoHyphens/>
              <w:spacing w:after="124" w:line="240" w:lineRule="auto"/>
              <w:ind w:left="20" w:right="20"/>
              <w:jc w:val="both"/>
              <w:rPr>
                <w:rFonts w:ascii="Times New Roman" w:eastAsia="Calibri" w:hAnsi="Times New Roman" w:cs="Times New Roman"/>
                <w:b/>
                <w:bCs/>
                <w:sz w:val="24"/>
                <w:szCs w:val="24"/>
                <w:lang w:eastAsia="ar-SA"/>
              </w:rPr>
            </w:pPr>
          </w:p>
        </w:tc>
        <w:tc>
          <w:tcPr>
            <w:tcW w:w="3969" w:type="dxa"/>
            <w:gridSpan w:val="2"/>
            <w:tcBorders>
              <w:top w:val="single" w:sz="4" w:space="0" w:color="000000"/>
              <w:left w:val="single" w:sz="4" w:space="0" w:color="000000"/>
              <w:bottom w:val="single" w:sz="4" w:space="0" w:color="000000"/>
            </w:tcBorders>
            <w:shd w:val="clear" w:color="auto" w:fill="auto"/>
          </w:tcPr>
          <w:p w:rsidR="0099696C" w:rsidRPr="006D1D05" w:rsidRDefault="00BA3D42" w:rsidP="00E54737">
            <w:pPr>
              <w:suppressAutoHyphens/>
              <w:spacing w:after="0" w:line="240" w:lineRule="auto"/>
              <w:ind w:right="20"/>
              <w:jc w:val="both"/>
              <w:rPr>
                <w:rFonts w:ascii="Times New Roman" w:eastAsia="Calibri" w:hAnsi="Times New Roman" w:cs="Times New Roman"/>
                <w:sz w:val="24"/>
                <w:szCs w:val="24"/>
                <w:shd w:val="clear" w:color="auto" w:fill="FFFFFF"/>
                <w:lang w:eastAsia="ar-SA"/>
              </w:rPr>
            </w:pPr>
            <w:r>
              <w:rPr>
                <w:rFonts w:ascii="Times New Roman" w:eastAsia="Calibri" w:hAnsi="Times New Roman" w:cs="Times New Roman"/>
                <w:sz w:val="24"/>
                <w:szCs w:val="24"/>
                <w:shd w:val="clear" w:color="auto" w:fill="FFFFFF"/>
                <w:lang w:eastAsia="ar-SA"/>
              </w:rPr>
              <w:lastRenderedPageBreak/>
              <w:t>Формирование умени</w:t>
            </w:r>
            <w:r w:rsidR="00270071">
              <w:rPr>
                <w:rFonts w:ascii="Times New Roman" w:eastAsia="Calibri" w:hAnsi="Times New Roman" w:cs="Times New Roman"/>
                <w:sz w:val="24"/>
                <w:szCs w:val="24"/>
                <w:shd w:val="clear" w:color="auto" w:fill="FFFFFF"/>
                <w:lang w:eastAsia="ar-SA"/>
              </w:rPr>
              <w:t>й</w:t>
            </w:r>
            <w:r w:rsidR="0099696C" w:rsidRPr="006D1D05">
              <w:rPr>
                <w:rFonts w:ascii="Times New Roman" w:eastAsia="Calibri" w:hAnsi="Times New Roman" w:cs="Times New Roman"/>
                <w:sz w:val="24"/>
                <w:szCs w:val="24"/>
                <w:shd w:val="clear" w:color="auto" w:fill="FFFFFF"/>
                <w:lang w:eastAsia="ar-SA"/>
              </w:rPr>
              <w:t>:</w:t>
            </w:r>
          </w:p>
          <w:p w:rsidR="0099696C" w:rsidRPr="006D1D05" w:rsidRDefault="0099696C" w:rsidP="004A410E">
            <w:pPr>
              <w:numPr>
                <w:ilvl w:val="0"/>
                <w:numId w:val="20"/>
              </w:numPr>
              <w:suppressAutoHyphens/>
              <w:spacing w:after="0" w:line="240" w:lineRule="auto"/>
              <w:ind w:right="20"/>
              <w:jc w:val="both"/>
              <w:rPr>
                <w:rFonts w:ascii="Times New Roman" w:eastAsia="Calibri" w:hAnsi="Times New Roman" w:cs="Times New Roman"/>
                <w:sz w:val="24"/>
                <w:szCs w:val="24"/>
                <w:shd w:val="clear" w:color="auto" w:fill="FFFFFF"/>
                <w:lang w:eastAsia="ar-SA"/>
              </w:rPr>
            </w:pPr>
            <w:r w:rsidRPr="006D1D05">
              <w:rPr>
                <w:rFonts w:ascii="Times New Roman" w:eastAsia="Calibri" w:hAnsi="Times New Roman" w:cs="Times New Roman"/>
                <w:sz w:val="24"/>
                <w:szCs w:val="24"/>
                <w:shd w:val="clear" w:color="auto" w:fill="FFFFFF"/>
                <w:lang w:eastAsia="ar-SA"/>
              </w:rPr>
              <w:t>запоминать и воспроизводить поэтические произведения,</w:t>
            </w:r>
          </w:p>
          <w:p w:rsidR="0099696C" w:rsidRPr="006D1D05" w:rsidRDefault="0099696C" w:rsidP="004A410E">
            <w:pPr>
              <w:numPr>
                <w:ilvl w:val="0"/>
                <w:numId w:val="20"/>
              </w:numPr>
              <w:suppressAutoHyphens/>
              <w:overflowPunct w:val="0"/>
              <w:autoSpaceDE w:val="0"/>
              <w:spacing w:after="0" w:line="240" w:lineRule="auto"/>
              <w:rPr>
                <w:rFonts w:ascii="Times New Roman" w:eastAsia="Times New Roman" w:hAnsi="Times New Roman" w:cs="Times New Roman"/>
                <w:sz w:val="24"/>
                <w:szCs w:val="24"/>
                <w:shd w:val="clear" w:color="auto" w:fill="FFFFFF"/>
                <w:lang w:eastAsia="ar-SA"/>
              </w:rPr>
            </w:pPr>
            <w:r w:rsidRPr="006D1D05">
              <w:rPr>
                <w:rFonts w:ascii="Times New Roman" w:eastAsia="Times New Roman" w:hAnsi="Times New Roman" w:cs="Times New Roman"/>
                <w:sz w:val="24"/>
                <w:szCs w:val="24"/>
                <w:shd w:val="clear" w:color="auto" w:fill="FFFFFF"/>
                <w:lang w:eastAsia="ar-SA"/>
              </w:rPr>
              <w:t xml:space="preserve">при рассматривании книжных иллюстраций воспроизводить по ним текст рассказа или сказки, </w:t>
            </w:r>
          </w:p>
          <w:p w:rsidR="0099696C" w:rsidRPr="006D1D05" w:rsidRDefault="0099696C" w:rsidP="004A410E">
            <w:pPr>
              <w:numPr>
                <w:ilvl w:val="0"/>
                <w:numId w:val="20"/>
              </w:numPr>
              <w:suppressAutoHyphens/>
              <w:overflowPunct w:val="0"/>
              <w:autoSpaceDE w:val="0"/>
              <w:spacing w:after="0" w:line="240" w:lineRule="auto"/>
              <w:rPr>
                <w:rFonts w:ascii="Times New Roman" w:eastAsia="Times New Roman" w:hAnsi="Times New Roman" w:cs="Times New Roman"/>
                <w:sz w:val="24"/>
                <w:szCs w:val="24"/>
                <w:shd w:val="clear" w:color="auto" w:fill="FFFFFF"/>
                <w:lang w:eastAsia="ar-SA"/>
              </w:rPr>
            </w:pPr>
            <w:r w:rsidRPr="006D1D05">
              <w:rPr>
                <w:rFonts w:ascii="Times New Roman" w:eastAsia="Times New Roman" w:hAnsi="Times New Roman" w:cs="Times New Roman"/>
                <w:sz w:val="24"/>
                <w:szCs w:val="24"/>
                <w:shd w:val="clear" w:color="auto" w:fill="FFFFFF"/>
                <w:lang w:eastAsia="ar-SA"/>
              </w:rPr>
              <w:t xml:space="preserve">пересказывать знакомые и услышанные впервые литературные произведения, использовать яркие и точные слова и выражения. </w:t>
            </w:r>
          </w:p>
          <w:p w:rsidR="0099696C" w:rsidRPr="006D1D05" w:rsidRDefault="00270071" w:rsidP="00270071">
            <w:pPr>
              <w:suppressAutoHyphens/>
              <w:spacing w:after="0" w:line="240" w:lineRule="auto"/>
              <w:ind w:left="20" w:right="20"/>
              <w:jc w:val="both"/>
              <w:rPr>
                <w:rFonts w:ascii="Times New Roman" w:eastAsia="Times New Roman" w:hAnsi="Times New Roman" w:cs="Times New Roman"/>
                <w:sz w:val="24"/>
                <w:szCs w:val="24"/>
                <w:shd w:val="clear" w:color="auto" w:fill="FFFFFF"/>
                <w:lang w:eastAsia="ar-SA"/>
              </w:rPr>
            </w:pPr>
            <w:r>
              <w:rPr>
                <w:rFonts w:ascii="Times New Roman" w:eastAsia="Calibri" w:hAnsi="Times New Roman" w:cs="Times New Roman"/>
                <w:sz w:val="24"/>
                <w:szCs w:val="24"/>
                <w:shd w:val="clear" w:color="auto" w:fill="FFFFFF"/>
                <w:lang w:eastAsia="ar-SA"/>
              </w:rPr>
              <w:t>Формирование умения</w:t>
            </w:r>
            <w:r w:rsidRPr="006D1D05">
              <w:rPr>
                <w:rFonts w:ascii="Times New Roman" w:eastAsia="Calibri" w:hAnsi="Times New Roman" w:cs="Times New Roman"/>
                <w:sz w:val="24"/>
                <w:szCs w:val="24"/>
                <w:shd w:val="clear" w:color="auto" w:fill="FFFFFF"/>
                <w:lang w:eastAsia="ar-SA"/>
              </w:rPr>
              <w:t xml:space="preserve"> </w:t>
            </w:r>
            <w:r>
              <w:rPr>
                <w:rFonts w:ascii="Times New Roman" w:eastAsia="Calibri" w:hAnsi="Times New Roman" w:cs="Times New Roman"/>
                <w:sz w:val="24"/>
                <w:szCs w:val="24"/>
                <w:shd w:val="clear" w:color="auto" w:fill="FFFFFF"/>
                <w:lang w:eastAsia="ar-SA"/>
              </w:rPr>
              <w:t>в</w:t>
            </w:r>
            <w:r w:rsidR="0099696C" w:rsidRPr="006D1D05">
              <w:rPr>
                <w:rFonts w:ascii="Times New Roman" w:eastAsia="Times New Roman" w:hAnsi="Times New Roman" w:cs="Times New Roman"/>
                <w:sz w:val="24"/>
                <w:szCs w:val="24"/>
                <w:shd w:val="clear" w:color="auto" w:fill="FFFFFF"/>
                <w:lang w:eastAsia="ar-SA"/>
              </w:rPr>
              <w:t xml:space="preserve">ыражать в </w:t>
            </w:r>
            <w:r w:rsidR="0099696C" w:rsidRPr="006D1D05">
              <w:rPr>
                <w:rFonts w:ascii="Times New Roman" w:eastAsia="Times New Roman" w:hAnsi="Times New Roman" w:cs="Times New Roman"/>
                <w:sz w:val="24"/>
                <w:szCs w:val="24"/>
                <w:shd w:val="clear" w:color="auto" w:fill="FFFFFF"/>
                <w:lang w:eastAsia="ar-SA"/>
              </w:rPr>
              <w:lastRenderedPageBreak/>
              <w:t>речи свое отношение к героям и событиям литературного произведения</w:t>
            </w:r>
            <w:r w:rsidR="00531B0F">
              <w:rPr>
                <w:rFonts w:ascii="Times New Roman" w:eastAsia="Times New Roman" w:hAnsi="Times New Roman" w:cs="Times New Roman"/>
                <w:sz w:val="24"/>
                <w:szCs w:val="24"/>
                <w:shd w:val="clear" w:color="auto" w:fill="FFFFFF"/>
                <w:lang w:eastAsia="ar-SA"/>
              </w:rPr>
              <w:t>.</w:t>
            </w:r>
          </w:p>
          <w:p w:rsidR="0099696C" w:rsidRPr="006D1D05" w:rsidRDefault="0099696C" w:rsidP="00E54737">
            <w:pPr>
              <w:suppressAutoHyphens/>
              <w:spacing w:after="0" w:line="240" w:lineRule="auto"/>
              <w:ind w:right="20"/>
              <w:jc w:val="both"/>
              <w:rPr>
                <w:rFonts w:ascii="Times New Roman" w:eastAsia="Calibri" w:hAnsi="Times New Roman" w:cs="Times New Roman"/>
                <w:sz w:val="24"/>
                <w:szCs w:val="24"/>
                <w:shd w:val="clear" w:color="auto" w:fill="FFFFFF"/>
                <w:lang w:eastAsia="ar-SA"/>
              </w:rPr>
            </w:pPr>
            <w:r w:rsidRPr="006D1D05">
              <w:rPr>
                <w:rFonts w:ascii="Times New Roman" w:eastAsia="Calibri" w:hAnsi="Times New Roman" w:cs="Times New Roman"/>
                <w:sz w:val="24"/>
                <w:szCs w:val="24"/>
                <w:shd w:val="clear" w:color="auto" w:fill="FFFFFF"/>
                <w:lang w:eastAsia="ar-SA"/>
              </w:rPr>
              <w:t>Побужд</w:t>
            </w:r>
            <w:r w:rsidR="00531B0F">
              <w:rPr>
                <w:rFonts w:ascii="Times New Roman" w:eastAsia="Calibri" w:hAnsi="Times New Roman" w:cs="Times New Roman"/>
                <w:sz w:val="24"/>
                <w:szCs w:val="24"/>
                <w:shd w:val="clear" w:color="auto" w:fill="FFFFFF"/>
                <w:lang w:eastAsia="ar-SA"/>
              </w:rPr>
              <w:t>ение</w:t>
            </w:r>
            <w:r w:rsidRPr="006D1D05">
              <w:rPr>
                <w:rFonts w:ascii="Times New Roman" w:eastAsia="Calibri" w:hAnsi="Times New Roman" w:cs="Times New Roman"/>
                <w:sz w:val="24"/>
                <w:szCs w:val="24"/>
                <w:shd w:val="clear" w:color="auto" w:fill="FFFFFF"/>
                <w:lang w:eastAsia="ar-SA"/>
              </w:rPr>
              <w:t xml:space="preserve"> к участию в играх и инсценировках по сюжетам знакомых книг. </w:t>
            </w:r>
          </w:p>
          <w:p w:rsidR="0099696C" w:rsidRPr="006D1D05" w:rsidRDefault="00531B0F" w:rsidP="00E54737">
            <w:pPr>
              <w:suppressAutoHyphens/>
              <w:spacing w:after="0" w:line="240" w:lineRule="auto"/>
              <w:ind w:right="20"/>
              <w:jc w:val="both"/>
              <w:rPr>
                <w:rFonts w:ascii="Times New Roman" w:eastAsia="Calibri" w:hAnsi="Times New Roman" w:cs="Times New Roman"/>
                <w:sz w:val="24"/>
                <w:szCs w:val="24"/>
                <w:shd w:val="clear" w:color="auto" w:fill="FFFFFF"/>
                <w:lang w:eastAsia="ar-SA"/>
              </w:rPr>
            </w:pPr>
            <w:r>
              <w:rPr>
                <w:rFonts w:ascii="Times New Roman" w:eastAsia="Calibri" w:hAnsi="Times New Roman" w:cs="Times New Roman"/>
                <w:sz w:val="24"/>
                <w:szCs w:val="24"/>
                <w:shd w:val="clear" w:color="auto" w:fill="FFFFFF"/>
                <w:lang w:eastAsia="ar-SA"/>
              </w:rPr>
              <w:t xml:space="preserve">Закрепление умения </w:t>
            </w:r>
            <w:r w:rsidR="0099696C" w:rsidRPr="006D1D05">
              <w:rPr>
                <w:rFonts w:ascii="Times New Roman" w:eastAsia="Calibri" w:hAnsi="Times New Roman" w:cs="Times New Roman"/>
                <w:sz w:val="24"/>
                <w:szCs w:val="24"/>
                <w:shd w:val="clear" w:color="auto" w:fill="FFFFFF"/>
                <w:lang w:eastAsia="ar-SA"/>
              </w:rPr>
              <w:t xml:space="preserve">выразительно исполнять стихи, </w:t>
            </w:r>
            <w:r>
              <w:rPr>
                <w:rFonts w:ascii="Times New Roman" w:eastAsia="Calibri" w:hAnsi="Times New Roman" w:cs="Times New Roman"/>
                <w:sz w:val="24"/>
                <w:szCs w:val="24"/>
                <w:shd w:val="clear" w:color="auto" w:fill="FFFFFF"/>
                <w:lang w:eastAsia="ar-SA"/>
              </w:rPr>
              <w:t xml:space="preserve">воспроизводить </w:t>
            </w:r>
            <w:r w:rsidR="0099696C" w:rsidRPr="006D1D05">
              <w:rPr>
                <w:rFonts w:ascii="Times New Roman" w:eastAsia="Calibri" w:hAnsi="Times New Roman" w:cs="Times New Roman"/>
                <w:sz w:val="24"/>
                <w:szCs w:val="24"/>
                <w:shd w:val="clear" w:color="auto" w:fill="FFFFFF"/>
                <w:lang w:eastAsia="ar-SA"/>
              </w:rPr>
              <w:t xml:space="preserve">тексты хороводных игр, </w:t>
            </w:r>
            <w:proofErr w:type="spellStart"/>
            <w:r w:rsidR="0099696C" w:rsidRPr="006D1D05">
              <w:rPr>
                <w:rFonts w:ascii="Times New Roman" w:eastAsia="Calibri" w:hAnsi="Times New Roman" w:cs="Times New Roman"/>
                <w:sz w:val="24"/>
                <w:szCs w:val="24"/>
                <w:shd w:val="clear" w:color="auto" w:fill="FFFFFF"/>
                <w:lang w:eastAsia="ar-SA"/>
              </w:rPr>
              <w:t>потешек</w:t>
            </w:r>
            <w:proofErr w:type="spellEnd"/>
            <w:r w:rsidR="0099696C" w:rsidRPr="006D1D05">
              <w:rPr>
                <w:rFonts w:ascii="Times New Roman" w:eastAsia="Calibri" w:hAnsi="Times New Roman" w:cs="Times New Roman"/>
                <w:sz w:val="24"/>
                <w:szCs w:val="24"/>
                <w:shd w:val="clear" w:color="auto" w:fill="FFFFFF"/>
                <w:lang w:eastAsia="ar-SA"/>
              </w:rPr>
              <w:t>, загадок и других произведений.</w:t>
            </w:r>
          </w:p>
          <w:p w:rsidR="0099696C" w:rsidRPr="006D1D05" w:rsidRDefault="00AD6F35" w:rsidP="00AD6F35">
            <w:pPr>
              <w:suppressAutoHyphens/>
              <w:spacing w:after="0" w:line="240" w:lineRule="auto"/>
              <w:ind w:right="20"/>
              <w:jc w:val="both"/>
              <w:rPr>
                <w:rFonts w:ascii="Times New Roman" w:eastAsia="Calibri" w:hAnsi="Times New Roman" w:cs="Times New Roman"/>
                <w:sz w:val="24"/>
                <w:szCs w:val="24"/>
                <w:shd w:val="clear" w:color="auto" w:fill="FFFFFF"/>
                <w:lang w:eastAsia="ar-SA"/>
              </w:rPr>
            </w:pPr>
            <w:r>
              <w:rPr>
                <w:rFonts w:ascii="Times New Roman" w:eastAsia="Calibri" w:hAnsi="Times New Roman" w:cs="Times New Roman"/>
                <w:sz w:val="24"/>
                <w:szCs w:val="24"/>
                <w:shd w:val="clear" w:color="auto" w:fill="FFFFFF"/>
                <w:lang w:eastAsia="ar-SA"/>
              </w:rPr>
              <w:t>Р</w:t>
            </w:r>
            <w:r w:rsidR="0099696C" w:rsidRPr="006D1D05">
              <w:rPr>
                <w:rFonts w:ascii="Times New Roman" w:eastAsia="Calibri" w:hAnsi="Times New Roman" w:cs="Times New Roman"/>
                <w:sz w:val="24"/>
                <w:szCs w:val="24"/>
                <w:shd w:val="clear" w:color="auto" w:fill="FFFFFF"/>
                <w:lang w:eastAsia="ar-SA"/>
              </w:rPr>
              <w:t>асшир</w:t>
            </w:r>
            <w:r>
              <w:rPr>
                <w:rFonts w:ascii="Times New Roman" w:eastAsia="Calibri" w:hAnsi="Times New Roman" w:cs="Times New Roman"/>
                <w:sz w:val="24"/>
                <w:szCs w:val="24"/>
                <w:shd w:val="clear" w:color="auto" w:fill="FFFFFF"/>
                <w:lang w:eastAsia="ar-SA"/>
              </w:rPr>
              <w:t>ение</w:t>
            </w:r>
            <w:r w:rsidR="0099696C" w:rsidRPr="006D1D05">
              <w:rPr>
                <w:rFonts w:ascii="Times New Roman" w:eastAsia="Calibri" w:hAnsi="Times New Roman" w:cs="Times New Roman"/>
                <w:sz w:val="24"/>
                <w:szCs w:val="24"/>
                <w:shd w:val="clear" w:color="auto" w:fill="FFFFFF"/>
                <w:lang w:eastAsia="ar-SA"/>
              </w:rPr>
              <w:t xml:space="preserve"> словарн</w:t>
            </w:r>
            <w:r>
              <w:rPr>
                <w:rFonts w:ascii="Times New Roman" w:eastAsia="Calibri" w:hAnsi="Times New Roman" w:cs="Times New Roman"/>
                <w:sz w:val="24"/>
                <w:szCs w:val="24"/>
                <w:shd w:val="clear" w:color="auto" w:fill="FFFFFF"/>
                <w:lang w:eastAsia="ar-SA"/>
              </w:rPr>
              <w:t>ого</w:t>
            </w:r>
            <w:r w:rsidR="0099696C" w:rsidRPr="006D1D05">
              <w:rPr>
                <w:rFonts w:ascii="Times New Roman" w:eastAsia="Calibri" w:hAnsi="Times New Roman" w:cs="Times New Roman"/>
                <w:sz w:val="24"/>
                <w:szCs w:val="24"/>
                <w:shd w:val="clear" w:color="auto" w:fill="FFFFFF"/>
                <w:lang w:eastAsia="ar-SA"/>
              </w:rPr>
              <w:t xml:space="preserve"> запас</w:t>
            </w:r>
            <w:r>
              <w:rPr>
                <w:rFonts w:ascii="Times New Roman" w:eastAsia="Calibri" w:hAnsi="Times New Roman" w:cs="Times New Roman"/>
                <w:sz w:val="24"/>
                <w:szCs w:val="24"/>
                <w:shd w:val="clear" w:color="auto" w:fill="FFFFFF"/>
                <w:lang w:eastAsia="ar-SA"/>
              </w:rPr>
              <w:t>а</w:t>
            </w:r>
            <w:r w:rsidR="0099696C" w:rsidRPr="006D1D05">
              <w:rPr>
                <w:rFonts w:ascii="Times New Roman" w:eastAsia="Calibri" w:hAnsi="Times New Roman" w:cs="Times New Roman"/>
                <w:sz w:val="24"/>
                <w:szCs w:val="24"/>
                <w:shd w:val="clear" w:color="auto" w:fill="FFFFFF"/>
                <w:lang w:eastAsia="ar-SA"/>
              </w:rPr>
              <w:t>.</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AD6F35" w:rsidRPr="006D1D05" w:rsidRDefault="00AD6F35" w:rsidP="00AD6F35">
            <w:pPr>
              <w:suppressAutoHyphens/>
              <w:spacing w:after="0" w:line="240" w:lineRule="auto"/>
              <w:ind w:right="20"/>
              <w:jc w:val="both"/>
              <w:rPr>
                <w:rFonts w:ascii="Times New Roman" w:eastAsia="Calibri" w:hAnsi="Times New Roman" w:cs="Times New Roman"/>
                <w:sz w:val="24"/>
                <w:szCs w:val="24"/>
                <w:shd w:val="clear" w:color="auto" w:fill="FFFFFF"/>
                <w:lang w:eastAsia="ar-SA"/>
              </w:rPr>
            </w:pPr>
            <w:r>
              <w:rPr>
                <w:rFonts w:ascii="Times New Roman" w:eastAsia="Calibri" w:hAnsi="Times New Roman" w:cs="Times New Roman"/>
                <w:sz w:val="24"/>
                <w:szCs w:val="24"/>
                <w:shd w:val="clear" w:color="auto" w:fill="FFFFFF"/>
                <w:lang w:eastAsia="ar-SA"/>
              </w:rPr>
              <w:lastRenderedPageBreak/>
              <w:t>Формирование умений</w:t>
            </w:r>
            <w:r w:rsidRPr="006D1D05">
              <w:rPr>
                <w:rFonts w:ascii="Times New Roman" w:eastAsia="Calibri" w:hAnsi="Times New Roman" w:cs="Times New Roman"/>
                <w:sz w:val="24"/>
                <w:szCs w:val="24"/>
                <w:shd w:val="clear" w:color="auto" w:fill="FFFFFF"/>
                <w:lang w:eastAsia="ar-SA"/>
              </w:rPr>
              <w:t>:</w:t>
            </w:r>
          </w:p>
          <w:p w:rsidR="0099696C" w:rsidRPr="006D1D05" w:rsidRDefault="0099696C" w:rsidP="00AD6F35">
            <w:pPr>
              <w:suppressAutoHyphens/>
              <w:overflowPunct w:val="0"/>
              <w:autoSpaceDE w:val="0"/>
              <w:spacing w:after="0" w:line="240" w:lineRule="auto"/>
              <w:ind w:left="380"/>
              <w:rPr>
                <w:rFonts w:ascii="Times New Roman" w:eastAsia="Times New Roman" w:hAnsi="Times New Roman" w:cs="Times New Roman"/>
                <w:sz w:val="24"/>
                <w:szCs w:val="24"/>
                <w:shd w:val="clear" w:color="auto" w:fill="FFFFFF"/>
                <w:lang w:eastAsia="ar-SA"/>
              </w:rPr>
            </w:pPr>
          </w:p>
          <w:p w:rsidR="0099696C" w:rsidRPr="006D1D05" w:rsidRDefault="0099696C" w:rsidP="004A410E">
            <w:pPr>
              <w:numPr>
                <w:ilvl w:val="0"/>
                <w:numId w:val="16"/>
              </w:numPr>
              <w:tabs>
                <w:tab w:val="clear" w:pos="360"/>
                <w:tab w:val="num" w:pos="0"/>
              </w:tabs>
              <w:suppressAutoHyphens/>
              <w:overflowPunct w:val="0"/>
              <w:autoSpaceDE w:val="0"/>
              <w:spacing w:after="0" w:line="240" w:lineRule="auto"/>
              <w:rPr>
                <w:rFonts w:ascii="Times New Roman" w:eastAsia="Times New Roman" w:hAnsi="Times New Roman" w:cs="Times New Roman"/>
                <w:sz w:val="24"/>
                <w:szCs w:val="24"/>
                <w:shd w:val="clear" w:color="auto" w:fill="FFFFFF"/>
                <w:lang w:eastAsia="ar-SA"/>
              </w:rPr>
            </w:pPr>
            <w:r w:rsidRPr="006D1D05">
              <w:rPr>
                <w:rFonts w:ascii="Times New Roman" w:eastAsia="Times New Roman" w:hAnsi="Times New Roman" w:cs="Times New Roman"/>
                <w:sz w:val="24"/>
                <w:szCs w:val="24"/>
                <w:shd w:val="clear" w:color="auto" w:fill="FFFFFF"/>
                <w:lang w:eastAsia="ar-SA"/>
              </w:rPr>
              <w:t xml:space="preserve">внимательно слушать и слышать чтение литературных произведений, </w:t>
            </w:r>
          </w:p>
          <w:p w:rsidR="0099696C" w:rsidRPr="006D1D05" w:rsidRDefault="0099696C" w:rsidP="004A410E">
            <w:pPr>
              <w:numPr>
                <w:ilvl w:val="0"/>
                <w:numId w:val="16"/>
              </w:numPr>
              <w:tabs>
                <w:tab w:val="clear" w:pos="360"/>
                <w:tab w:val="num" w:pos="0"/>
              </w:tabs>
              <w:suppressAutoHyphens/>
              <w:overflowPunct w:val="0"/>
              <w:autoSpaceDE w:val="0"/>
              <w:spacing w:after="0" w:line="240" w:lineRule="auto"/>
              <w:rPr>
                <w:rFonts w:ascii="Times New Roman" w:eastAsia="Times New Roman" w:hAnsi="Times New Roman" w:cs="Times New Roman"/>
                <w:sz w:val="24"/>
                <w:szCs w:val="24"/>
                <w:shd w:val="clear" w:color="auto" w:fill="FFFFFF"/>
                <w:lang w:eastAsia="ar-SA"/>
              </w:rPr>
            </w:pPr>
            <w:r w:rsidRPr="006D1D05">
              <w:rPr>
                <w:rFonts w:ascii="Times New Roman" w:eastAsia="Times New Roman" w:hAnsi="Times New Roman" w:cs="Times New Roman"/>
                <w:sz w:val="24"/>
                <w:szCs w:val="24"/>
                <w:shd w:val="clear" w:color="auto" w:fill="FFFFFF"/>
                <w:lang w:eastAsia="ar-SA"/>
              </w:rPr>
              <w:t xml:space="preserve">соотносить литературные факты с имеющимся жизненным опытом, </w:t>
            </w:r>
          </w:p>
          <w:p w:rsidR="0099696C" w:rsidRPr="006D1D05" w:rsidRDefault="0099696C" w:rsidP="004A410E">
            <w:pPr>
              <w:numPr>
                <w:ilvl w:val="0"/>
                <w:numId w:val="16"/>
              </w:numPr>
              <w:tabs>
                <w:tab w:val="clear" w:pos="360"/>
                <w:tab w:val="num" w:pos="0"/>
              </w:tabs>
              <w:suppressAutoHyphens/>
              <w:overflowPunct w:val="0"/>
              <w:autoSpaceDE w:val="0"/>
              <w:spacing w:after="0" w:line="240" w:lineRule="auto"/>
              <w:rPr>
                <w:rFonts w:ascii="Times New Roman" w:eastAsia="Times New Roman" w:hAnsi="Times New Roman" w:cs="Times New Roman"/>
                <w:sz w:val="24"/>
                <w:szCs w:val="24"/>
                <w:shd w:val="clear" w:color="auto" w:fill="FFFFFF"/>
                <w:lang w:eastAsia="ar-SA"/>
              </w:rPr>
            </w:pPr>
            <w:r w:rsidRPr="006D1D05">
              <w:rPr>
                <w:rFonts w:ascii="Times New Roman" w:eastAsia="Times New Roman" w:hAnsi="Times New Roman" w:cs="Times New Roman"/>
                <w:sz w:val="24"/>
                <w:szCs w:val="24"/>
                <w:shd w:val="clear" w:color="auto" w:fill="FFFFFF"/>
                <w:lang w:eastAsia="ar-SA"/>
              </w:rPr>
              <w:t xml:space="preserve">устанавливать причинные связи в тексте, </w:t>
            </w:r>
          </w:p>
          <w:p w:rsidR="0099696C" w:rsidRPr="006D1D05" w:rsidRDefault="0099696C" w:rsidP="004A410E">
            <w:pPr>
              <w:numPr>
                <w:ilvl w:val="0"/>
                <w:numId w:val="16"/>
              </w:numPr>
              <w:tabs>
                <w:tab w:val="clear" w:pos="360"/>
                <w:tab w:val="num" w:pos="0"/>
              </w:tabs>
              <w:suppressAutoHyphens/>
              <w:overflowPunct w:val="0"/>
              <w:autoSpaceDE w:val="0"/>
              <w:spacing w:after="0" w:line="240" w:lineRule="auto"/>
              <w:rPr>
                <w:rFonts w:ascii="Times New Roman" w:eastAsia="Times New Roman" w:hAnsi="Times New Roman" w:cs="Times New Roman"/>
                <w:sz w:val="24"/>
                <w:szCs w:val="24"/>
                <w:shd w:val="clear" w:color="auto" w:fill="FFFFFF"/>
                <w:lang w:eastAsia="ar-SA"/>
              </w:rPr>
            </w:pPr>
            <w:r w:rsidRPr="006D1D05">
              <w:rPr>
                <w:rFonts w:ascii="Times New Roman" w:eastAsia="Times New Roman" w:hAnsi="Times New Roman" w:cs="Times New Roman"/>
                <w:sz w:val="24"/>
                <w:szCs w:val="24"/>
                <w:shd w:val="clear" w:color="auto" w:fill="FFFFFF"/>
                <w:lang w:eastAsia="ar-SA"/>
              </w:rPr>
              <w:t xml:space="preserve">различать границы фантастического (сказочного) и </w:t>
            </w:r>
            <w:r w:rsidRPr="006D1D05">
              <w:rPr>
                <w:rFonts w:ascii="Times New Roman" w:eastAsia="Times New Roman" w:hAnsi="Times New Roman" w:cs="Times New Roman"/>
                <w:sz w:val="24"/>
                <w:szCs w:val="24"/>
                <w:shd w:val="clear" w:color="auto" w:fill="FFFFFF"/>
                <w:lang w:eastAsia="ar-SA"/>
              </w:rPr>
              <w:lastRenderedPageBreak/>
              <w:t xml:space="preserve">реалистического в произведении, представлять в воображении героев и события, </w:t>
            </w:r>
          </w:p>
          <w:p w:rsidR="0099696C" w:rsidRPr="006D1D05" w:rsidRDefault="0099696C" w:rsidP="004A410E">
            <w:pPr>
              <w:numPr>
                <w:ilvl w:val="0"/>
                <w:numId w:val="16"/>
              </w:numPr>
              <w:tabs>
                <w:tab w:val="clear" w:pos="360"/>
                <w:tab w:val="num" w:pos="0"/>
              </w:tabs>
              <w:suppressAutoHyphens/>
              <w:overflowPunct w:val="0"/>
              <w:autoSpaceDE w:val="0"/>
              <w:spacing w:after="0" w:line="240" w:lineRule="auto"/>
              <w:rPr>
                <w:rFonts w:ascii="Times New Roman" w:eastAsia="Times New Roman" w:hAnsi="Times New Roman" w:cs="Times New Roman"/>
                <w:sz w:val="24"/>
                <w:szCs w:val="24"/>
                <w:lang w:eastAsia="ar-SA"/>
              </w:rPr>
            </w:pPr>
            <w:r w:rsidRPr="006D1D05">
              <w:rPr>
                <w:rFonts w:ascii="Times New Roman" w:eastAsia="Times New Roman" w:hAnsi="Times New Roman" w:cs="Times New Roman"/>
                <w:sz w:val="24"/>
                <w:szCs w:val="24"/>
                <w:shd w:val="clear" w:color="auto" w:fill="FFFFFF"/>
                <w:lang w:eastAsia="ar-SA"/>
              </w:rPr>
              <w:t>выделять поступки героев и давать им элементарную оценку.</w:t>
            </w:r>
          </w:p>
          <w:p w:rsidR="0099696C" w:rsidRPr="006D1D05" w:rsidRDefault="00FC0BB3" w:rsidP="004A410E">
            <w:pPr>
              <w:numPr>
                <w:ilvl w:val="0"/>
                <w:numId w:val="17"/>
              </w:numPr>
              <w:suppressAutoHyphens/>
              <w:spacing w:after="0" w:line="240" w:lineRule="auto"/>
              <w:ind w:right="20"/>
              <w:jc w:val="both"/>
              <w:rPr>
                <w:rFonts w:ascii="Times New Roman" w:eastAsia="Calibri" w:hAnsi="Times New Roman" w:cs="Times New Roman"/>
                <w:b/>
                <w:bCs/>
                <w:sz w:val="21"/>
                <w:szCs w:val="21"/>
                <w:lang w:eastAsia="ar-SA"/>
              </w:rPr>
            </w:pPr>
            <w:r>
              <w:rPr>
                <w:rFonts w:ascii="Times New Roman" w:eastAsia="Calibri" w:hAnsi="Times New Roman" w:cs="Times New Roman"/>
                <w:sz w:val="24"/>
                <w:szCs w:val="24"/>
                <w:lang w:eastAsia="ar-SA"/>
              </w:rPr>
              <w:t xml:space="preserve">Развитие </w:t>
            </w:r>
            <w:r w:rsidR="0099696C" w:rsidRPr="006D1D05">
              <w:rPr>
                <w:rFonts w:ascii="Times New Roman" w:eastAsia="Calibri" w:hAnsi="Times New Roman" w:cs="Times New Roman"/>
                <w:sz w:val="24"/>
                <w:szCs w:val="24"/>
                <w:lang w:eastAsia="ar-SA"/>
              </w:rPr>
              <w:t>стремлени</w:t>
            </w:r>
            <w:r w:rsidR="000C1223">
              <w:rPr>
                <w:rFonts w:ascii="Times New Roman" w:eastAsia="Calibri" w:hAnsi="Times New Roman" w:cs="Times New Roman"/>
                <w:sz w:val="24"/>
                <w:szCs w:val="24"/>
                <w:lang w:eastAsia="ar-SA"/>
              </w:rPr>
              <w:t>я</w:t>
            </w:r>
            <w:r w:rsidR="0099696C" w:rsidRPr="006D1D05">
              <w:rPr>
                <w:rFonts w:ascii="Times New Roman" w:eastAsia="Calibri" w:hAnsi="Times New Roman" w:cs="Times New Roman"/>
                <w:sz w:val="24"/>
                <w:szCs w:val="24"/>
                <w:lang w:eastAsia="ar-SA"/>
              </w:rPr>
              <w:t xml:space="preserve"> к повторным встречам с книгой, к исполнению стихов, народных </w:t>
            </w:r>
            <w:proofErr w:type="spellStart"/>
            <w:r w:rsidR="0099696C" w:rsidRPr="006D1D05">
              <w:rPr>
                <w:rFonts w:ascii="Times New Roman" w:eastAsia="Calibri" w:hAnsi="Times New Roman" w:cs="Times New Roman"/>
                <w:sz w:val="24"/>
                <w:szCs w:val="24"/>
                <w:lang w:eastAsia="ar-SA"/>
              </w:rPr>
              <w:t>потешек</w:t>
            </w:r>
            <w:proofErr w:type="spellEnd"/>
            <w:r w:rsidR="0099696C" w:rsidRPr="006D1D05">
              <w:rPr>
                <w:rFonts w:ascii="Times New Roman" w:eastAsia="Calibri" w:hAnsi="Times New Roman" w:cs="Times New Roman"/>
                <w:sz w:val="24"/>
                <w:szCs w:val="24"/>
                <w:lang w:eastAsia="ar-SA"/>
              </w:rPr>
              <w:t>, поговорок и т.д.</w:t>
            </w:r>
          </w:p>
          <w:p w:rsidR="0099696C" w:rsidRPr="006D1D05" w:rsidRDefault="0099696C" w:rsidP="00E54737">
            <w:pPr>
              <w:suppressAutoHyphens/>
              <w:overflowPunct w:val="0"/>
              <w:autoSpaceDE w:val="0"/>
              <w:spacing w:after="0" w:line="240" w:lineRule="auto"/>
              <w:rPr>
                <w:rFonts w:ascii="Times New Roman" w:eastAsia="Times New Roman" w:hAnsi="Times New Roman" w:cs="Times New Roman"/>
                <w:b/>
                <w:bCs/>
                <w:sz w:val="24"/>
                <w:szCs w:val="24"/>
                <w:lang w:eastAsia="ar-SA"/>
              </w:rPr>
            </w:pPr>
          </w:p>
        </w:tc>
      </w:tr>
      <w:tr w:rsidR="0099696C" w:rsidRPr="006D1D05" w:rsidTr="0079307F">
        <w:tc>
          <w:tcPr>
            <w:tcW w:w="3519" w:type="dxa"/>
            <w:tcBorders>
              <w:top w:val="single" w:sz="4" w:space="0" w:color="000000"/>
              <w:left w:val="single" w:sz="4" w:space="0" w:color="000000"/>
              <w:bottom w:val="single" w:sz="4" w:space="0" w:color="000000"/>
            </w:tcBorders>
            <w:shd w:val="clear" w:color="auto" w:fill="auto"/>
          </w:tcPr>
          <w:p w:rsidR="0099696C" w:rsidRPr="00E87B43" w:rsidRDefault="0099696C" w:rsidP="00E54737">
            <w:pPr>
              <w:suppressAutoHyphens/>
              <w:overflowPunct w:val="0"/>
              <w:autoSpaceDE w:val="0"/>
              <w:spacing w:after="0" w:line="240" w:lineRule="auto"/>
              <w:jc w:val="center"/>
              <w:rPr>
                <w:rFonts w:ascii="Times New Roman" w:eastAsia="Times New Roman" w:hAnsi="Times New Roman" w:cs="Times New Roman"/>
                <w:bCs/>
                <w:sz w:val="24"/>
                <w:szCs w:val="24"/>
                <w:lang w:eastAsia="ar-SA"/>
              </w:rPr>
            </w:pPr>
            <w:r w:rsidRPr="00E87B43">
              <w:rPr>
                <w:rFonts w:ascii="Times New Roman" w:eastAsia="Times New Roman" w:hAnsi="Times New Roman" w:cs="Times New Roman"/>
                <w:bCs/>
                <w:sz w:val="24"/>
                <w:szCs w:val="24"/>
                <w:lang w:eastAsia="ar-SA"/>
              </w:rPr>
              <w:lastRenderedPageBreak/>
              <w:t>Виды деятельности</w:t>
            </w:r>
          </w:p>
        </w:tc>
        <w:tc>
          <w:tcPr>
            <w:tcW w:w="11623" w:type="dxa"/>
            <w:gridSpan w:val="6"/>
            <w:tcBorders>
              <w:top w:val="single" w:sz="4" w:space="0" w:color="000000"/>
              <w:left w:val="single" w:sz="4" w:space="0" w:color="000000"/>
              <w:bottom w:val="single" w:sz="4" w:space="0" w:color="000000"/>
              <w:right w:val="single" w:sz="4" w:space="0" w:color="000000"/>
            </w:tcBorders>
            <w:shd w:val="clear" w:color="auto" w:fill="auto"/>
          </w:tcPr>
          <w:p w:rsidR="0099696C" w:rsidRPr="00E87B43" w:rsidRDefault="0099696C" w:rsidP="00E54737">
            <w:pPr>
              <w:suppressAutoHyphens/>
              <w:overflowPunct w:val="0"/>
              <w:autoSpaceDE w:val="0"/>
              <w:spacing w:after="0" w:line="240" w:lineRule="auto"/>
              <w:jc w:val="center"/>
              <w:rPr>
                <w:rFonts w:ascii="Times New Roman" w:eastAsia="Times New Roman" w:hAnsi="Times New Roman" w:cs="Times New Roman"/>
                <w:sz w:val="24"/>
                <w:szCs w:val="24"/>
                <w:lang w:eastAsia="ar-SA"/>
              </w:rPr>
            </w:pPr>
            <w:r w:rsidRPr="00E87B43">
              <w:rPr>
                <w:rFonts w:ascii="Times New Roman" w:eastAsia="Times New Roman" w:hAnsi="Times New Roman" w:cs="Times New Roman"/>
                <w:bCs/>
                <w:sz w:val="24"/>
                <w:szCs w:val="24"/>
                <w:lang w:eastAsia="ar-SA"/>
              </w:rPr>
              <w:t>Формы организации деятельности</w:t>
            </w:r>
          </w:p>
        </w:tc>
      </w:tr>
      <w:tr w:rsidR="0099696C" w:rsidRPr="006D1D05" w:rsidTr="0079307F">
        <w:tc>
          <w:tcPr>
            <w:tcW w:w="3519" w:type="dxa"/>
            <w:tcBorders>
              <w:top w:val="single" w:sz="4" w:space="0" w:color="000000"/>
              <w:left w:val="single" w:sz="4" w:space="0" w:color="000000"/>
              <w:bottom w:val="single" w:sz="4" w:space="0" w:color="000000"/>
            </w:tcBorders>
            <w:shd w:val="clear" w:color="auto" w:fill="auto"/>
          </w:tcPr>
          <w:p w:rsidR="0099696C" w:rsidRPr="00E87B43" w:rsidRDefault="00AD3BDC" w:rsidP="00E54737">
            <w:pPr>
              <w:suppressAutoHyphens/>
              <w:overflowPunct w:val="0"/>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w:t>
            </w:r>
            <w:r w:rsidR="00E87B43">
              <w:rPr>
                <w:rFonts w:ascii="Times New Roman" w:eastAsia="Times New Roman" w:hAnsi="Times New Roman" w:cs="Times New Roman"/>
                <w:sz w:val="24"/>
                <w:szCs w:val="24"/>
                <w:lang w:eastAsia="ar-SA"/>
              </w:rPr>
              <w:t>ОД</w:t>
            </w:r>
          </w:p>
        </w:tc>
        <w:tc>
          <w:tcPr>
            <w:tcW w:w="11623" w:type="dxa"/>
            <w:gridSpan w:val="6"/>
            <w:vMerge w:val="restart"/>
            <w:tcBorders>
              <w:top w:val="single" w:sz="4" w:space="0" w:color="000000"/>
              <w:left w:val="single" w:sz="4" w:space="0" w:color="000000"/>
              <w:bottom w:val="single" w:sz="4" w:space="0" w:color="000000"/>
              <w:right w:val="single" w:sz="4" w:space="0" w:color="000000"/>
            </w:tcBorders>
            <w:shd w:val="clear" w:color="auto" w:fill="auto"/>
          </w:tcPr>
          <w:p w:rsidR="0099696C" w:rsidRPr="006D1D05" w:rsidRDefault="0099696C" w:rsidP="004A410E">
            <w:pPr>
              <w:numPr>
                <w:ilvl w:val="0"/>
                <w:numId w:val="21"/>
              </w:numPr>
              <w:suppressAutoHyphens/>
              <w:overflowPunct w:val="0"/>
              <w:autoSpaceDE w:val="0"/>
              <w:spacing w:after="0" w:line="240" w:lineRule="auto"/>
              <w:rPr>
                <w:rFonts w:ascii="Times New Roman" w:eastAsia="Times New Roman" w:hAnsi="Times New Roman" w:cs="Times New Roman"/>
                <w:sz w:val="24"/>
                <w:szCs w:val="24"/>
                <w:lang w:eastAsia="ar-SA"/>
              </w:rPr>
            </w:pPr>
            <w:r w:rsidRPr="006D1D05">
              <w:rPr>
                <w:rFonts w:ascii="Times New Roman" w:eastAsia="Times New Roman" w:hAnsi="Times New Roman" w:cs="Times New Roman"/>
                <w:sz w:val="24"/>
                <w:szCs w:val="24"/>
                <w:lang w:eastAsia="ar-SA"/>
              </w:rPr>
              <w:t>Чтение и обсуждение программных произведений разных жанров.</w:t>
            </w:r>
          </w:p>
          <w:p w:rsidR="0099696C" w:rsidRPr="006D1D05" w:rsidRDefault="0099696C" w:rsidP="004A410E">
            <w:pPr>
              <w:numPr>
                <w:ilvl w:val="0"/>
                <w:numId w:val="21"/>
              </w:numPr>
              <w:suppressAutoHyphens/>
              <w:overflowPunct w:val="0"/>
              <w:autoSpaceDE w:val="0"/>
              <w:spacing w:after="0" w:line="240" w:lineRule="auto"/>
              <w:rPr>
                <w:rFonts w:ascii="Times New Roman" w:eastAsia="Times New Roman" w:hAnsi="Times New Roman" w:cs="Times New Roman"/>
                <w:sz w:val="24"/>
                <w:szCs w:val="24"/>
                <w:lang w:eastAsia="ar-SA"/>
              </w:rPr>
            </w:pPr>
            <w:r w:rsidRPr="006D1D05">
              <w:rPr>
                <w:rFonts w:ascii="Times New Roman" w:eastAsia="Times New Roman" w:hAnsi="Times New Roman" w:cs="Times New Roman"/>
                <w:sz w:val="24"/>
                <w:szCs w:val="24"/>
                <w:lang w:eastAsia="ar-SA"/>
              </w:rPr>
              <w:t xml:space="preserve"> Чтение, рассматривание и обсуждение познавательных и художественных книг, детских иллюстрированных энциклопедий.</w:t>
            </w:r>
          </w:p>
          <w:p w:rsidR="0099696C" w:rsidRPr="006D1D05" w:rsidRDefault="0099696C" w:rsidP="004A410E">
            <w:pPr>
              <w:numPr>
                <w:ilvl w:val="0"/>
                <w:numId w:val="19"/>
              </w:numPr>
              <w:suppressAutoHyphens/>
              <w:spacing w:after="0" w:line="240" w:lineRule="auto"/>
              <w:ind w:left="350" w:right="40" w:hanging="284"/>
              <w:jc w:val="both"/>
              <w:rPr>
                <w:rFonts w:ascii="Times New Roman" w:eastAsia="Calibri" w:hAnsi="Times New Roman" w:cs="Times New Roman"/>
                <w:sz w:val="24"/>
                <w:szCs w:val="24"/>
                <w:lang w:eastAsia="ar-SA"/>
              </w:rPr>
            </w:pPr>
            <w:r w:rsidRPr="006D1D05">
              <w:rPr>
                <w:rFonts w:ascii="Times New Roman" w:eastAsia="Calibri" w:hAnsi="Times New Roman" w:cs="Times New Roman"/>
                <w:sz w:val="24"/>
                <w:szCs w:val="24"/>
                <w:lang w:eastAsia="ar-SA"/>
              </w:rPr>
              <w:t>Пересказ знакомых сказок.</w:t>
            </w:r>
          </w:p>
          <w:p w:rsidR="0099696C" w:rsidRPr="006D1D05" w:rsidRDefault="0099696C" w:rsidP="004A410E">
            <w:pPr>
              <w:numPr>
                <w:ilvl w:val="0"/>
                <w:numId w:val="19"/>
              </w:numPr>
              <w:suppressAutoHyphens/>
              <w:spacing w:after="0" w:line="240" w:lineRule="auto"/>
              <w:ind w:left="350" w:right="40" w:hanging="284"/>
              <w:jc w:val="both"/>
              <w:rPr>
                <w:rFonts w:ascii="Times New Roman" w:eastAsia="Calibri" w:hAnsi="Times New Roman" w:cs="Times New Roman"/>
                <w:sz w:val="24"/>
                <w:szCs w:val="24"/>
                <w:lang w:eastAsia="ar-SA"/>
              </w:rPr>
            </w:pPr>
            <w:r w:rsidRPr="006D1D05">
              <w:rPr>
                <w:rFonts w:ascii="Times New Roman" w:eastAsia="Calibri" w:hAnsi="Times New Roman" w:cs="Times New Roman"/>
                <w:sz w:val="24"/>
                <w:szCs w:val="24"/>
                <w:lang w:eastAsia="ar-SA"/>
              </w:rPr>
              <w:t>Запоминание стихов.</w:t>
            </w:r>
          </w:p>
          <w:p w:rsidR="0099696C" w:rsidRPr="006D1D05" w:rsidRDefault="0099696C" w:rsidP="004A410E">
            <w:pPr>
              <w:numPr>
                <w:ilvl w:val="0"/>
                <w:numId w:val="19"/>
              </w:numPr>
              <w:suppressAutoHyphens/>
              <w:spacing w:after="0" w:line="240" w:lineRule="auto"/>
              <w:ind w:left="350" w:right="40" w:hanging="284"/>
              <w:jc w:val="both"/>
              <w:rPr>
                <w:rFonts w:ascii="Times New Roman" w:eastAsia="Arial Unicode MS" w:hAnsi="Times New Roman" w:cs="Times New Roman"/>
                <w:sz w:val="24"/>
                <w:szCs w:val="24"/>
                <w:lang w:eastAsia="ar-SA"/>
              </w:rPr>
            </w:pPr>
            <w:r w:rsidRPr="006D1D05">
              <w:rPr>
                <w:rFonts w:ascii="Times New Roman" w:eastAsia="Calibri" w:hAnsi="Times New Roman" w:cs="Times New Roman"/>
                <w:sz w:val="24"/>
                <w:szCs w:val="24"/>
                <w:lang w:eastAsia="ar-SA"/>
              </w:rPr>
              <w:t>Игра-драматизация литера</w:t>
            </w:r>
            <w:r w:rsidRPr="006D1D05">
              <w:rPr>
                <w:rFonts w:ascii="Times New Roman" w:eastAsia="Calibri" w:hAnsi="Times New Roman" w:cs="Times New Roman"/>
                <w:sz w:val="24"/>
                <w:szCs w:val="24"/>
                <w:shd w:val="clear" w:color="auto" w:fill="FFFFFF"/>
                <w:lang w:eastAsia="ar-SA"/>
              </w:rPr>
              <w:t>турных</w:t>
            </w:r>
            <w:r w:rsidRPr="006D1D05">
              <w:rPr>
                <w:rFonts w:ascii="Times New Roman" w:eastAsia="Calibri" w:hAnsi="Times New Roman" w:cs="Times New Roman"/>
                <w:sz w:val="24"/>
                <w:szCs w:val="24"/>
                <w:lang w:eastAsia="ar-SA"/>
              </w:rPr>
              <w:t xml:space="preserve"> сюжетов.</w:t>
            </w:r>
          </w:p>
          <w:p w:rsidR="0099696C" w:rsidRPr="006D1D05" w:rsidRDefault="0099696C" w:rsidP="004A410E">
            <w:pPr>
              <w:numPr>
                <w:ilvl w:val="0"/>
                <w:numId w:val="19"/>
              </w:numPr>
              <w:suppressAutoHyphens/>
              <w:spacing w:after="0" w:line="240" w:lineRule="auto"/>
              <w:ind w:left="350" w:right="40" w:hanging="284"/>
              <w:jc w:val="both"/>
              <w:rPr>
                <w:rFonts w:ascii="Times New Roman" w:eastAsia="Arial Unicode MS" w:hAnsi="Times New Roman" w:cs="Times New Roman"/>
                <w:sz w:val="24"/>
                <w:szCs w:val="24"/>
                <w:lang w:eastAsia="ar-SA"/>
              </w:rPr>
            </w:pPr>
            <w:proofErr w:type="spellStart"/>
            <w:r w:rsidRPr="006D1D05">
              <w:rPr>
                <w:rFonts w:ascii="Times New Roman" w:eastAsia="Arial Unicode MS" w:hAnsi="Times New Roman" w:cs="Times New Roman"/>
                <w:sz w:val="24"/>
                <w:szCs w:val="24"/>
                <w:lang w:eastAsia="ar-SA"/>
              </w:rPr>
              <w:t>Инсценирование</w:t>
            </w:r>
            <w:proofErr w:type="spellEnd"/>
          </w:p>
          <w:p w:rsidR="0099696C" w:rsidRPr="006D1D05" w:rsidRDefault="0099696C" w:rsidP="004A410E">
            <w:pPr>
              <w:numPr>
                <w:ilvl w:val="0"/>
                <w:numId w:val="19"/>
              </w:numPr>
              <w:suppressAutoHyphens/>
              <w:spacing w:after="0" w:line="240" w:lineRule="auto"/>
              <w:ind w:left="350" w:right="40" w:hanging="284"/>
              <w:jc w:val="both"/>
              <w:rPr>
                <w:rFonts w:ascii="Times New Roman" w:eastAsia="Arial Unicode MS" w:hAnsi="Times New Roman" w:cs="Times New Roman"/>
                <w:sz w:val="24"/>
                <w:szCs w:val="24"/>
                <w:lang w:eastAsia="ar-SA"/>
              </w:rPr>
            </w:pPr>
            <w:r w:rsidRPr="006D1D05">
              <w:rPr>
                <w:rFonts w:ascii="Times New Roman" w:eastAsia="Arial Unicode MS" w:hAnsi="Times New Roman" w:cs="Times New Roman"/>
                <w:sz w:val="24"/>
                <w:szCs w:val="24"/>
                <w:lang w:eastAsia="ar-SA"/>
              </w:rPr>
              <w:t>Рассматривание иллюстраций</w:t>
            </w:r>
          </w:p>
          <w:p w:rsidR="0099696C" w:rsidRPr="006D1D05" w:rsidRDefault="0099696C" w:rsidP="004A410E">
            <w:pPr>
              <w:numPr>
                <w:ilvl w:val="0"/>
                <w:numId w:val="19"/>
              </w:numPr>
              <w:suppressAutoHyphens/>
              <w:spacing w:after="0" w:line="240" w:lineRule="auto"/>
              <w:ind w:left="350" w:right="40" w:hanging="284"/>
              <w:jc w:val="both"/>
              <w:rPr>
                <w:rFonts w:ascii="Times New Roman" w:eastAsia="Arial Unicode MS" w:hAnsi="Times New Roman" w:cs="Times New Roman"/>
                <w:sz w:val="24"/>
                <w:szCs w:val="24"/>
                <w:lang w:eastAsia="ar-SA"/>
              </w:rPr>
            </w:pPr>
            <w:r w:rsidRPr="006D1D05">
              <w:rPr>
                <w:rFonts w:ascii="Times New Roman" w:eastAsia="Arial Unicode MS" w:hAnsi="Times New Roman" w:cs="Times New Roman"/>
                <w:sz w:val="24"/>
                <w:szCs w:val="24"/>
                <w:lang w:eastAsia="ar-SA"/>
              </w:rPr>
              <w:t>Участие в постановках мини-спектаклей</w:t>
            </w:r>
          </w:p>
          <w:p w:rsidR="0099696C" w:rsidRPr="006D1D05" w:rsidRDefault="0099696C" w:rsidP="004A410E">
            <w:pPr>
              <w:numPr>
                <w:ilvl w:val="0"/>
                <w:numId w:val="19"/>
              </w:numPr>
              <w:suppressAutoHyphens/>
              <w:spacing w:after="0" w:line="240" w:lineRule="auto"/>
              <w:ind w:left="350" w:right="40" w:hanging="284"/>
              <w:jc w:val="both"/>
              <w:rPr>
                <w:rFonts w:ascii="Times New Roman" w:eastAsia="Calibri" w:hAnsi="Times New Roman" w:cs="Times New Roman"/>
                <w:sz w:val="24"/>
                <w:szCs w:val="24"/>
                <w:lang w:eastAsia="ar-SA"/>
              </w:rPr>
            </w:pPr>
            <w:r w:rsidRPr="006D1D05">
              <w:rPr>
                <w:rFonts w:ascii="Times New Roman" w:eastAsia="Arial Unicode MS" w:hAnsi="Times New Roman" w:cs="Times New Roman"/>
                <w:sz w:val="24"/>
                <w:szCs w:val="24"/>
                <w:lang w:eastAsia="ar-SA"/>
              </w:rPr>
              <w:t>Вечера литературных развлечений</w:t>
            </w:r>
          </w:p>
          <w:p w:rsidR="0099696C" w:rsidRPr="006D1D05" w:rsidRDefault="0099696C" w:rsidP="004A410E">
            <w:pPr>
              <w:numPr>
                <w:ilvl w:val="0"/>
                <w:numId w:val="19"/>
              </w:numPr>
              <w:shd w:val="clear" w:color="auto" w:fill="FFFFFF"/>
              <w:suppressAutoHyphens/>
              <w:spacing w:after="0" w:line="240" w:lineRule="auto"/>
              <w:ind w:left="350" w:right="40" w:hanging="284"/>
              <w:jc w:val="both"/>
              <w:rPr>
                <w:rFonts w:ascii="Times New Roman" w:eastAsia="Calibri" w:hAnsi="Times New Roman" w:cs="Times New Roman"/>
                <w:sz w:val="21"/>
                <w:szCs w:val="21"/>
                <w:lang w:eastAsia="ar-SA"/>
              </w:rPr>
            </w:pPr>
            <w:r w:rsidRPr="006D1D05">
              <w:rPr>
                <w:rFonts w:ascii="Times New Roman" w:eastAsia="Calibri" w:hAnsi="Times New Roman" w:cs="Times New Roman"/>
                <w:sz w:val="24"/>
                <w:szCs w:val="24"/>
                <w:lang w:eastAsia="ar-SA"/>
              </w:rPr>
              <w:t>Театрализованные игры.</w:t>
            </w:r>
          </w:p>
        </w:tc>
      </w:tr>
      <w:tr w:rsidR="0099696C" w:rsidRPr="006D1D05" w:rsidTr="0079307F">
        <w:tc>
          <w:tcPr>
            <w:tcW w:w="3519" w:type="dxa"/>
            <w:tcBorders>
              <w:top w:val="single" w:sz="4" w:space="0" w:color="000000"/>
              <w:left w:val="single" w:sz="4" w:space="0" w:color="000000"/>
              <w:bottom w:val="single" w:sz="4" w:space="0" w:color="000000"/>
            </w:tcBorders>
            <w:shd w:val="clear" w:color="auto" w:fill="auto"/>
          </w:tcPr>
          <w:p w:rsidR="0099696C" w:rsidRPr="00E87B43" w:rsidRDefault="0099696C" w:rsidP="00E54737">
            <w:pPr>
              <w:suppressAutoHyphens/>
              <w:overflowPunct w:val="0"/>
              <w:autoSpaceDE w:val="0"/>
              <w:spacing w:after="0" w:line="240" w:lineRule="auto"/>
              <w:jc w:val="center"/>
              <w:rPr>
                <w:rFonts w:ascii="Times New Roman" w:eastAsia="Times New Roman" w:hAnsi="Times New Roman" w:cs="Times New Roman"/>
                <w:bCs/>
                <w:color w:val="FF0000"/>
                <w:sz w:val="24"/>
                <w:szCs w:val="24"/>
                <w:lang w:eastAsia="ar-SA"/>
              </w:rPr>
            </w:pPr>
            <w:r w:rsidRPr="00E87B43">
              <w:rPr>
                <w:rFonts w:ascii="Times New Roman" w:eastAsia="Times New Roman" w:hAnsi="Times New Roman" w:cs="Times New Roman"/>
                <w:bCs/>
                <w:sz w:val="24"/>
                <w:szCs w:val="24"/>
                <w:lang w:eastAsia="ar-SA"/>
              </w:rPr>
              <w:t>Образовательная деятельность, осуществляемая в ходе режимных моментов</w:t>
            </w:r>
          </w:p>
        </w:tc>
        <w:tc>
          <w:tcPr>
            <w:tcW w:w="11623" w:type="dxa"/>
            <w:gridSpan w:val="6"/>
            <w:vMerge/>
            <w:tcBorders>
              <w:top w:val="single" w:sz="4" w:space="0" w:color="000000"/>
              <w:left w:val="single" w:sz="4" w:space="0" w:color="000000"/>
              <w:bottom w:val="single" w:sz="4" w:space="0" w:color="000000"/>
              <w:right w:val="single" w:sz="4" w:space="0" w:color="000000"/>
            </w:tcBorders>
            <w:shd w:val="clear" w:color="auto" w:fill="auto"/>
          </w:tcPr>
          <w:p w:rsidR="0099696C" w:rsidRPr="006D1D05" w:rsidRDefault="0099696C" w:rsidP="004A410E">
            <w:pPr>
              <w:numPr>
                <w:ilvl w:val="0"/>
                <w:numId w:val="19"/>
              </w:numPr>
              <w:suppressAutoHyphens/>
              <w:snapToGrid w:val="0"/>
              <w:spacing w:after="0" w:line="240" w:lineRule="auto"/>
              <w:ind w:left="350" w:right="40" w:hanging="284"/>
              <w:jc w:val="both"/>
              <w:rPr>
                <w:rFonts w:ascii="Times New Roman" w:eastAsia="Calibri" w:hAnsi="Times New Roman" w:cs="Times New Roman"/>
                <w:b/>
                <w:bCs/>
                <w:color w:val="FF0000"/>
                <w:sz w:val="24"/>
                <w:szCs w:val="24"/>
                <w:lang w:eastAsia="ar-SA"/>
              </w:rPr>
            </w:pPr>
          </w:p>
        </w:tc>
      </w:tr>
      <w:tr w:rsidR="0099696C" w:rsidRPr="006D1D05" w:rsidTr="0079307F">
        <w:tc>
          <w:tcPr>
            <w:tcW w:w="3519" w:type="dxa"/>
            <w:tcBorders>
              <w:top w:val="single" w:sz="4" w:space="0" w:color="000000"/>
              <w:left w:val="single" w:sz="4" w:space="0" w:color="000000"/>
              <w:bottom w:val="single" w:sz="4" w:space="0" w:color="000000"/>
            </w:tcBorders>
            <w:shd w:val="clear" w:color="auto" w:fill="auto"/>
          </w:tcPr>
          <w:p w:rsidR="0099696C" w:rsidRPr="00E87B43" w:rsidRDefault="0099696C" w:rsidP="00E54737">
            <w:pPr>
              <w:suppressAutoHyphens/>
              <w:overflowPunct w:val="0"/>
              <w:autoSpaceDE w:val="0"/>
              <w:spacing w:after="0" w:line="240" w:lineRule="auto"/>
              <w:jc w:val="center"/>
              <w:rPr>
                <w:rFonts w:ascii="Times New Roman" w:eastAsia="Times New Roman" w:hAnsi="Times New Roman" w:cs="Times New Roman"/>
                <w:sz w:val="24"/>
                <w:szCs w:val="24"/>
                <w:lang w:eastAsia="ar-SA"/>
              </w:rPr>
            </w:pPr>
            <w:r w:rsidRPr="00E87B43">
              <w:rPr>
                <w:rFonts w:ascii="Times New Roman" w:eastAsia="Times New Roman" w:hAnsi="Times New Roman" w:cs="Times New Roman"/>
                <w:bCs/>
                <w:sz w:val="24"/>
                <w:szCs w:val="24"/>
                <w:lang w:eastAsia="ar-SA"/>
              </w:rPr>
              <w:t>Самостоятельная деятельность детей</w:t>
            </w:r>
          </w:p>
        </w:tc>
        <w:tc>
          <w:tcPr>
            <w:tcW w:w="11623" w:type="dxa"/>
            <w:gridSpan w:val="6"/>
            <w:tcBorders>
              <w:top w:val="single" w:sz="4" w:space="0" w:color="000000"/>
              <w:left w:val="single" w:sz="4" w:space="0" w:color="000000"/>
              <w:bottom w:val="single" w:sz="4" w:space="0" w:color="000000"/>
              <w:right w:val="single" w:sz="4" w:space="0" w:color="000000"/>
            </w:tcBorders>
            <w:shd w:val="clear" w:color="auto" w:fill="auto"/>
          </w:tcPr>
          <w:p w:rsidR="0099696C" w:rsidRPr="006D1D05" w:rsidRDefault="0099696C" w:rsidP="004A410E">
            <w:pPr>
              <w:numPr>
                <w:ilvl w:val="0"/>
                <w:numId w:val="19"/>
              </w:numPr>
              <w:suppressAutoHyphens/>
              <w:spacing w:after="0" w:line="240" w:lineRule="auto"/>
              <w:ind w:left="350" w:right="40" w:hanging="284"/>
              <w:jc w:val="both"/>
              <w:rPr>
                <w:rFonts w:ascii="Times New Roman" w:eastAsia="Arial Unicode MS" w:hAnsi="Times New Roman" w:cs="Times New Roman"/>
                <w:sz w:val="24"/>
                <w:szCs w:val="24"/>
                <w:lang w:eastAsia="ar-SA"/>
              </w:rPr>
            </w:pPr>
            <w:r w:rsidRPr="006D1D05">
              <w:rPr>
                <w:rFonts w:ascii="Times New Roman" w:eastAsia="Calibri" w:hAnsi="Times New Roman" w:cs="Times New Roman"/>
                <w:sz w:val="24"/>
                <w:szCs w:val="24"/>
                <w:lang w:eastAsia="ar-SA"/>
              </w:rPr>
              <w:t>Театрализованные игры.</w:t>
            </w:r>
          </w:p>
          <w:p w:rsidR="0099696C" w:rsidRPr="006D1D05" w:rsidRDefault="0099696C" w:rsidP="004A410E">
            <w:pPr>
              <w:numPr>
                <w:ilvl w:val="0"/>
                <w:numId w:val="19"/>
              </w:numPr>
              <w:suppressAutoHyphens/>
              <w:spacing w:after="0" w:line="240" w:lineRule="auto"/>
              <w:ind w:left="350" w:right="40" w:hanging="284"/>
              <w:jc w:val="both"/>
              <w:rPr>
                <w:rFonts w:ascii="Times New Roman" w:eastAsia="Arial Unicode MS" w:hAnsi="Times New Roman" w:cs="Times New Roman"/>
                <w:sz w:val="24"/>
                <w:szCs w:val="24"/>
                <w:lang w:eastAsia="ar-SA"/>
              </w:rPr>
            </w:pPr>
            <w:proofErr w:type="spellStart"/>
            <w:r w:rsidRPr="006D1D05">
              <w:rPr>
                <w:rFonts w:ascii="Times New Roman" w:eastAsia="Arial Unicode MS" w:hAnsi="Times New Roman" w:cs="Times New Roman"/>
                <w:sz w:val="24"/>
                <w:szCs w:val="24"/>
                <w:lang w:eastAsia="ar-SA"/>
              </w:rPr>
              <w:t>Инсценирование</w:t>
            </w:r>
            <w:proofErr w:type="spellEnd"/>
            <w:r w:rsidRPr="006D1D05">
              <w:rPr>
                <w:rFonts w:ascii="Times New Roman" w:eastAsia="Arial Unicode MS" w:hAnsi="Times New Roman" w:cs="Times New Roman"/>
                <w:sz w:val="24"/>
                <w:szCs w:val="24"/>
                <w:lang w:eastAsia="ar-SA"/>
              </w:rPr>
              <w:t>.</w:t>
            </w:r>
          </w:p>
          <w:p w:rsidR="0099696C" w:rsidRPr="004A5607" w:rsidRDefault="0099696C" w:rsidP="004A410E">
            <w:pPr>
              <w:numPr>
                <w:ilvl w:val="0"/>
                <w:numId w:val="19"/>
              </w:numPr>
              <w:suppressAutoHyphens/>
              <w:spacing w:after="0" w:line="240" w:lineRule="auto"/>
              <w:ind w:left="350" w:right="40" w:hanging="284"/>
              <w:jc w:val="both"/>
              <w:rPr>
                <w:rFonts w:ascii="Times New Roman" w:eastAsia="Calibri" w:hAnsi="Times New Roman" w:cs="Times New Roman"/>
                <w:sz w:val="21"/>
                <w:szCs w:val="21"/>
                <w:lang w:eastAsia="ar-SA"/>
              </w:rPr>
            </w:pPr>
            <w:r w:rsidRPr="006D1D05">
              <w:rPr>
                <w:rFonts w:ascii="Times New Roman" w:eastAsia="Arial Unicode MS" w:hAnsi="Times New Roman" w:cs="Times New Roman"/>
                <w:sz w:val="24"/>
                <w:szCs w:val="24"/>
                <w:lang w:eastAsia="ar-SA"/>
              </w:rPr>
              <w:t>Рассматривание книг.</w:t>
            </w:r>
          </w:p>
          <w:p w:rsidR="004A5607" w:rsidRDefault="004A5607" w:rsidP="004A5607">
            <w:pPr>
              <w:suppressAutoHyphens/>
              <w:spacing w:after="0" w:line="240" w:lineRule="auto"/>
              <w:ind w:right="40"/>
              <w:jc w:val="both"/>
              <w:rPr>
                <w:rFonts w:ascii="Times New Roman" w:eastAsia="Arial Unicode MS" w:hAnsi="Times New Roman" w:cs="Times New Roman"/>
                <w:sz w:val="24"/>
                <w:szCs w:val="24"/>
                <w:lang w:eastAsia="ar-SA"/>
              </w:rPr>
            </w:pPr>
          </w:p>
          <w:p w:rsidR="004A5607" w:rsidRPr="006D1D05" w:rsidRDefault="004A5607" w:rsidP="004A5607">
            <w:pPr>
              <w:suppressAutoHyphens/>
              <w:spacing w:after="0" w:line="240" w:lineRule="auto"/>
              <w:ind w:right="40"/>
              <w:jc w:val="both"/>
              <w:rPr>
                <w:rFonts w:ascii="Times New Roman" w:eastAsia="Calibri" w:hAnsi="Times New Roman" w:cs="Times New Roman"/>
                <w:sz w:val="21"/>
                <w:szCs w:val="21"/>
                <w:lang w:eastAsia="ar-SA"/>
              </w:rPr>
            </w:pPr>
          </w:p>
        </w:tc>
      </w:tr>
    </w:tbl>
    <w:p w:rsidR="0099696C" w:rsidRPr="005E6B65" w:rsidRDefault="0099696C" w:rsidP="0099696C">
      <w:pPr>
        <w:spacing w:after="0" w:line="240" w:lineRule="auto"/>
        <w:rPr>
          <w:rFonts w:ascii="Times New Roman" w:hAnsi="Times New Roman" w:cs="Times New Roman"/>
          <w:b/>
          <w:sz w:val="24"/>
          <w:szCs w:val="24"/>
        </w:rPr>
      </w:pPr>
    </w:p>
    <w:p w:rsidR="00646E95" w:rsidRDefault="0099696C" w:rsidP="0099696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00057264">
        <w:rPr>
          <w:rFonts w:ascii="Times New Roman" w:hAnsi="Times New Roman" w:cs="Times New Roman"/>
          <w:b/>
          <w:sz w:val="24"/>
          <w:szCs w:val="24"/>
        </w:rPr>
        <w:t>1</w:t>
      </w:r>
      <w:r>
        <w:rPr>
          <w:rFonts w:ascii="Times New Roman" w:hAnsi="Times New Roman" w:cs="Times New Roman"/>
          <w:b/>
          <w:sz w:val="24"/>
          <w:szCs w:val="24"/>
        </w:rPr>
        <w:t>.4.</w:t>
      </w:r>
      <w:r w:rsidR="00646E95">
        <w:rPr>
          <w:rFonts w:ascii="Times New Roman" w:hAnsi="Times New Roman" w:cs="Times New Roman"/>
          <w:b/>
          <w:sz w:val="24"/>
          <w:szCs w:val="24"/>
        </w:rPr>
        <w:t xml:space="preserve"> </w:t>
      </w:r>
      <w:r w:rsidR="00646E95">
        <w:rPr>
          <w:rFonts w:ascii="Times New Roman" w:hAnsi="Times New Roman"/>
          <w:b/>
          <w:sz w:val="24"/>
          <w:szCs w:val="24"/>
        </w:rPr>
        <w:t>Содержание психолого-педагогической работы по освоению детьми образовательной области</w:t>
      </w:r>
      <w:r>
        <w:rPr>
          <w:rFonts w:ascii="Times New Roman" w:hAnsi="Times New Roman" w:cs="Times New Roman"/>
          <w:b/>
          <w:sz w:val="24"/>
          <w:szCs w:val="24"/>
        </w:rPr>
        <w:t xml:space="preserve"> </w:t>
      </w:r>
    </w:p>
    <w:p w:rsidR="0099696C" w:rsidRDefault="0099696C" w:rsidP="0099696C">
      <w:pPr>
        <w:spacing w:after="0" w:line="240" w:lineRule="auto"/>
        <w:jc w:val="center"/>
        <w:rPr>
          <w:rFonts w:ascii="Times New Roman" w:hAnsi="Times New Roman" w:cs="Times New Roman"/>
          <w:b/>
          <w:sz w:val="24"/>
          <w:szCs w:val="24"/>
        </w:rPr>
      </w:pPr>
      <w:r w:rsidRPr="005E6B65">
        <w:rPr>
          <w:rFonts w:ascii="Times New Roman" w:hAnsi="Times New Roman" w:cs="Times New Roman"/>
          <w:b/>
          <w:sz w:val="24"/>
          <w:szCs w:val="24"/>
        </w:rPr>
        <w:t>«Художественно-эстетическое развитие»</w:t>
      </w:r>
    </w:p>
    <w:p w:rsidR="0099696C" w:rsidRPr="005E6B65" w:rsidRDefault="0099696C" w:rsidP="0099696C">
      <w:pPr>
        <w:spacing w:after="0" w:line="240" w:lineRule="auto"/>
        <w:jc w:val="center"/>
        <w:rPr>
          <w:rFonts w:ascii="Times New Roman" w:hAnsi="Times New Roman" w:cs="Times New Roman"/>
          <w:b/>
          <w:sz w:val="24"/>
          <w:szCs w:val="24"/>
        </w:rPr>
      </w:pPr>
    </w:p>
    <w:p w:rsidR="0099696C" w:rsidRPr="005E6B65" w:rsidRDefault="0099696C" w:rsidP="00301A68">
      <w:pPr>
        <w:spacing w:after="0" w:line="240" w:lineRule="auto"/>
        <w:ind w:firstLine="709"/>
        <w:rPr>
          <w:rFonts w:ascii="Times New Roman" w:hAnsi="Times New Roman" w:cs="Times New Roman"/>
          <w:sz w:val="24"/>
          <w:szCs w:val="24"/>
        </w:rPr>
      </w:pPr>
      <w:r w:rsidRPr="005E6B65">
        <w:rPr>
          <w:rFonts w:ascii="Times New Roman" w:hAnsi="Times New Roman" w:cs="Times New Roman"/>
          <w:sz w:val="24"/>
          <w:szCs w:val="24"/>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w:t>
      </w:r>
      <w:r w:rsidRPr="005E6B65">
        <w:rPr>
          <w:rFonts w:ascii="Times New Roman" w:hAnsi="Times New Roman" w:cs="Times New Roman"/>
          <w:sz w:val="24"/>
          <w:szCs w:val="24"/>
        </w:rPr>
        <w:lastRenderedPageBreak/>
        <w:t xml:space="preserve">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99696C" w:rsidRPr="005E6B65" w:rsidRDefault="0099696C" w:rsidP="0099696C">
      <w:pPr>
        <w:spacing w:after="0" w:line="240" w:lineRule="auto"/>
        <w:rPr>
          <w:rFonts w:ascii="Times New Roman" w:hAnsi="Times New Roman" w:cs="Times New Roman"/>
          <w:sz w:val="24"/>
          <w:szCs w:val="24"/>
        </w:rPr>
      </w:pPr>
      <w:r w:rsidRPr="005E6B65">
        <w:rPr>
          <w:rFonts w:ascii="Times New Roman" w:hAnsi="Times New Roman" w:cs="Times New Roman"/>
          <w:sz w:val="24"/>
          <w:szCs w:val="24"/>
        </w:rPr>
        <w:t xml:space="preserve"> </w:t>
      </w:r>
    </w:p>
    <w:tbl>
      <w:tblPr>
        <w:tblW w:w="14860" w:type="dxa"/>
        <w:tblInd w:w="-8" w:type="dxa"/>
        <w:tblLayout w:type="fixed"/>
        <w:tblLook w:val="0000" w:firstRow="0" w:lastRow="0" w:firstColumn="0" w:lastColumn="0" w:noHBand="0" w:noVBand="0"/>
      </w:tblPr>
      <w:tblGrid>
        <w:gridCol w:w="8"/>
        <w:gridCol w:w="2943"/>
        <w:gridCol w:w="4459"/>
        <w:gridCol w:w="2487"/>
        <w:gridCol w:w="1245"/>
        <w:gridCol w:w="3718"/>
      </w:tblGrid>
      <w:tr w:rsidR="0099696C" w:rsidRPr="00B132D3" w:rsidTr="007A0727">
        <w:tc>
          <w:tcPr>
            <w:tcW w:w="2951" w:type="dxa"/>
            <w:gridSpan w:val="2"/>
            <w:tcBorders>
              <w:top w:val="single" w:sz="4" w:space="0" w:color="000000"/>
              <w:left w:val="single" w:sz="4" w:space="0" w:color="000000"/>
              <w:bottom w:val="single" w:sz="4" w:space="0" w:color="000000"/>
            </w:tcBorders>
          </w:tcPr>
          <w:p w:rsidR="0099696C" w:rsidRPr="00B132D3" w:rsidRDefault="0099696C" w:rsidP="00E54737">
            <w:pPr>
              <w:suppressAutoHyphens/>
              <w:overflowPunct w:val="0"/>
              <w:autoSpaceDE w:val="0"/>
              <w:spacing w:after="0" w:line="240" w:lineRule="auto"/>
              <w:jc w:val="center"/>
              <w:rPr>
                <w:rFonts w:ascii="Times New Roman" w:eastAsia="Calibri" w:hAnsi="Times New Roman" w:cs="Times New Roman"/>
                <w:b/>
                <w:sz w:val="24"/>
                <w:szCs w:val="24"/>
                <w:lang w:eastAsia="ar-SA"/>
              </w:rPr>
            </w:pPr>
            <w:r w:rsidRPr="00B132D3">
              <w:rPr>
                <w:rFonts w:ascii="Times New Roman" w:eastAsia="Calibri" w:hAnsi="Times New Roman" w:cs="Times New Roman"/>
                <w:b/>
                <w:bCs/>
                <w:sz w:val="24"/>
                <w:szCs w:val="24"/>
                <w:lang w:eastAsia="ar-SA"/>
              </w:rPr>
              <w:t>Художественная деятельность</w:t>
            </w:r>
          </w:p>
        </w:tc>
        <w:tc>
          <w:tcPr>
            <w:tcW w:w="4459" w:type="dxa"/>
            <w:tcBorders>
              <w:top w:val="single" w:sz="4" w:space="0" w:color="000000"/>
              <w:left w:val="single" w:sz="4" w:space="0" w:color="000000"/>
              <w:bottom w:val="single" w:sz="4" w:space="0" w:color="000000"/>
            </w:tcBorders>
          </w:tcPr>
          <w:p w:rsidR="0099696C" w:rsidRPr="000F72BE" w:rsidRDefault="0099696C" w:rsidP="00E54737">
            <w:pPr>
              <w:suppressAutoHyphens/>
              <w:overflowPunct w:val="0"/>
              <w:autoSpaceDE w:val="0"/>
              <w:spacing w:after="0" w:line="240" w:lineRule="auto"/>
              <w:jc w:val="center"/>
              <w:rPr>
                <w:rFonts w:ascii="Times New Roman" w:eastAsia="Calibri" w:hAnsi="Times New Roman" w:cs="Times New Roman"/>
                <w:sz w:val="24"/>
                <w:szCs w:val="24"/>
                <w:lang w:eastAsia="ar-SA"/>
              </w:rPr>
            </w:pPr>
            <w:r w:rsidRPr="000F72BE">
              <w:rPr>
                <w:rFonts w:ascii="Times New Roman" w:eastAsia="Calibri" w:hAnsi="Times New Roman" w:cs="Times New Roman"/>
                <w:sz w:val="24"/>
                <w:szCs w:val="24"/>
                <w:lang w:eastAsia="ar-SA"/>
              </w:rPr>
              <w:t>Развитие продуктивной деятельности детей (рисование, лепка, аппликация, художественный труд)</w:t>
            </w:r>
          </w:p>
        </w:tc>
        <w:tc>
          <w:tcPr>
            <w:tcW w:w="3732" w:type="dxa"/>
            <w:gridSpan w:val="2"/>
            <w:tcBorders>
              <w:top w:val="single" w:sz="4" w:space="0" w:color="000000"/>
              <w:left w:val="single" w:sz="4" w:space="0" w:color="000000"/>
              <w:bottom w:val="single" w:sz="4" w:space="0" w:color="000000"/>
            </w:tcBorders>
          </w:tcPr>
          <w:p w:rsidR="0099696C" w:rsidRPr="000F72BE" w:rsidRDefault="0099696C" w:rsidP="00E54737">
            <w:pPr>
              <w:suppressAutoHyphens/>
              <w:overflowPunct w:val="0"/>
              <w:autoSpaceDE w:val="0"/>
              <w:spacing w:after="0" w:line="240" w:lineRule="auto"/>
              <w:jc w:val="center"/>
              <w:rPr>
                <w:rFonts w:ascii="Times New Roman" w:eastAsia="Calibri" w:hAnsi="Times New Roman" w:cs="Times New Roman"/>
                <w:sz w:val="24"/>
                <w:szCs w:val="24"/>
                <w:lang w:eastAsia="ar-SA"/>
              </w:rPr>
            </w:pPr>
            <w:r w:rsidRPr="000F72BE">
              <w:rPr>
                <w:rFonts w:ascii="Times New Roman" w:eastAsia="Calibri" w:hAnsi="Times New Roman" w:cs="Times New Roman"/>
                <w:sz w:val="24"/>
                <w:szCs w:val="24"/>
                <w:lang w:eastAsia="ar-SA"/>
              </w:rPr>
              <w:t>Развитие детского творчества</w:t>
            </w:r>
          </w:p>
        </w:tc>
        <w:tc>
          <w:tcPr>
            <w:tcW w:w="3718" w:type="dxa"/>
            <w:tcBorders>
              <w:top w:val="single" w:sz="4" w:space="0" w:color="000000"/>
              <w:left w:val="single" w:sz="4" w:space="0" w:color="000000"/>
              <w:bottom w:val="single" w:sz="4" w:space="0" w:color="000000"/>
              <w:right w:val="single" w:sz="4" w:space="0" w:color="000000"/>
            </w:tcBorders>
          </w:tcPr>
          <w:p w:rsidR="0099696C" w:rsidRPr="000F72BE" w:rsidRDefault="0099696C" w:rsidP="00E54737">
            <w:pPr>
              <w:suppressAutoHyphens/>
              <w:overflowPunct w:val="0"/>
              <w:autoSpaceDE w:val="0"/>
              <w:spacing w:after="0" w:line="240" w:lineRule="auto"/>
              <w:jc w:val="center"/>
              <w:rPr>
                <w:rFonts w:ascii="Times New Roman" w:eastAsia="Calibri" w:hAnsi="Times New Roman" w:cs="Times New Roman"/>
                <w:sz w:val="24"/>
                <w:szCs w:val="24"/>
                <w:lang w:eastAsia="ar-SA"/>
              </w:rPr>
            </w:pPr>
            <w:r w:rsidRPr="000F72BE">
              <w:rPr>
                <w:rFonts w:ascii="Times New Roman" w:eastAsia="Calibri" w:hAnsi="Times New Roman" w:cs="Times New Roman"/>
                <w:sz w:val="24"/>
                <w:szCs w:val="24"/>
                <w:lang w:eastAsia="ar-SA"/>
              </w:rPr>
              <w:t>Приобщение к изобразительному искусству</w:t>
            </w:r>
          </w:p>
        </w:tc>
      </w:tr>
      <w:tr w:rsidR="0099696C" w:rsidRPr="006D1D05" w:rsidTr="007A0727">
        <w:tc>
          <w:tcPr>
            <w:tcW w:w="2951" w:type="dxa"/>
            <w:gridSpan w:val="2"/>
            <w:tcBorders>
              <w:top w:val="single" w:sz="4" w:space="0" w:color="000000"/>
              <w:left w:val="single" w:sz="4" w:space="0" w:color="000000"/>
              <w:bottom w:val="single" w:sz="4" w:space="0" w:color="000000"/>
            </w:tcBorders>
          </w:tcPr>
          <w:p w:rsidR="0099696C" w:rsidRPr="000F72BE" w:rsidRDefault="0099696C" w:rsidP="00E54737">
            <w:pPr>
              <w:spacing w:after="0" w:line="240" w:lineRule="auto"/>
              <w:jc w:val="center"/>
              <w:rPr>
                <w:rFonts w:ascii="Times New Roman" w:hAnsi="Times New Roman" w:cs="Times New Roman"/>
                <w:sz w:val="24"/>
                <w:szCs w:val="24"/>
              </w:rPr>
            </w:pPr>
            <w:r w:rsidRPr="000F72BE">
              <w:rPr>
                <w:rFonts w:ascii="Times New Roman" w:hAnsi="Times New Roman" w:cs="Times New Roman"/>
                <w:sz w:val="24"/>
                <w:szCs w:val="24"/>
              </w:rPr>
              <w:t>Содержание образовательной деятельности</w:t>
            </w:r>
          </w:p>
          <w:p w:rsidR="0099696C" w:rsidRPr="006D1D05" w:rsidRDefault="0099696C" w:rsidP="00E54737">
            <w:pPr>
              <w:suppressAutoHyphens/>
              <w:overflowPunct w:val="0"/>
              <w:autoSpaceDE w:val="0"/>
              <w:spacing w:after="0" w:line="240" w:lineRule="auto"/>
              <w:jc w:val="center"/>
              <w:rPr>
                <w:rFonts w:ascii="Times New Roman" w:eastAsia="Arial Unicode MS" w:hAnsi="Times New Roman" w:cs="Times New Roman"/>
                <w:sz w:val="24"/>
                <w:szCs w:val="24"/>
                <w:shd w:val="clear" w:color="auto" w:fill="FFFFFF"/>
                <w:lang w:eastAsia="ar-SA"/>
              </w:rPr>
            </w:pPr>
          </w:p>
        </w:tc>
        <w:tc>
          <w:tcPr>
            <w:tcW w:w="4459" w:type="dxa"/>
            <w:tcBorders>
              <w:top w:val="single" w:sz="4" w:space="0" w:color="000000"/>
              <w:left w:val="single" w:sz="4" w:space="0" w:color="000000"/>
              <w:bottom w:val="single" w:sz="4" w:space="0" w:color="000000"/>
            </w:tcBorders>
          </w:tcPr>
          <w:p w:rsidR="000F72BE" w:rsidRDefault="000F72BE" w:rsidP="000F72BE">
            <w:pPr>
              <w:spacing w:after="0" w:line="240" w:lineRule="auto"/>
              <w:rPr>
                <w:rFonts w:ascii="Times New Roman" w:hAnsi="Times New Roman"/>
                <w:b/>
                <w:sz w:val="24"/>
                <w:szCs w:val="24"/>
              </w:rPr>
            </w:pPr>
            <w:r>
              <w:rPr>
                <w:rFonts w:ascii="Times New Roman" w:hAnsi="Times New Roman"/>
                <w:b/>
                <w:sz w:val="24"/>
                <w:szCs w:val="24"/>
              </w:rPr>
              <w:t>Рисование.</w:t>
            </w:r>
          </w:p>
          <w:p w:rsidR="0099696C" w:rsidRPr="001E1C3D" w:rsidRDefault="0099696C" w:rsidP="00E54737">
            <w:pPr>
              <w:spacing w:after="0" w:line="240" w:lineRule="auto"/>
              <w:jc w:val="both"/>
              <w:rPr>
                <w:rFonts w:ascii="Times New Roman" w:eastAsia="Calibri" w:hAnsi="Times New Roman" w:cs="Times New Roman"/>
                <w:sz w:val="24"/>
                <w:szCs w:val="24"/>
              </w:rPr>
            </w:pPr>
            <w:r w:rsidRPr="001E1C3D">
              <w:rPr>
                <w:rFonts w:ascii="Times New Roman" w:eastAsia="Calibri" w:hAnsi="Times New Roman" w:cs="Times New Roman"/>
                <w:sz w:val="24"/>
                <w:szCs w:val="24"/>
              </w:rPr>
              <w:t>- Формирова</w:t>
            </w:r>
            <w:r w:rsidR="00B46ED2">
              <w:rPr>
                <w:rFonts w:ascii="Times New Roman" w:eastAsia="Calibri" w:hAnsi="Times New Roman" w:cs="Times New Roman"/>
                <w:sz w:val="24"/>
                <w:szCs w:val="24"/>
              </w:rPr>
              <w:t>ние</w:t>
            </w:r>
            <w:r w:rsidRPr="001E1C3D">
              <w:rPr>
                <w:rFonts w:ascii="Times New Roman" w:eastAsia="Calibri" w:hAnsi="Times New Roman" w:cs="Times New Roman"/>
                <w:sz w:val="24"/>
                <w:szCs w:val="24"/>
              </w:rPr>
              <w:t xml:space="preserve"> и закрепл</w:t>
            </w:r>
            <w:r w:rsidR="00B46ED2">
              <w:rPr>
                <w:rFonts w:ascii="Times New Roman" w:eastAsia="Calibri" w:hAnsi="Times New Roman" w:cs="Times New Roman"/>
                <w:sz w:val="24"/>
                <w:szCs w:val="24"/>
              </w:rPr>
              <w:t>ение</w:t>
            </w:r>
            <w:r w:rsidRPr="001E1C3D">
              <w:rPr>
                <w:rFonts w:ascii="Times New Roman" w:eastAsia="Calibri" w:hAnsi="Times New Roman" w:cs="Times New Roman"/>
                <w:sz w:val="24"/>
                <w:szCs w:val="24"/>
              </w:rPr>
              <w:t xml:space="preserve"> представления о форме предметов величине, расположении частей и направлять внимание детей на передачу соотношения предметов по величине.</w:t>
            </w:r>
          </w:p>
          <w:p w:rsidR="0099696C" w:rsidRPr="001E1C3D" w:rsidRDefault="0099696C" w:rsidP="00E54737">
            <w:pPr>
              <w:spacing w:after="0" w:line="240" w:lineRule="auto"/>
              <w:jc w:val="both"/>
              <w:rPr>
                <w:rFonts w:ascii="Times New Roman" w:eastAsia="Calibri" w:hAnsi="Times New Roman" w:cs="Times New Roman"/>
                <w:sz w:val="24"/>
                <w:szCs w:val="24"/>
              </w:rPr>
            </w:pPr>
            <w:proofErr w:type="gramStart"/>
            <w:r w:rsidRPr="001E1C3D">
              <w:rPr>
                <w:rFonts w:ascii="Times New Roman" w:eastAsia="Calibri" w:hAnsi="Times New Roman" w:cs="Times New Roman"/>
                <w:sz w:val="24"/>
                <w:szCs w:val="24"/>
              </w:rPr>
              <w:t>- Знаком</w:t>
            </w:r>
            <w:r w:rsidR="00B46ED2">
              <w:rPr>
                <w:rFonts w:ascii="Times New Roman" w:eastAsia="Calibri" w:hAnsi="Times New Roman" w:cs="Times New Roman"/>
                <w:sz w:val="24"/>
                <w:szCs w:val="24"/>
              </w:rPr>
              <w:t>ство</w:t>
            </w:r>
            <w:r w:rsidRPr="001E1C3D">
              <w:rPr>
                <w:rFonts w:ascii="Times New Roman" w:eastAsia="Calibri" w:hAnsi="Times New Roman" w:cs="Times New Roman"/>
                <w:sz w:val="24"/>
                <w:szCs w:val="24"/>
              </w:rPr>
              <w:t xml:space="preserve"> с новыми цветами</w:t>
            </w:r>
            <w:r w:rsidR="00AD3BDC">
              <w:rPr>
                <w:rFonts w:ascii="Times New Roman" w:eastAsia="Calibri" w:hAnsi="Times New Roman" w:cs="Times New Roman"/>
                <w:sz w:val="24"/>
                <w:szCs w:val="24"/>
              </w:rPr>
              <w:t xml:space="preserve">, </w:t>
            </w:r>
            <w:r w:rsidRPr="001E1C3D">
              <w:rPr>
                <w:rFonts w:ascii="Times New Roman" w:eastAsia="Calibri" w:hAnsi="Times New Roman" w:cs="Times New Roman"/>
                <w:sz w:val="24"/>
                <w:szCs w:val="24"/>
              </w:rPr>
              <w:t xml:space="preserve"> оттенками (коричневый, оранжевый, светло-зеленый); формирова</w:t>
            </w:r>
            <w:r w:rsidR="00B46ED2">
              <w:rPr>
                <w:rFonts w:ascii="Times New Roman" w:eastAsia="Calibri" w:hAnsi="Times New Roman" w:cs="Times New Roman"/>
                <w:sz w:val="24"/>
                <w:szCs w:val="24"/>
              </w:rPr>
              <w:t>ние представления</w:t>
            </w:r>
            <w:r w:rsidRPr="001E1C3D">
              <w:rPr>
                <w:rFonts w:ascii="Times New Roman" w:eastAsia="Calibri" w:hAnsi="Times New Roman" w:cs="Times New Roman"/>
                <w:sz w:val="24"/>
                <w:szCs w:val="24"/>
              </w:rPr>
              <w:t xml:space="preserve"> о том, как можно получить эти цвета. </w:t>
            </w:r>
            <w:proofErr w:type="gramEnd"/>
          </w:p>
          <w:p w:rsidR="0099696C" w:rsidRPr="001E1C3D" w:rsidRDefault="0099696C" w:rsidP="00E54737">
            <w:pPr>
              <w:spacing w:after="0" w:line="240" w:lineRule="auto"/>
              <w:jc w:val="both"/>
              <w:rPr>
                <w:rFonts w:ascii="Times New Roman" w:eastAsia="Calibri" w:hAnsi="Times New Roman" w:cs="Times New Roman"/>
                <w:sz w:val="24"/>
                <w:szCs w:val="24"/>
              </w:rPr>
            </w:pPr>
            <w:r w:rsidRPr="001E1C3D">
              <w:rPr>
                <w:rFonts w:ascii="Times New Roman" w:eastAsia="Calibri" w:hAnsi="Times New Roman" w:cs="Times New Roman"/>
                <w:sz w:val="24"/>
                <w:szCs w:val="24"/>
              </w:rPr>
              <w:t>- Знаком</w:t>
            </w:r>
            <w:r w:rsidR="00451E52">
              <w:rPr>
                <w:rFonts w:ascii="Times New Roman" w:eastAsia="Calibri" w:hAnsi="Times New Roman" w:cs="Times New Roman"/>
                <w:sz w:val="24"/>
                <w:szCs w:val="24"/>
              </w:rPr>
              <w:t>ство</w:t>
            </w:r>
            <w:r w:rsidRPr="001E1C3D">
              <w:rPr>
                <w:rFonts w:ascii="Times New Roman" w:eastAsia="Calibri" w:hAnsi="Times New Roman" w:cs="Times New Roman"/>
                <w:sz w:val="24"/>
                <w:szCs w:val="24"/>
              </w:rPr>
              <w:t xml:space="preserve"> с разными техниками рисования, в том числе и нетрадиционными.</w:t>
            </w:r>
          </w:p>
          <w:p w:rsidR="0099696C" w:rsidRPr="001E1C3D" w:rsidRDefault="0099696C" w:rsidP="00E54737">
            <w:pPr>
              <w:spacing w:after="0" w:line="240" w:lineRule="auto"/>
              <w:jc w:val="both"/>
              <w:rPr>
                <w:rFonts w:ascii="Times New Roman" w:eastAsia="Calibri" w:hAnsi="Times New Roman" w:cs="Times New Roman"/>
                <w:sz w:val="24"/>
                <w:szCs w:val="24"/>
              </w:rPr>
            </w:pPr>
            <w:r w:rsidRPr="001E1C3D">
              <w:rPr>
                <w:rFonts w:ascii="Times New Roman" w:eastAsia="Calibri" w:hAnsi="Times New Roman" w:cs="Times New Roman"/>
                <w:sz w:val="24"/>
                <w:szCs w:val="24"/>
              </w:rPr>
              <w:t>- Формирова</w:t>
            </w:r>
            <w:r w:rsidR="00451E52">
              <w:rPr>
                <w:rFonts w:ascii="Times New Roman" w:eastAsia="Calibri" w:hAnsi="Times New Roman" w:cs="Times New Roman"/>
                <w:sz w:val="24"/>
                <w:szCs w:val="24"/>
              </w:rPr>
              <w:t>ние</w:t>
            </w:r>
            <w:r w:rsidRPr="001E1C3D">
              <w:rPr>
                <w:rFonts w:ascii="Times New Roman" w:eastAsia="Calibri" w:hAnsi="Times New Roman" w:cs="Times New Roman"/>
                <w:sz w:val="24"/>
                <w:szCs w:val="24"/>
              </w:rPr>
              <w:t xml:space="preserve"> у</w:t>
            </w:r>
            <w:r w:rsidR="00451E52">
              <w:rPr>
                <w:rFonts w:ascii="Times New Roman" w:eastAsia="Calibri" w:hAnsi="Times New Roman" w:cs="Times New Roman"/>
                <w:sz w:val="24"/>
                <w:szCs w:val="24"/>
              </w:rPr>
              <w:t>мения</w:t>
            </w:r>
            <w:r w:rsidRPr="001E1C3D">
              <w:rPr>
                <w:rFonts w:ascii="Times New Roman" w:eastAsia="Calibri" w:hAnsi="Times New Roman" w:cs="Times New Roman"/>
                <w:sz w:val="24"/>
                <w:szCs w:val="24"/>
              </w:rPr>
              <w:t xml:space="preserve"> правильно передавать расположение частей при рисовании сложных предметов  и соотносить их по величине.</w:t>
            </w:r>
          </w:p>
          <w:p w:rsidR="0099696C" w:rsidRPr="001E1C3D" w:rsidRDefault="0099696C" w:rsidP="00E54737">
            <w:pPr>
              <w:spacing w:after="0" w:line="240" w:lineRule="auto"/>
              <w:jc w:val="both"/>
              <w:rPr>
                <w:rFonts w:ascii="Times New Roman" w:eastAsia="Calibri" w:hAnsi="Times New Roman" w:cs="Times New Roman"/>
                <w:b/>
                <w:sz w:val="24"/>
                <w:szCs w:val="24"/>
              </w:rPr>
            </w:pPr>
            <w:r w:rsidRPr="001E1C3D">
              <w:rPr>
                <w:rFonts w:ascii="Times New Roman" w:eastAsia="Calibri" w:hAnsi="Times New Roman" w:cs="Times New Roman"/>
                <w:b/>
                <w:sz w:val="24"/>
                <w:szCs w:val="24"/>
              </w:rPr>
              <w:t>Декоративное рисование</w:t>
            </w:r>
          </w:p>
          <w:p w:rsidR="0099696C" w:rsidRPr="001E1C3D" w:rsidRDefault="0099696C" w:rsidP="00E54737">
            <w:pPr>
              <w:spacing w:after="0" w:line="240" w:lineRule="auto"/>
              <w:jc w:val="both"/>
              <w:rPr>
                <w:rFonts w:ascii="Times New Roman" w:eastAsia="Calibri" w:hAnsi="Times New Roman" w:cs="Times New Roman"/>
                <w:sz w:val="24"/>
                <w:szCs w:val="24"/>
              </w:rPr>
            </w:pPr>
            <w:r w:rsidRPr="001E1C3D">
              <w:rPr>
                <w:rFonts w:ascii="Times New Roman" w:eastAsia="Calibri" w:hAnsi="Times New Roman" w:cs="Times New Roman"/>
                <w:sz w:val="24"/>
                <w:szCs w:val="24"/>
              </w:rPr>
              <w:t xml:space="preserve"> - Формирова</w:t>
            </w:r>
            <w:r w:rsidR="00374807">
              <w:rPr>
                <w:rFonts w:ascii="Times New Roman" w:eastAsia="Calibri" w:hAnsi="Times New Roman" w:cs="Times New Roman"/>
                <w:sz w:val="24"/>
                <w:szCs w:val="24"/>
              </w:rPr>
              <w:t>ние умения</w:t>
            </w:r>
            <w:r w:rsidRPr="001E1C3D">
              <w:rPr>
                <w:rFonts w:ascii="Times New Roman" w:eastAsia="Calibri" w:hAnsi="Times New Roman" w:cs="Times New Roman"/>
                <w:sz w:val="24"/>
                <w:szCs w:val="24"/>
              </w:rPr>
              <w:t xml:space="preserve"> создавать декоративные композиции по мотивам </w:t>
            </w:r>
            <w:r w:rsidR="00374807">
              <w:rPr>
                <w:rFonts w:ascii="Times New Roman" w:eastAsia="Calibri" w:hAnsi="Times New Roman" w:cs="Times New Roman"/>
                <w:sz w:val="24"/>
                <w:szCs w:val="24"/>
              </w:rPr>
              <w:t xml:space="preserve">дымковских и </w:t>
            </w:r>
            <w:proofErr w:type="spellStart"/>
            <w:r w:rsidR="00AA7614">
              <w:rPr>
                <w:rFonts w:ascii="Times New Roman" w:eastAsia="Calibri" w:hAnsi="Times New Roman" w:cs="Times New Roman"/>
                <w:sz w:val="24"/>
                <w:szCs w:val="24"/>
              </w:rPr>
              <w:t>филимоновских</w:t>
            </w:r>
            <w:proofErr w:type="spellEnd"/>
            <w:r w:rsidR="00AA7614">
              <w:rPr>
                <w:rFonts w:ascii="Times New Roman" w:eastAsia="Calibri" w:hAnsi="Times New Roman" w:cs="Times New Roman"/>
                <w:sz w:val="24"/>
                <w:szCs w:val="24"/>
              </w:rPr>
              <w:t xml:space="preserve"> </w:t>
            </w:r>
            <w:r w:rsidRPr="001E1C3D">
              <w:rPr>
                <w:rFonts w:ascii="Times New Roman" w:eastAsia="Calibri" w:hAnsi="Times New Roman" w:cs="Times New Roman"/>
                <w:sz w:val="24"/>
                <w:szCs w:val="24"/>
              </w:rPr>
              <w:t xml:space="preserve">узоров. </w:t>
            </w:r>
          </w:p>
          <w:p w:rsidR="0099696C" w:rsidRPr="001E1C3D" w:rsidRDefault="0099696C" w:rsidP="00E54737">
            <w:pPr>
              <w:spacing w:after="0" w:line="240" w:lineRule="auto"/>
              <w:jc w:val="both"/>
              <w:rPr>
                <w:rFonts w:ascii="Times New Roman" w:eastAsia="Calibri" w:hAnsi="Times New Roman" w:cs="Times New Roman"/>
                <w:b/>
                <w:sz w:val="24"/>
                <w:szCs w:val="24"/>
              </w:rPr>
            </w:pPr>
            <w:r w:rsidRPr="001E1C3D">
              <w:rPr>
                <w:rFonts w:ascii="Times New Roman" w:eastAsia="Calibri" w:hAnsi="Times New Roman" w:cs="Times New Roman"/>
                <w:b/>
                <w:sz w:val="24"/>
                <w:szCs w:val="24"/>
              </w:rPr>
              <w:t>Лепка.</w:t>
            </w:r>
          </w:p>
          <w:p w:rsidR="0099696C" w:rsidRPr="001E1C3D" w:rsidRDefault="0099696C" w:rsidP="00E54737">
            <w:pPr>
              <w:spacing w:after="0" w:line="240" w:lineRule="auto"/>
              <w:jc w:val="both"/>
              <w:rPr>
                <w:rFonts w:ascii="Times New Roman" w:eastAsia="Calibri" w:hAnsi="Times New Roman" w:cs="Times New Roman"/>
                <w:sz w:val="24"/>
                <w:szCs w:val="24"/>
              </w:rPr>
            </w:pPr>
            <w:r w:rsidRPr="001E1C3D">
              <w:rPr>
                <w:rFonts w:ascii="Times New Roman" w:eastAsia="Calibri" w:hAnsi="Times New Roman" w:cs="Times New Roman"/>
                <w:sz w:val="24"/>
                <w:szCs w:val="24"/>
              </w:rPr>
              <w:t xml:space="preserve">- </w:t>
            </w:r>
            <w:r w:rsidR="00AA7614">
              <w:rPr>
                <w:rFonts w:ascii="Times New Roman" w:eastAsia="Calibri" w:hAnsi="Times New Roman" w:cs="Times New Roman"/>
                <w:sz w:val="24"/>
                <w:szCs w:val="24"/>
              </w:rPr>
              <w:t>Упражн</w:t>
            </w:r>
            <w:r w:rsidR="002F2CB8">
              <w:rPr>
                <w:rFonts w:ascii="Times New Roman" w:eastAsia="Calibri" w:hAnsi="Times New Roman" w:cs="Times New Roman"/>
                <w:sz w:val="24"/>
                <w:szCs w:val="24"/>
              </w:rPr>
              <w:t>ение</w:t>
            </w:r>
            <w:r w:rsidR="00AA7614">
              <w:rPr>
                <w:rFonts w:ascii="Times New Roman" w:eastAsia="Calibri" w:hAnsi="Times New Roman" w:cs="Times New Roman"/>
                <w:sz w:val="24"/>
                <w:szCs w:val="24"/>
              </w:rPr>
              <w:t xml:space="preserve"> в </w:t>
            </w:r>
            <w:proofErr w:type="spellStart"/>
            <w:r w:rsidRPr="001E1C3D">
              <w:rPr>
                <w:rFonts w:ascii="Times New Roman" w:eastAsia="Calibri" w:hAnsi="Times New Roman" w:cs="Times New Roman"/>
                <w:sz w:val="24"/>
                <w:szCs w:val="24"/>
              </w:rPr>
              <w:t>прищипывани</w:t>
            </w:r>
            <w:r w:rsidR="00AA7614">
              <w:rPr>
                <w:rFonts w:ascii="Times New Roman" w:eastAsia="Calibri" w:hAnsi="Times New Roman" w:cs="Times New Roman"/>
                <w:sz w:val="24"/>
                <w:szCs w:val="24"/>
              </w:rPr>
              <w:t>и</w:t>
            </w:r>
            <w:proofErr w:type="spellEnd"/>
            <w:r w:rsidRPr="001E1C3D">
              <w:rPr>
                <w:rFonts w:ascii="Times New Roman" w:eastAsia="Calibri" w:hAnsi="Times New Roman" w:cs="Times New Roman"/>
                <w:sz w:val="24"/>
                <w:szCs w:val="24"/>
              </w:rPr>
              <w:t xml:space="preserve"> с легким оттягиванием всех краев сплюснутого шара, вытягивани</w:t>
            </w:r>
            <w:r w:rsidR="002F2CB8">
              <w:rPr>
                <w:rFonts w:ascii="Times New Roman" w:eastAsia="Calibri" w:hAnsi="Times New Roman" w:cs="Times New Roman"/>
                <w:sz w:val="24"/>
                <w:szCs w:val="24"/>
              </w:rPr>
              <w:t>и</w:t>
            </w:r>
            <w:r w:rsidRPr="001E1C3D">
              <w:rPr>
                <w:rFonts w:ascii="Times New Roman" w:eastAsia="Calibri" w:hAnsi="Times New Roman" w:cs="Times New Roman"/>
                <w:sz w:val="24"/>
                <w:szCs w:val="24"/>
              </w:rPr>
              <w:t xml:space="preserve"> отдельных частей из целого куска, </w:t>
            </w:r>
            <w:proofErr w:type="spellStart"/>
            <w:r w:rsidRPr="001E1C3D">
              <w:rPr>
                <w:rFonts w:ascii="Times New Roman" w:eastAsia="Calibri" w:hAnsi="Times New Roman" w:cs="Times New Roman"/>
                <w:sz w:val="24"/>
                <w:szCs w:val="24"/>
              </w:rPr>
              <w:t>прищипывани</w:t>
            </w:r>
            <w:r w:rsidR="002F2CB8">
              <w:rPr>
                <w:rFonts w:ascii="Times New Roman" w:eastAsia="Calibri" w:hAnsi="Times New Roman" w:cs="Times New Roman"/>
                <w:sz w:val="24"/>
                <w:szCs w:val="24"/>
              </w:rPr>
              <w:t>и</w:t>
            </w:r>
            <w:proofErr w:type="spellEnd"/>
            <w:r w:rsidRPr="001E1C3D">
              <w:rPr>
                <w:rFonts w:ascii="Times New Roman" w:eastAsia="Calibri" w:hAnsi="Times New Roman" w:cs="Times New Roman"/>
                <w:sz w:val="24"/>
                <w:szCs w:val="24"/>
              </w:rPr>
              <w:t xml:space="preserve"> мелких </w:t>
            </w:r>
            <w:r w:rsidRPr="001E1C3D">
              <w:rPr>
                <w:rFonts w:ascii="Times New Roman" w:eastAsia="Calibri" w:hAnsi="Times New Roman" w:cs="Times New Roman"/>
                <w:sz w:val="24"/>
                <w:szCs w:val="24"/>
              </w:rPr>
              <w:lastRenderedPageBreak/>
              <w:t xml:space="preserve">деталей. </w:t>
            </w:r>
          </w:p>
          <w:p w:rsidR="0099696C" w:rsidRPr="001E1C3D" w:rsidRDefault="0099696C" w:rsidP="00E54737">
            <w:pPr>
              <w:spacing w:after="0" w:line="240" w:lineRule="auto"/>
              <w:jc w:val="both"/>
              <w:rPr>
                <w:rFonts w:ascii="Times New Roman" w:eastAsia="Calibri" w:hAnsi="Times New Roman" w:cs="Times New Roman"/>
                <w:sz w:val="24"/>
                <w:szCs w:val="24"/>
              </w:rPr>
            </w:pPr>
            <w:r w:rsidRPr="001E1C3D">
              <w:rPr>
                <w:rFonts w:ascii="Times New Roman" w:eastAsia="Calibri" w:hAnsi="Times New Roman" w:cs="Times New Roman"/>
                <w:sz w:val="24"/>
                <w:szCs w:val="24"/>
              </w:rPr>
              <w:t xml:space="preserve">- </w:t>
            </w:r>
            <w:r w:rsidR="002F2CB8">
              <w:rPr>
                <w:rFonts w:ascii="Times New Roman" w:eastAsia="Calibri" w:hAnsi="Times New Roman" w:cs="Times New Roman"/>
                <w:sz w:val="24"/>
                <w:szCs w:val="24"/>
              </w:rPr>
              <w:t xml:space="preserve">Формирование умения </w:t>
            </w:r>
            <w:r w:rsidRPr="001E1C3D">
              <w:rPr>
                <w:rFonts w:ascii="Times New Roman" w:eastAsia="Calibri" w:hAnsi="Times New Roman" w:cs="Times New Roman"/>
                <w:sz w:val="24"/>
                <w:szCs w:val="24"/>
              </w:rPr>
              <w:t>сглаживать пальцами поверхность вылепленного предмета, фигурки</w:t>
            </w:r>
            <w:r w:rsidR="008D581E">
              <w:rPr>
                <w:rFonts w:ascii="Times New Roman" w:eastAsia="Calibri" w:hAnsi="Times New Roman" w:cs="Times New Roman"/>
                <w:sz w:val="24"/>
                <w:szCs w:val="24"/>
              </w:rPr>
              <w:t>.</w:t>
            </w:r>
          </w:p>
          <w:p w:rsidR="0099696C" w:rsidRPr="001E1C3D" w:rsidRDefault="0099696C" w:rsidP="00E54737">
            <w:pPr>
              <w:spacing w:after="0" w:line="240" w:lineRule="auto"/>
              <w:jc w:val="both"/>
              <w:rPr>
                <w:rFonts w:ascii="Times New Roman" w:eastAsia="Calibri" w:hAnsi="Times New Roman" w:cs="Times New Roman"/>
                <w:sz w:val="24"/>
                <w:szCs w:val="24"/>
              </w:rPr>
            </w:pPr>
            <w:r w:rsidRPr="001E1C3D">
              <w:rPr>
                <w:rFonts w:ascii="Times New Roman" w:eastAsia="Calibri" w:hAnsi="Times New Roman" w:cs="Times New Roman"/>
                <w:sz w:val="24"/>
                <w:szCs w:val="24"/>
              </w:rPr>
              <w:t xml:space="preserve">- </w:t>
            </w:r>
            <w:r w:rsidR="008D581E">
              <w:rPr>
                <w:rFonts w:ascii="Times New Roman" w:eastAsia="Calibri" w:hAnsi="Times New Roman" w:cs="Times New Roman"/>
                <w:sz w:val="24"/>
                <w:szCs w:val="24"/>
              </w:rPr>
              <w:t xml:space="preserve">Закрепление </w:t>
            </w:r>
            <w:r w:rsidRPr="001E1C3D">
              <w:rPr>
                <w:rFonts w:ascii="Times New Roman" w:eastAsia="Calibri" w:hAnsi="Times New Roman" w:cs="Times New Roman"/>
                <w:sz w:val="24"/>
                <w:szCs w:val="24"/>
              </w:rPr>
              <w:t>приема вдавливания середины шара, цилиндра для получения полой формы.</w:t>
            </w:r>
          </w:p>
          <w:p w:rsidR="0099696C" w:rsidRPr="001E1C3D" w:rsidRDefault="0099696C" w:rsidP="00E54737">
            <w:pPr>
              <w:spacing w:after="0" w:line="240" w:lineRule="auto"/>
              <w:jc w:val="both"/>
              <w:rPr>
                <w:rFonts w:ascii="Times New Roman" w:eastAsia="Calibri" w:hAnsi="Times New Roman" w:cs="Times New Roman"/>
                <w:b/>
                <w:sz w:val="24"/>
                <w:szCs w:val="24"/>
              </w:rPr>
            </w:pPr>
            <w:r w:rsidRPr="001E1C3D">
              <w:rPr>
                <w:rFonts w:ascii="Times New Roman" w:eastAsia="Calibri" w:hAnsi="Times New Roman" w:cs="Times New Roman"/>
                <w:sz w:val="24"/>
                <w:szCs w:val="24"/>
              </w:rPr>
              <w:t xml:space="preserve">- </w:t>
            </w:r>
            <w:r w:rsidRPr="001E1C3D">
              <w:rPr>
                <w:rFonts w:ascii="Times New Roman" w:eastAsia="Calibri" w:hAnsi="Times New Roman" w:cs="Times New Roman"/>
                <w:b/>
                <w:sz w:val="24"/>
                <w:szCs w:val="24"/>
              </w:rPr>
              <w:t>Декоративная лепка.</w:t>
            </w:r>
          </w:p>
          <w:p w:rsidR="0099696C" w:rsidRPr="001E1C3D" w:rsidRDefault="0099696C" w:rsidP="00E54737">
            <w:pPr>
              <w:spacing w:after="0" w:line="240" w:lineRule="auto"/>
              <w:jc w:val="both"/>
              <w:rPr>
                <w:rFonts w:ascii="Times New Roman" w:eastAsia="Calibri" w:hAnsi="Times New Roman" w:cs="Times New Roman"/>
                <w:sz w:val="24"/>
                <w:szCs w:val="24"/>
              </w:rPr>
            </w:pPr>
            <w:r w:rsidRPr="001E1C3D">
              <w:rPr>
                <w:rFonts w:ascii="Times New Roman" w:eastAsia="Calibri" w:hAnsi="Times New Roman" w:cs="Times New Roman"/>
                <w:sz w:val="24"/>
                <w:szCs w:val="24"/>
              </w:rPr>
              <w:t>- Формирова</w:t>
            </w:r>
            <w:r w:rsidR="008D581E">
              <w:rPr>
                <w:rFonts w:ascii="Times New Roman" w:eastAsia="Calibri" w:hAnsi="Times New Roman" w:cs="Times New Roman"/>
                <w:sz w:val="24"/>
                <w:szCs w:val="24"/>
              </w:rPr>
              <w:t>ние</w:t>
            </w:r>
            <w:r w:rsidR="00ED2AB2">
              <w:rPr>
                <w:rFonts w:ascii="Times New Roman" w:eastAsia="Calibri" w:hAnsi="Times New Roman" w:cs="Times New Roman"/>
                <w:sz w:val="24"/>
                <w:szCs w:val="24"/>
              </w:rPr>
              <w:t xml:space="preserve"> умения</w:t>
            </w:r>
            <w:r w:rsidRPr="001E1C3D">
              <w:rPr>
                <w:rFonts w:ascii="Times New Roman" w:eastAsia="Calibri" w:hAnsi="Times New Roman" w:cs="Times New Roman"/>
                <w:sz w:val="24"/>
                <w:szCs w:val="24"/>
              </w:rPr>
              <w:t xml:space="preserve"> украшать узорами предметы декоративного искусства. </w:t>
            </w:r>
          </w:p>
          <w:p w:rsidR="0099696C" w:rsidRPr="001E1C3D" w:rsidRDefault="0099696C" w:rsidP="00E54737">
            <w:pPr>
              <w:spacing w:after="0" w:line="240" w:lineRule="auto"/>
              <w:jc w:val="both"/>
              <w:rPr>
                <w:rFonts w:ascii="Times New Roman" w:eastAsia="Calibri" w:hAnsi="Times New Roman" w:cs="Times New Roman"/>
                <w:sz w:val="24"/>
                <w:szCs w:val="24"/>
              </w:rPr>
            </w:pPr>
            <w:r w:rsidRPr="001E1C3D">
              <w:rPr>
                <w:rFonts w:ascii="Times New Roman" w:eastAsia="Calibri" w:hAnsi="Times New Roman" w:cs="Times New Roman"/>
                <w:sz w:val="24"/>
                <w:szCs w:val="24"/>
              </w:rPr>
              <w:t xml:space="preserve">- украшать изделия </w:t>
            </w:r>
            <w:proofErr w:type="spellStart"/>
            <w:r w:rsidRPr="001E1C3D">
              <w:rPr>
                <w:rFonts w:ascii="Times New Roman" w:eastAsia="Calibri" w:hAnsi="Times New Roman" w:cs="Times New Roman"/>
                <w:sz w:val="24"/>
                <w:szCs w:val="24"/>
              </w:rPr>
              <w:t>налепами</w:t>
            </w:r>
            <w:proofErr w:type="spellEnd"/>
            <w:r w:rsidRPr="001E1C3D">
              <w:rPr>
                <w:rFonts w:ascii="Times New Roman" w:eastAsia="Calibri" w:hAnsi="Times New Roman" w:cs="Times New Roman"/>
                <w:sz w:val="24"/>
                <w:szCs w:val="24"/>
              </w:rPr>
              <w:t xml:space="preserve"> и углубленным рельефом, использовать стеку</w:t>
            </w:r>
            <w:r w:rsidR="00ED2AB2">
              <w:rPr>
                <w:rFonts w:ascii="Times New Roman" w:eastAsia="Calibri" w:hAnsi="Times New Roman" w:cs="Times New Roman"/>
                <w:sz w:val="24"/>
                <w:szCs w:val="24"/>
              </w:rPr>
              <w:t>, печатки.</w:t>
            </w:r>
          </w:p>
          <w:p w:rsidR="0099696C" w:rsidRPr="001E1C3D" w:rsidRDefault="0099696C" w:rsidP="00E54737">
            <w:pPr>
              <w:spacing w:after="0" w:line="240" w:lineRule="auto"/>
              <w:jc w:val="both"/>
              <w:rPr>
                <w:rFonts w:ascii="Times New Roman" w:eastAsia="Calibri" w:hAnsi="Times New Roman" w:cs="Times New Roman"/>
                <w:b/>
                <w:sz w:val="24"/>
                <w:szCs w:val="24"/>
              </w:rPr>
            </w:pPr>
            <w:r w:rsidRPr="001E1C3D">
              <w:rPr>
                <w:rFonts w:ascii="Times New Roman" w:eastAsia="Calibri" w:hAnsi="Times New Roman" w:cs="Times New Roman"/>
                <w:b/>
                <w:sz w:val="24"/>
                <w:szCs w:val="24"/>
              </w:rPr>
              <w:t>Аппликация.</w:t>
            </w:r>
          </w:p>
          <w:p w:rsidR="0099696C" w:rsidRPr="001E1C3D" w:rsidRDefault="0099696C" w:rsidP="00E54737">
            <w:pPr>
              <w:spacing w:after="0" w:line="240" w:lineRule="auto"/>
              <w:jc w:val="both"/>
              <w:rPr>
                <w:rFonts w:ascii="Times New Roman" w:eastAsia="Calibri" w:hAnsi="Times New Roman" w:cs="Times New Roman"/>
                <w:sz w:val="24"/>
                <w:szCs w:val="24"/>
              </w:rPr>
            </w:pPr>
            <w:r w:rsidRPr="001E1C3D">
              <w:rPr>
                <w:rFonts w:ascii="Times New Roman" w:eastAsia="Calibri" w:hAnsi="Times New Roman" w:cs="Times New Roman"/>
                <w:sz w:val="24"/>
                <w:szCs w:val="24"/>
              </w:rPr>
              <w:t>- Формирова</w:t>
            </w:r>
            <w:r w:rsidR="00ED2AB2">
              <w:rPr>
                <w:rFonts w:ascii="Times New Roman" w:eastAsia="Calibri" w:hAnsi="Times New Roman" w:cs="Times New Roman"/>
                <w:sz w:val="24"/>
                <w:szCs w:val="24"/>
              </w:rPr>
              <w:t>ние умения</w:t>
            </w:r>
            <w:r w:rsidRPr="001E1C3D">
              <w:rPr>
                <w:rFonts w:ascii="Times New Roman" w:eastAsia="Calibri" w:hAnsi="Times New Roman" w:cs="Times New Roman"/>
                <w:sz w:val="24"/>
                <w:szCs w:val="24"/>
              </w:rPr>
              <w:t xml:space="preserve"> правильно держать ножницы и пользоваться ими. </w:t>
            </w:r>
          </w:p>
          <w:p w:rsidR="0099696C" w:rsidRPr="001E1C3D" w:rsidRDefault="0099696C" w:rsidP="00E54737">
            <w:pPr>
              <w:spacing w:after="0" w:line="240" w:lineRule="auto"/>
              <w:jc w:val="both"/>
              <w:rPr>
                <w:rFonts w:ascii="Times New Roman" w:eastAsia="Calibri" w:hAnsi="Times New Roman" w:cs="Times New Roman"/>
                <w:sz w:val="24"/>
                <w:szCs w:val="24"/>
              </w:rPr>
            </w:pPr>
            <w:r w:rsidRPr="001E1C3D">
              <w:rPr>
                <w:rFonts w:ascii="Times New Roman" w:eastAsia="Calibri" w:hAnsi="Times New Roman" w:cs="Times New Roman"/>
                <w:sz w:val="24"/>
                <w:szCs w:val="24"/>
              </w:rPr>
              <w:t xml:space="preserve">- </w:t>
            </w:r>
            <w:r w:rsidR="00ED2AB2">
              <w:rPr>
                <w:rFonts w:ascii="Times New Roman" w:eastAsia="Calibri" w:hAnsi="Times New Roman" w:cs="Times New Roman"/>
                <w:sz w:val="24"/>
                <w:szCs w:val="24"/>
              </w:rPr>
              <w:t xml:space="preserve">Упражнение в </w:t>
            </w:r>
            <w:r w:rsidRPr="001E1C3D">
              <w:rPr>
                <w:rFonts w:ascii="Times New Roman" w:eastAsia="Calibri" w:hAnsi="Times New Roman" w:cs="Times New Roman"/>
                <w:sz w:val="24"/>
                <w:szCs w:val="24"/>
              </w:rPr>
              <w:t>вырезы</w:t>
            </w:r>
            <w:r w:rsidR="00341792">
              <w:rPr>
                <w:rFonts w:ascii="Times New Roman" w:eastAsia="Calibri" w:hAnsi="Times New Roman" w:cs="Times New Roman"/>
                <w:sz w:val="24"/>
                <w:szCs w:val="24"/>
              </w:rPr>
              <w:t>вании</w:t>
            </w:r>
            <w:r w:rsidRPr="001E1C3D">
              <w:rPr>
                <w:rFonts w:ascii="Times New Roman" w:eastAsia="Calibri" w:hAnsi="Times New Roman" w:cs="Times New Roman"/>
                <w:sz w:val="24"/>
                <w:szCs w:val="24"/>
              </w:rPr>
              <w:t xml:space="preserve">, начиная с формирования навыка разрезания по </w:t>
            </w:r>
            <w:proofErr w:type="gramStart"/>
            <w:r w:rsidRPr="001E1C3D">
              <w:rPr>
                <w:rFonts w:ascii="Times New Roman" w:eastAsia="Calibri" w:hAnsi="Times New Roman" w:cs="Times New Roman"/>
                <w:sz w:val="24"/>
                <w:szCs w:val="24"/>
              </w:rPr>
              <w:t>прямой</w:t>
            </w:r>
            <w:proofErr w:type="gramEnd"/>
            <w:r w:rsidRPr="001E1C3D">
              <w:rPr>
                <w:rFonts w:ascii="Times New Roman" w:eastAsia="Calibri" w:hAnsi="Times New Roman" w:cs="Times New Roman"/>
                <w:sz w:val="24"/>
                <w:szCs w:val="24"/>
              </w:rPr>
              <w:t xml:space="preserve"> сначала коротких, а затем длинных полос. </w:t>
            </w:r>
          </w:p>
          <w:p w:rsidR="0099696C" w:rsidRPr="001E1C3D" w:rsidRDefault="0099696C" w:rsidP="00E54737">
            <w:pPr>
              <w:spacing w:after="0" w:line="240" w:lineRule="auto"/>
              <w:jc w:val="both"/>
              <w:rPr>
                <w:rFonts w:ascii="Times New Roman" w:eastAsia="Calibri" w:hAnsi="Times New Roman" w:cs="Times New Roman"/>
                <w:sz w:val="24"/>
                <w:szCs w:val="24"/>
              </w:rPr>
            </w:pPr>
            <w:r w:rsidRPr="001E1C3D">
              <w:rPr>
                <w:rFonts w:ascii="Times New Roman" w:eastAsia="Calibri" w:hAnsi="Times New Roman" w:cs="Times New Roman"/>
                <w:sz w:val="24"/>
                <w:szCs w:val="24"/>
              </w:rPr>
              <w:t xml:space="preserve">- </w:t>
            </w:r>
            <w:r w:rsidR="00341792">
              <w:rPr>
                <w:rFonts w:ascii="Times New Roman" w:eastAsia="Calibri" w:hAnsi="Times New Roman" w:cs="Times New Roman"/>
                <w:sz w:val="24"/>
                <w:szCs w:val="24"/>
              </w:rPr>
              <w:t xml:space="preserve">Закрепление умения </w:t>
            </w:r>
            <w:r w:rsidRPr="001E1C3D">
              <w:rPr>
                <w:rFonts w:ascii="Times New Roman" w:eastAsia="Calibri" w:hAnsi="Times New Roman" w:cs="Times New Roman"/>
                <w:sz w:val="24"/>
                <w:szCs w:val="24"/>
              </w:rPr>
              <w:t xml:space="preserve">составлять из полос изображения разных предметов (забор, скамейка, лесенка, дерево, кустик и др.). </w:t>
            </w:r>
          </w:p>
          <w:p w:rsidR="0099696C" w:rsidRPr="001E1C3D" w:rsidRDefault="0099696C" w:rsidP="00E54737">
            <w:pPr>
              <w:spacing w:after="0" w:line="240" w:lineRule="auto"/>
              <w:jc w:val="both"/>
              <w:rPr>
                <w:rFonts w:ascii="Times New Roman" w:eastAsia="Calibri" w:hAnsi="Times New Roman" w:cs="Times New Roman"/>
                <w:sz w:val="24"/>
                <w:szCs w:val="24"/>
              </w:rPr>
            </w:pPr>
            <w:r w:rsidRPr="001E1C3D">
              <w:rPr>
                <w:rFonts w:ascii="Times New Roman" w:eastAsia="Calibri" w:hAnsi="Times New Roman" w:cs="Times New Roman"/>
                <w:sz w:val="24"/>
                <w:szCs w:val="24"/>
              </w:rPr>
              <w:t xml:space="preserve">- </w:t>
            </w:r>
            <w:r w:rsidR="00341792">
              <w:rPr>
                <w:rFonts w:ascii="Times New Roman" w:eastAsia="Calibri" w:hAnsi="Times New Roman" w:cs="Times New Roman"/>
                <w:sz w:val="24"/>
                <w:szCs w:val="24"/>
              </w:rPr>
              <w:t xml:space="preserve">Формирование умения </w:t>
            </w:r>
            <w:r w:rsidRPr="001E1C3D">
              <w:rPr>
                <w:rFonts w:ascii="Times New Roman" w:eastAsia="Calibri" w:hAnsi="Times New Roman" w:cs="Times New Roman"/>
                <w:sz w:val="24"/>
                <w:szCs w:val="24"/>
              </w:rPr>
              <w:t xml:space="preserve">вырезать круглые формы из квадрата и овальные из прямоугольника путем </w:t>
            </w:r>
            <w:proofErr w:type="spellStart"/>
            <w:r w:rsidRPr="001E1C3D">
              <w:rPr>
                <w:rFonts w:ascii="Times New Roman" w:eastAsia="Calibri" w:hAnsi="Times New Roman" w:cs="Times New Roman"/>
                <w:sz w:val="24"/>
                <w:szCs w:val="24"/>
              </w:rPr>
              <w:t>скругления</w:t>
            </w:r>
            <w:proofErr w:type="spellEnd"/>
            <w:r w:rsidRPr="001E1C3D">
              <w:rPr>
                <w:rFonts w:ascii="Times New Roman" w:eastAsia="Calibri" w:hAnsi="Times New Roman" w:cs="Times New Roman"/>
                <w:sz w:val="24"/>
                <w:szCs w:val="24"/>
              </w:rPr>
              <w:t xml:space="preserve"> углов.</w:t>
            </w:r>
          </w:p>
          <w:p w:rsidR="0099696C" w:rsidRPr="001E1C3D" w:rsidRDefault="0099696C" w:rsidP="00E54737">
            <w:pPr>
              <w:spacing w:after="0" w:line="240" w:lineRule="auto"/>
              <w:jc w:val="both"/>
              <w:rPr>
                <w:rFonts w:ascii="Times New Roman" w:eastAsia="Calibri" w:hAnsi="Times New Roman" w:cs="Times New Roman"/>
                <w:sz w:val="24"/>
                <w:szCs w:val="24"/>
              </w:rPr>
            </w:pPr>
            <w:r w:rsidRPr="001E1C3D">
              <w:rPr>
                <w:rFonts w:ascii="Times New Roman" w:eastAsia="Calibri" w:hAnsi="Times New Roman" w:cs="Times New Roman"/>
                <w:sz w:val="24"/>
                <w:szCs w:val="24"/>
              </w:rPr>
              <w:t xml:space="preserve">- преобразовывать готовые формы, разрезая их на две или четыре части.    </w:t>
            </w:r>
          </w:p>
          <w:p w:rsidR="0099696C" w:rsidRPr="001E1C3D" w:rsidRDefault="0099696C" w:rsidP="00E54737">
            <w:pPr>
              <w:spacing w:after="0" w:line="240" w:lineRule="auto"/>
              <w:jc w:val="both"/>
              <w:rPr>
                <w:rFonts w:ascii="Times New Roman" w:eastAsia="Calibri" w:hAnsi="Times New Roman" w:cs="Times New Roman"/>
                <w:b/>
                <w:sz w:val="24"/>
                <w:szCs w:val="24"/>
              </w:rPr>
            </w:pPr>
            <w:r w:rsidRPr="001E1C3D">
              <w:rPr>
                <w:rFonts w:ascii="Times New Roman" w:eastAsia="Calibri" w:hAnsi="Times New Roman" w:cs="Times New Roman"/>
                <w:b/>
                <w:sz w:val="24"/>
                <w:szCs w:val="24"/>
              </w:rPr>
              <w:t xml:space="preserve">Художественный труд. </w:t>
            </w:r>
          </w:p>
          <w:p w:rsidR="0099696C" w:rsidRPr="001E1C3D" w:rsidRDefault="0099696C" w:rsidP="00E54737">
            <w:pPr>
              <w:spacing w:after="0" w:line="240" w:lineRule="auto"/>
              <w:jc w:val="both"/>
              <w:rPr>
                <w:rFonts w:ascii="Times New Roman" w:eastAsia="Calibri" w:hAnsi="Times New Roman" w:cs="Times New Roman"/>
                <w:sz w:val="24"/>
                <w:szCs w:val="24"/>
              </w:rPr>
            </w:pPr>
            <w:r w:rsidRPr="001E1C3D">
              <w:rPr>
                <w:rFonts w:ascii="Times New Roman" w:eastAsia="Calibri" w:hAnsi="Times New Roman" w:cs="Times New Roman"/>
                <w:sz w:val="24"/>
                <w:szCs w:val="24"/>
              </w:rPr>
              <w:t xml:space="preserve">- </w:t>
            </w:r>
            <w:r w:rsidR="006D0B34">
              <w:rPr>
                <w:rFonts w:ascii="Times New Roman" w:eastAsia="Calibri" w:hAnsi="Times New Roman" w:cs="Times New Roman"/>
                <w:sz w:val="24"/>
                <w:szCs w:val="24"/>
              </w:rPr>
              <w:t xml:space="preserve">Закрепление навыков </w:t>
            </w:r>
            <w:r w:rsidRPr="001E1C3D">
              <w:rPr>
                <w:rFonts w:ascii="Times New Roman" w:eastAsia="Calibri" w:hAnsi="Times New Roman" w:cs="Times New Roman"/>
                <w:sz w:val="24"/>
                <w:szCs w:val="24"/>
              </w:rPr>
              <w:t>работ</w:t>
            </w:r>
            <w:r w:rsidR="006D0B34">
              <w:rPr>
                <w:rFonts w:ascii="Times New Roman" w:eastAsia="Calibri" w:hAnsi="Times New Roman" w:cs="Times New Roman"/>
                <w:sz w:val="24"/>
                <w:szCs w:val="24"/>
              </w:rPr>
              <w:t>ы</w:t>
            </w:r>
            <w:r w:rsidRPr="001E1C3D">
              <w:rPr>
                <w:rFonts w:ascii="Times New Roman" w:eastAsia="Calibri" w:hAnsi="Times New Roman" w:cs="Times New Roman"/>
                <w:sz w:val="24"/>
                <w:szCs w:val="24"/>
              </w:rPr>
              <w:t xml:space="preserve"> с бумагой: сгиба</w:t>
            </w:r>
            <w:r w:rsidR="006D0B34">
              <w:rPr>
                <w:rFonts w:ascii="Times New Roman" w:eastAsia="Calibri" w:hAnsi="Times New Roman" w:cs="Times New Roman"/>
                <w:sz w:val="24"/>
                <w:szCs w:val="24"/>
              </w:rPr>
              <w:t>ния</w:t>
            </w:r>
            <w:r w:rsidRPr="001E1C3D">
              <w:rPr>
                <w:rFonts w:ascii="Times New Roman" w:eastAsia="Calibri" w:hAnsi="Times New Roman" w:cs="Times New Roman"/>
                <w:sz w:val="24"/>
                <w:szCs w:val="24"/>
              </w:rPr>
              <w:t xml:space="preserve"> лист</w:t>
            </w:r>
            <w:r w:rsidR="006D0B34">
              <w:rPr>
                <w:rFonts w:ascii="Times New Roman" w:eastAsia="Calibri" w:hAnsi="Times New Roman" w:cs="Times New Roman"/>
                <w:sz w:val="24"/>
                <w:szCs w:val="24"/>
              </w:rPr>
              <w:t>а</w:t>
            </w:r>
            <w:r w:rsidRPr="001E1C3D">
              <w:rPr>
                <w:rFonts w:ascii="Times New Roman" w:eastAsia="Calibri" w:hAnsi="Times New Roman" w:cs="Times New Roman"/>
                <w:sz w:val="24"/>
                <w:szCs w:val="24"/>
              </w:rPr>
              <w:t xml:space="preserve"> вчетверо в </w:t>
            </w:r>
            <w:r w:rsidRPr="001E1C3D">
              <w:rPr>
                <w:rFonts w:ascii="Times New Roman" w:eastAsia="Calibri" w:hAnsi="Times New Roman" w:cs="Times New Roman"/>
                <w:sz w:val="24"/>
                <w:szCs w:val="24"/>
              </w:rPr>
              <w:lastRenderedPageBreak/>
              <w:t xml:space="preserve">разных направлениях; </w:t>
            </w:r>
          </w:p>
          <w:p w:rsidR="0099696C" w:rsidRPr="001E1C3D" w:rsidRDefault="0099696C" w:rsidP="00867683">
            <w:pPr>
              <w:spacing w:after="0" w:line="240" w:lineRule="auto"/>
              <w:jc w:val="both"/>
              <w:rPr>
                <w:rFonts w:ascii="Times New Roman" w:eastAsia="Calibri" w:hAnsi="Times New Roman" w:cs="Times New Roman"/>
                <w:b/>
                <w:bCs/>
                <w:sz w:val="24"/>
                <w:szCs w:val="24"/>
                <w:lang w:eastAsia="ar-SA"/>
              </w:rPr>
            </w:pPr>
            <w:r w:rsidRPr="001E1C3D">
              <w:rPr>
                <w:rFonts w:ascii="Times New Roman" w:eastAsia="Calibri" w:hAnsi="Times New Roman" w:cs="Times New Roman"/>
                <w:sz w:val="24"/>
                <w:szCs w:val="24"/>
              </w:rPr>
              <w:t xml:space="preserve">- </w:t>
            </w:r>
            <w:r w:rsidR="00867683">
              <w:rPr>
                <w:rFonts w:ascii="Times New Roman" w:eastAsia="Calibri" w:hAnsi="Times New Roman" w:cs="Times New Roman"/>
                <w:sz w:val="24"/>
                <w:szCs w:val="24"/>
              </w:rPr>
              <w:t>Формирование умения</w:t>
            </w:r>
            <w:r w:rsidR="00867683" w:rsidRPr="001E1C3D">
              <w:rPr>
                <w:rFonts w:ascii="Times New Roman" w:eastAsia="Calibri" w:hAnsi="Times New Roman" w:cs="Times New Roman"/>
                <w:sz w:val="24"/>
                <w:szCs w:val="24"/>
              </w:rPr>
              <w:t xml:space="preserve"> </w:t>
            </w:r>
            <w:r w:rsidRPr="001E1C3D">
              <w:rPr>
                <w:rFonts w:ascii="Times New Roman" w:eastAsia="Calibri" w:hAnsi="Times New Roman" w:cs="Times New Roman"/>
                <w:sz w:val="24"/>
                <w:szCs w:val="24"/>
              </w:rPr>
              <w:t>создавать из бумаги объемные фигуры: делить квадратный лист на несколько равных частей, сглаживать сгибы, надрезать по сгибам (домик, корзинка, кубик).</w:t>
            </w:r>
          </w:p>
        </w:tc>
        <w:tc>
          <w:tcPr>
            <w:tcW w:w="3732" w:type="dxa"/>
            <w:gridSpan w:val="2"/>
            <w:tcBorders>
              <w:top w:val="single" w:sz="4" w:space="0" w:color="000000"/>
              <w:left w:val="single" w:sz="4" w:space="0" w:color="000000"/>
              <w:bottom w:val="single" w:sz="4" w:space="0" w:color="000000"/>
            </w:tcBorders>
          </w:tcPr>
          <w:p w:rsidR="0099696C" w:rsidRPr="006D1D05" w:rsidRDefault="0099696C" w:rsidP="004A410E">
            <w:pPr>
              <w:numPr>
                <w:ilvl w:val="0"/>
                <w:numId w:val="22"/>
              </w:numPr>
              <w:suppressAutoHyphens/>
              <w:overflowPunct w:val="0"/>
              <w:autoSpaceDE w:val="0"/>
              <w:spacing w:after="0" w:line="240" w:lineRule="auto"/>
              <w:rPr>
                <w:rFonts w:ascii="Times New Roman" w:eastAsia="Arial Unicode MS" w:hAnsi="Times New Roman" w:cs="Times New Roman"/>
                <w:sz w:val="24"/>
                <w:szCs w:val="24"/>
                <w:shd w:val="clear" w:color="auto" w:fill="FFFFFF"/>
                <w:lang w:eastAsia="ar-SA"/>
              </w:rPr>
            </w:pPr>
            <w:r w:rsidRPr="006D1D05">
              <w:rPr>
                <w:rFonts w:ascii="Times New Roman" w:eastAsia="Arial Unicode MS" w:hAnsi="Times New Roman" w:cs="Times New Roman"/>
                <w:sz w:val="24"/>
                <w:szCs w:val="24"/>
                <w:shd w:val="clear" w:color="auto" w:fill="FFFFFF"/>
                <w:lang w:eastAsia="ar-SA"/>
              </w:rPr>
              <w:lastRenderedPageBreak/>
              <w:t>Разви</w:t>
            </w:r>
            <w:r w:rsidR="00D23171">
              <w:rPr>
                <w:rFonts w:ascii="Times New Roman" w:eastAsia="Arial Unicode MS" w:hAnsi="Times New Roman" w:cs="Times New Roman"/>
                <w:sz w:val="24"/>
                <w:szCs w:val="24"/>
                <w:shd w:val="clear" w:color="auto" w:fill="FFFFFF"/>
                <w:lang w:eastAsia="ar-SA"/>
              </w:rPr>
              <w:t>тие</w:t>
            </w:r>
            <w:r w:rsidRPr="006D1D05">
              <w:rPr>
                <w:rFonts w:ascii="Times New Roman" w:eastAsia="Arial Unicode MS" w:hAnsi="Times New Roman" w:cs="Times New Roman"/>
                <w:sz w:val="24"/>
                <w:szCs w:val="24"/>
                <w:shd w:val="clear" w:color="auto" w:fill="FFFFFF"/>
                <w:lang w:eastAsia="ar-SA"/>
              </w:rPr>
              <w:t xml:space="preserve"> творчески</w:t>
            </w:r>
            <w:r w:rsidR="00D23171">
              <w:rPr>
                <w:rFonts w:ascii="Times New Roman" w:eastAsia="Arial Unicode MS" w:hAnsi="Times New Roman" w:cs="Times New Roman"/>
                <w:sz w:val="24"/>
                <w:szCs w:val="24"/>
                <w:shd w:val="clear" w:color="auto" w:fill="FFFFFF"/>
                <w:lang w:eastAsia="ar-SA"/>
              </w:rPr>
              <w:t>х</w:t>
            </w:r>
            <w:r w:rsidRPr="006D1D05">
              <w:rPr>
                <w:rFonts w:ascii="Times New Roman" w:eastAsia="Arial Unicode MS" w:hAnsi="Times New Roman" w:cs="Times New Roman"/>
                <w:sz w:val="24"/>
                <w:szCs w:val="24"/>
                <w:shd w:val="clear" w:color="auto" w:fill="FFFFFF"/>
                <w:lang w:eastAsia="ar-SA"/>
              </w:rPr>
              <w:t xml:space="preserve"> проявлени</w:t>
            </w:r>
            <w:r w:rsidR="00D23171">
              <w:rPr>
                <w:rFonts w:ascii="Times New Roman" w:eastAsia="Arial Unicode MS" w:hAnsi="Times New Roman" w:cs="Times New Roman"/>
                <w:sz w:val="24"/>
                <w:szCs w:val="24"/>
                <w:shd w:val="clear" w:color="auto" w:fill="FFFFFF"/>
                <w:lang w:eastAsia="ar-SA"/>
              </w:rPr>
              <w:t>й</w:t>
            </w:r>
            <w:r w:rsidRPr="006D1D05">
              <w:rPr>
                <w:rFonts w:ascii="Times New Roman" w:eastAsia="Arial Unicode MS" w:hAnsi="Times New Roman" w:cs="Times New Roman"/>
                <w:sz w:val="24"/>
                <w:szCs w:val="24"/>
                <w:shd w:val="clear" w:color="auto" w:fill="FFFFFF"/>
                <w:lang w:eastAsia="ar-SA"/>
              </w:rPr>
              <w:t xml:space="preserve"> и воображение в художественной, изобразительной  деятельности.</w:t>
            </w:r>
          </w:p>
          <w:p w:rsidR="0099696C" w:rsidRPr="006D1D05" w:rsidRDefault="0099696C" w:rsidP="004A410E">
            <w:pPr>
              <w:numPr>
                <w:ilvl w:val="0"/>
                <w:numId w:val="22"/>
              </w:numPr>
              <w:suppressAutoHyphens/>
              <w:overflowPunct w:val="0"/>
              <w:autoSpaceDE w:val="0"/>
              <w:spacing w:after="0" w:line="240" w:lineRule="auto"/>
              <w:rPr>
                <w:rFonts w:ascii="Times New Roman" w:eastAsia="Arial Unicode MS" w:hAnsi="Times New Roman" w:cs="Times New Roman"/>
                <w:sz w:val="24"/>
                <w:szCs w:val="24"/>
                <w:shd w:val="clear" w:color="auto" w:fill="FFFFFF"/>
                <w:lang w:eastAsia="ar-SA"/>
              </w:rPr>
            </w:pPr>
            <w:r w:rsidRPr="006D1D05">
              <w:rPr>
                <w:rFonts w:ascii="Times New Roman" w:eastAsia="Arial Unicode MS" w:hAnsi="Times New Roman" w:cs="Times New Roman"/>
                <w:sz w:val="24"/>
                <w:szCs w:val="24"/>
                <w:shd w:val="clear" w:color="auto" w:fill="FFFFFF"/>
                <w:lang w:eastAsia="ar-SA"/>
              </w:rPr>
              <w:t>Побужд</w:t>
            </w:r>
            <w:r w:rsidR="00D23171">
              <w:rPr>
                <w:rFonts w:ascii="Times New Roman" w:eastAsia="Arial Unicode MS" w:hAnsi="Times New Roman" w:cs="Times New Roman"/>
                <w:sz w:val="24"/>
                <w:szCs w:val="24"/>
                <w:shd w:val="clear" w:color="auto" w:fill="FFFFFF"/>
                <w:lang w:eastAsia="ar-SA"/>
              </w:rPr>
              <w:t>ение</w:t>
            </w:r>
            <w:r w:rsidRPr="006D1D05">
              <w:rPr>
                <w:rFonts w:ascii="Times New Roman" w:eastAsia="Arial Unicode MS" w:hAnsi="Times New Roman" w:cs="Times New Roman"/>
                <w:sz w:val="24"/>
                <w:szCs w:val="24"/>
                <w:shd w:val="clear" w:color="auto" w:fill="FFFFFF"/>
                <w:lang w:eastAsia="ar-SA"/>
              </w:rPr>
              <w:t xml:space="preserve"> к созданию образов объектов, которые вызвали интерес, радость, удивление, используя технические и некоторые изобразительные навыки и умения.</w:t>
            </w:r>
          </w:p>
          <w:p w:rsidR="0099696C" w:rsidRPr="006D1D05" w:rsidRDefault="0099696C" w:rsidP="004A410E">
            <w:pPr>
              <w:numPr>
                <w:ilvl w:val="0"/>
                <w:numId w:val="22"/>
              </w:numPr>
              <w:suppressAutoHyphens/>
              <w:overflowPunct w:val="0"/>
              <w:autoSpaceDE w:val="0"/>
              <w:spacing w:after="0" w:line="240" w:lineRule="auto"/>
              <w:rPr>
                <w:rFonts w:ascii="Times New Roman" w:eastAsia="Arial Unicode MS" w:hAnsi="Times New Roman" w:cs="Times New Roman"/>
                <w:sz w:val="24"/>
                <w:szCs w:val="24"/>
                <w:shd w:val="clear" w:color="auto" w:fill="FFFFFF"/>
                <w:lang w:eastAsia="ar-SA"/>
              </w:rPr>
            </w:pPr>
            <w:r w:rsidRPr="006D1D05">
              <w:rPr>
                <w:rFonts w:ascii="Times New Roman" w:eastAsia="Arial Unicode MS" w:hAnsi="Times New Roman" w:cs="Times New Roman"/>
                <w:sz w:val="24"/>
                <w:szCs w:val="24"/>
                <w:shd w:val="clear" w:color="auto" w:fill="FFFFFF"/>
                <w:lang w:eastAsia="ar-SA"/>
              </w:rPr>
              <w:t>Формирова</w:t>
            </w:r>
            <w:r w:rsidR="00D23171">
              <w:rPr>
                <w:rFonts w:ascii="Times New Roman" w:eastAsia="Arial Unicode MS" w:hAnsi="Times New Roman" w:cs="Times New Roman"/>
                <w:sz w:val="24"/>
                <w:szCs w:val="24"/>
                <w:shd w:val="clear" w:color="auto" w:fill="FFFFFF"/>
                <w:lang w:eastAsia="ar-SA"/>
              </w:rPr>
              <w:t>ние</w:t>
            </w:r>
            <w:r w:rsidRPr="006D1D05">
              <w:rPr>
                <w:rFonts w:ascii="Times New Roman" w:eastAsia="Arial Unicode MS" w:hAnsi="Times New Roman" w:cs="Times New Roman"/>
                <w:sz w:val="24"/>
                <w:szCs w:val="24"/>
                <w:shd w:val="clear" w:color="auto" w:fill="FFFFFF"/>
                <w:lang w:eastAsia="ar-SA"/>
              </w:rPr>
              <w:t xml:space="preserve"> образны</w:t>
            </w:r>
            <w:r w:rsidR="002702B9">
              <w:rPr>
                <w:rFonts w:ascii="Times New Roman" w:eastAsia="Arial Unicode MS" w:hAnsi="Times New Roman" w:cs="Times New Roman"/>
                <w:sz w:val="24"/>
                <w:szCs w:val="24"/>
                <w:shd w:val="clear" w:color="auto" w:fill="FFFFFF"/>
                <w:lang w:eastAsia="ar-SA"/>
              </w:rPr>
              <w:t>х</w:t>
            </w:r>
            <w:r w:rsidRPr="006D1D05">
              <w:rPr>
                <w:rFonts w:ascii="Times New Roman" w:eastAsia="Arial Unicode MS" w:hAnsi="Times New Roman" w:cs="Times New Roman"/>
                <w:sz w:val="24"/>
                <w:szCs w:val="24"/>
                <w:shd w:val="clear" w:color="auto" w:fill="FFFFFF"/>
                <w:lang w:eastAsia="ar-SA"/>
              </w:rPr>
              <w:t xml:space="preserve"> представлени</w:t>
            </w:r>
            <w:r w:rsidR="002702B9">
              <w:rPr>
                <w:rFonts w:ascii="Times New Roman" w:eastAsia="Arial Unicode MS" w:hAnsi="Times New Roman" w:cs="Times New Roman"/>
                <w:sz w:val="24"/>
                <w:szCs w:val="24"/>
                <w:shd w:val="clear" w:color="auto" w:fill="FFFFFF"/>
                <w:lang w:eastAsia="ar-SA"/>
              </w:rPr>
              <w:t>й</w:t>
            </w:r>
            <w:r w:rsidRPr="006D1D05">
              <w:rPr>
                <w:rFonts w:ascii="Times New Roman" w:eastAsia="Arial Unicode MS" w:hAnsi="Times New Roman" w:cs="Times New Roman"/>
                <w:sz w:val="24"/>
                <w:szCs w:val="24"/>
                <w:shd w:val="clear" w:color="auto" w:fill="FFFFFF"/>
                <w:lang w:eastAsia="ar-SA"/>
              </w:rPr>
              <w:t xml:space="preserve"> о предметах и явлениях окружающего мира, видение их общих, типичных признаков и свойств, некоторых индивидуальных проявлений, характерных для отдельных объектов.</w:t>
            </w:r>
          </w:p>
          <w:p w:rsidR="0099696C" w:rsidRPr="006D1D05" w:rsidRDefault="0099696C" w:rsidP="004A410E">
            <w:pPr>
              <w:numPr>
                <w:ilvl w:val="0"/>
                <w:numId w:val="22"/>
              </w:numPr>
              <w:suppressAutoHyphens/>
              <w:overflowPunct w:val="0"/>
              <w:autoSpaceDE w:val="0"/>
              <w:spacing w:after="0" w:line="240" w:lineRule="auto"/>
              <w:rPr>
                <w:rFonts w:ascii="Times New Roman" w:eastAsia="Arial Unicode MS" w:hAnsi="Times New Roman" w:cs="Times New Roman"/>
                <w:sz w:val="24"/>
                <w:szCs w:val="24"/>
                <w:shd w:val="clear" w:color="auto" w:fill="FFFFFF"/>
                <w:lang w:eastAsia="ar-SA"/>
              </w:rPr>
            </w:pPr>
            <w:r w:rsidRPr="006D1D05">
              <w:rPr>
                <w:rFonts w:ascii="Times New Roman" w:eastAsia="Arial Unicode MS" w:hAnsi="Times New Roman" w:cs="Times New Roman"/>
                <w:sz w:val="24"/>
                <w:szCs w:val="24"/>
                <w:shd w:val="clear" w:color="auto" w:fill="FFFFFF"/>
                <w:lang w:eastAsia="ar-SA"/>
              </w:rPr>
              <w:t>Подв</w:t>
            </w:r>
            <w:r w:rsidR="002702B9">
              <w:rPr>
                <w:rFonts w:ascii="Times New Roman" w:eastAsia="Arial Unicode MS" w:hAnsi="Times New Roman" w:cs="Times New Roman"/>
                <w:sz w:val="24"/>
                <w:szCs w:val="24"/>
                <w:shd w:val="clear" w:color="auto" w:fill="FFFFFF"/>
                <w:lang w:eastAsia="ar-SA"/>
              </w:rPr>
              <w:t>едение</w:t>
            </w:r>
            <w:r w:rsidRPr="006D1D05">
              <w:rPr>
                <w:rFonts w:ascii="Times New Roman" w:eastAsia="Arial Unicode MS" w:hAnsi="Times New Roman" w:cs="Times New Roman"/>
                <w:sz w:val="24"/>
                <w:szCs w:val="24"/>
                <w:shd w:val="clear" w:color="auto" w:fill="FFFFFF"/>
                <w:lang w:eastAsia="ar-SA"/>
              </w:rPr>
              <w:t xml:space="preserve"> к пониманию взаимосвязи и красоты природных явлений</w:t>
            </w:r>
          </w:p>
          <w:p w:rsidR="0099696C" w:rsidRPr="006D1D05" w:rsidRDefault="002702B9" w:rsidP="004A410E">
            <w:pPr>
              <w:numPr>
                <w:ilvl w:val="0"/>
                <w:numId w:val="22"/>
              </w:numPr>
              <w:suppressAutoHyphens/>
              <w:overflowPunct w:val="0"/>
              <w:autoSpaceDE w:val="0"/>
              <w:spacing w:after="0" w:line="240" w:lineRule="auto"/>
              <w:rPr>
                <w:rFonts w:ascii="Times New Roman" w:eastAsia="Arial Unicode MS" w:hAnsi="Times New Roman" w:cs="Times New Roman"/>
                <w:sz w:val="24"/>
                <w:szCs w:val="24"/>
                <w:shd w:val="clear" w:color="auto" w:fill="FFFFFF"/>
                <w:lang w:eastAsia="ar-SA"/>
              </w:rPr>
            </w:pPr>
            <w:r>
              <w:rPr>
                <w:rFonts w:ascii="Times New Roman" w:eastAsia="Arial Unicode MS" w:hAnsi="Times New Roman" w:cs="Times New Roman"/>
                <w:sz w:val="24"/>
                <w:szCs w:val="24"/>
                <w:shd w:val="clear" w:color="auto" w:fill="FFFFFF"/>
                <w:lang w:eastAsia="ar-SA"/>
              </w:rPr>
              <w:t xml:space="preserve">Формирование умения </w:t>
            </w:r>
            <w:r w:rsidR="0099696C" w:rsidRPr="006D1D05">
              <w:rPr>
                <w:rFonts w:ascii="Times New Roman" w:eastAsia="Arial Unicode MS" w:hAnsi="Times New Roman" w:cs="Times New Roman"/>
                <w:sz w:val="24"/>
                <w:szCs w:val="24"/>
                <w:shd w:val="clear" w:color="auto" w:fill="FFFFFF"/>
                <w:lang w:eastAsia="ar-SA"/>
              </w:rPr>
              <w:t xml:space="preserve">отбирать материалы, инструменты и способы изображения в соответствии с </w:t>
            </w:r>
            <w:r w:rsidR="0099696C" w:rsidRPr="006D1D05">
              <w:rPr>
                <w:rFonts w:ascii="Times New Roman" w:eastAsia="Arial Unicode MS" w:hAnsi="Times New Roman" w:cs="Times New Roman"/>
                <w:sz w:val="24"/>
                <w:szCs w:val="24"/>
                <w:shd w:val="clear" w:color="auto" w:fill="FFFFFF"/>
                <w:lang w:eastAsia="ar-SA"/>
              </w:rPr>
              <w:lastRenderedPageBreak/>
              <w:t>создаваемым образом.</w:t>
            </w:r>
          </w:p>
          <w:p w:rsidR="0099696C" w:rsidRPr="006D1D05" w:rsidRDefault="0099696C" w:rsidP="00E54737">
            <w:pPr>
              <w:spacing w:after="0" w:line="240" w:lineRule="auto"/>
              <w:jc w:val="both"/>
              <w:rPr>
                <w:rFonts w:ascii="Times New Roman" w:eastAsia="Calibri" w:hAnsi="Times New Roman" w:cs="Times New Roman"/>
                <w:sz w:val="24"/>
                <w:szCs w:val="24"/>
              </w:rPr>
            </w:pPr>
            <w:r w:rsidRPr="006D1D05">
              <w:rPr>
                <w:rFonts w:ascii="Times New Roman" w:eastAsia="Calibri" w:hAnsi="Times New Roman" w:cs="Times New Roman"/>
                <w:sz w:val="24"/>
                <w:szCs w:val="24"/>
              </w:rPr>
              <w:t>- выделять и использовать средства выразительности в рисовании, лепке, аппликации; формирова</w:t>
            </w:r>
            <w:r w:rsidR="00E448CE">
              <w:rPr>
                <w:rFonts w:ascii="Times New Roman" w:eastAsia="Calibri" w:hAnsi="Times New Roman" w:cs="Times New Roman"/>
                <w:sz w:val="24"/>
                <w:szCs w:val="24"/>
              </w:rPr>
              <w:t>ние умения</w:t>
            </w:r>
            <w:r w:rsidRPr="006D1D05">
              <w:rPr>
                <w:rFonts w:ascii="Times New Roman" w:eastAsia="Calibri" w:hAnsi="Times New Roman" w:cs="Times New Roman"/>
                <w:sz w:val="24"/>
                <w:szCs w:val="24"/>
              </w:rPr>
              <w:t xml:space="preserve"> создавать коллективные произведения в рисовании, лепке, аппликации.</w:t>
            </w:r>
          </w:p>
          <w:p w:rsidR="0099696C" w:rsidRPr="006D1D05" w:rsidRDefault="0099696C" w:rsidP="00E54737">
            <w:pPr>
              <w:spacing w:after="0" w:line="240" w:lineRule="auto"/>
              <w:jc w:val="both"/>
              <w:rPr>
                <w:rFonts w:ascii="Times New Roman" w:eastAsia="Calibri" w:hAnsi="Times New Roman" w:cs="Times New Roman"/>
                <w:sz w:val="24"/>
                <w:szCs w:val="24"/>
              </w:rPr>
            </w:pPr>
            <w:r w:rsidRPr="006D1D05">
              <w:rPr>
                <w:rFonts w:ascii="Times New Roman" w:eastAsia="Calibri" w:hAnsi="Times New Roman" w:cs="Times New Roman"/>
                <w:sz w:val="24"/>
                <w:szCs w:val="24"/>
              </w:rPr>
              <w:t xml:space="preserve">- </w:t>
            </w:r>
            <w:r w:rsidR="00E448CE">
              <w:rPr>
                <w:rFonts w:ascii="Times New Roman" w:eastAsia="Calibri" w:hAnsi="Times New Roman" w:cs="Times New Roman"/>
                <w:sz w:val="24"/>
                <w:szCs w:val="24"/>
              </w:rPr>
              <w:t xml:space="preserve">Поощрять </w:t>
            </w:r>
            <w:r w:rsidRPr="006D1D05">
              <w:rPr>
                <w:rFonts w:ascii="Times New Roman" w:eastAsia="Calibri" w:hAnsi="Times New Roman" w:cs="Times New Roman"/>
                <w:sz w:val="24"/>
                <w:szCs w:val="24"/>
              </w:rPr>
              <w:t>проявл</w:t>
            </w:r>
            <w:r w:rsidR="00E448CE">
              <w:rPr>
                <w:rFonts w:ascii="Times New Roman" w:eastAsia="Calibri" w:hAnsi="Times New Roman" w:cs="Times New Roman"/>
                <w:sz w:val="24"/>
                <w:szCs w:val="24"/>
              </w:rPr>
              <w:t>ение дружелюбия</w:t>
            </w:r>
            <w:r w:rsidRPr="006D1D05">
              <w:rPr>
                <w:rFonts w:ascii="Times New Roman" w:eastAsia="Calibri" w:hAnsi="Times New Roman" w:cs="Times New Roman"/>
                <w:sz w:val="24"/>
                <w:szCs w:val="24"/>
              </w:rPr>
              <w:t xml:space="preserve"> при оценке работ других детей.</w:t>
            </w:r>
          </w:p>
          <w:p w:rsidR="0099696C" w:rsidRPr="006D1D05" w:rsidRDefault="0099696C" w:rsidP="00E54737">
            <w:pPr>
              <w:spacing w:after="0" w:line="240" w:lineRule="auto"/>
              <w:jc w:val="both"/>
              <w:rPr>
                <w:rFonts w:ascii="Times New Roman" w:eastAsia="Calibri" w:hAnsi="Times New Roman" w:cs="Times New Roman"/>
                <w:sz w:val="24"/>
                <w:szCs w:val="24"/>
              </w:rPr>
            </w:pPr>
            <w:r w:rsidRPr="006D1D05">
              <w:rPr>
                <w:rFonts w:ascii="Times New Roman" w:eastAsia="Calibri" w:hAnsi="Times New Roman" w:cs="Times New Roman"/>
                <w:sz w:val="24"/>
                <w:szCs w:val="24"/>
              </w:rPr>
              <w:t>- Формирова</w:t>
            </w:r>
            <w:r w:rsidR="00E448CE">
              <w:rPr>
                <w:rFonts w:ascii="Times New Roman" w:eastAsia="Calibri" w:hAnsi="Times New Roman" w:cs="Times New Roman"/>
                <w:sz w:val="24"/>
                <w:szCs w:val="24"/>
              </w:rPr>
              <w:t>ние умения</w:t>
            </w:r>
            <w:r w:rsidRPr="006D1D05">
              <w:rPr>
                <w:rFonts w:ascii="Times New Roman" w:eastAsia="Calibri" w:hAnsi="Times New Roman" w:cs="Times New Roman"/>
                <w:sz w:val="24"/>
                <w:szCs w:val="24"/>
              </w:rPr>
              <w:t xml:space="preserve"> организовывать свое рабочее место, готовить все необходимое для</w:t>
            </w:r>
            <w:r w:rsidR="00A01650">
              <w:rPr>
                <w:rFonts w:ascii="Times New Roman" w:eastAsia="Calibri" w:hAnsi="Times New Roman" w:cs="Times New Roman"/>
                <w:sz w:val="24"/>
                <w:szCs w:val="24"/>
              </w:rPr>
              <w:t xml:space="preserve"> </w:t>
            </w:r>
            <w:r w:rsidR="00E448CE">
              <w:rPr>
                <w:rFonts w:ascii="Times New Roman" w:eastAsia="Calibri" w:hAnsi="Times New Roman" w:cs="Times New Roman"/>
                <w:sz w:val="24"/>
                <w:szCs w:val="24"/>
              </w:rPr>
              <w:t>предстоящей деятельности,</w:t>
            </w:r>
            <w:r w:rsidRPr="006D1D05">
              <w:rPr>
                <w:rFonts w:ascii="Times New Roman" w:eastAsia="Calibri" w:hAnsi="Times New Roman" w:cs="Times New Roman"/>
                <w:sz w:val="24"/>
                <w:szCs w:val="24"/>
              </w:rPr>
              <w:t xml:space="preserve"> работать аккуратно, экономно расходовать материалы, сохранять рабочее место в чистоте, по окончании работы приводить его в порядок.</w:t>
            </w:r>
          </w:p>
          <w:p w:rsidR="0099696C" w:rsidRPr="006D1D05" w:rsidRDefault="0099696C" w:rsidP="00A01650">
            <w:pPr>
              <w:suppressAutoHyphens/>
              <w:overflowPunct w:val="0"/>
              <w:autoSpaceDE w:val="0"/>
              <w:spacing w:after="0" w:line="240" w:lineRule="auto"/>
              <w:ind w:left="360"/>
              <w:rPr>
                <w:rFonts w:ascii="Times New Roman" w:eastAsia="Arial Unicode MS" w:hAnsi="Times New Roman" w:cs="Times New Roman"/>
                <w:sz w:val="24"/>
                <w:szCs w:val="24"/>
                <w:shd w:val="clear" w:color="auto" w:fill="FFFFFF"/>
                <w:lang w:eastAsia="ar-SA"/>
              </w:rPr>
            </w:pPr>
          </w:p>
        </w:tc>
        <w:tc>
          <w:tcPr>
            <w:tcW w:w="3718" w:type="dxa"/>
            <w:tcBorders>
              <w:top w:val="single" w:sz="4" w:space="0" w:color="000000"/>
              <w:left w:val="single" w:sz="4" w:space="0" w:color="000000"/>
              <w:bottom w:val="single" w:sz="4" w:space="0" w:color="000000"/>
              <w:right w:val="single" w:sz="4" w:space="0" w:color="000000"/>
            </w:tcBorders>
          </w:tcPr>
          <w:p w:rsidR="0099696C" w:rsidRPr="006D1D05" w:rsidRDefault="0099696C" w:rsidP="004A410E">
            <w:pPr>
              <w:numPr>
                <w:ilvl w:val="0"/>
                <w:numId w:val="22"/>
              </w:numPr>
              <w:suppressAutoHyphens/>
              <w:overflowPunct w:val="0"/>
              <w:autoSpaceDE w:val="0"/>
              <w:spacing w:after="0" w:line="240" w:lineRule="auto"/>
              <w:rPr>
                <w:rFonts w:ascii="Times New Roman" w:eastAsia="Arial Unicode MS" w:hAnsi="Times New Roman" w:cs="Times New Roman"/>
                <w:sz w:val="24"/>
                <w:szCs w:val="24"/>
                <w:shd w:val="clear" w:color="auto" w:fill="FFFFFF"/>
                <w:lang w:eastAsia="ar-SA"/>
              </w:rPr>
            </w:pPr>
            <w:r w:rsidRPr="006D1D05">
              <w:rPr>
                <w:rFonts w:ascii="Times New Roman" w:eastAsia="Arial Unicode MS" w:hAnsi="Times New Roman" w:cs="Times New Roman"/>
                <w:sz w:val="24"/>
                <w:szCs w:val="24"/>
                <w:shd w:val="clear" w:color="auto" w:fill="FFFFFF"/>
                <w:lang w:eastAsia="ar-SA"/>
              </w:rPr>
              <w:lastRenderedPageBreak/>
              <w:t>Воспит</w:t>
            </w:r>
            <w:r w:rsidR="00111F3D">
              <w:rPr>
                <w:rFonts w:ascii="Times New Roman" w:eastAsia="Arial Unicode MS" w:hAnsi="Times New Roman" w:cs="Times New Roman"/>
                <w:sz w:val="24"/>
                <w:szCs w:val="24"/>
                <w:shd w:val="clear" w:color="auto" w:fill="FFFFFF"/>
                <w:lang w:eastAsia="ar-SA"/>
              </w:rPr>
              <w:t>ание</w:t>
            </w:r>
            <w:r w:rsidRPr="006D1D05">
              <w:rPr>
                <w:rFonts w:ascii="Times New Roman" w:eastAsia="Arial Unicode MS" w:hAnsi="Times New Roman" w:cs="Times New Roman"/>
                <w:sz w:val="24"/>
                <w:szCs w:val="24"/>
                <w:shd w:val="clear" w:color="auto" w:fill="FFFFFF"/>
                <w:lang w:eastAsia="ar-SA"/>
              </w:rPr>
              <w:t xml:space="preserve"> эмоционально-эстетически</w:t>
            </w:r>
            <w:r w:rsidR="00111F3D">
              <w:rPr>
                <w:rFonts w:ascii="Times New Roman" w:eastAsia="Arial Unicode MS" w:hAnsi="Times New Roman" w:cs="Times New Roman"/>
                <w:sz w:val="24"/>
                <w:szCs w:val="24"/>
                <w:shd w:val="clear" w:color="auto" w:fill="FFFFFF"/>
                <w:lang w:eastAsia="ar-SA"/>
              </w:rPr>
              <w:t>х</w:t>
            </w:r>
            <w:r w:rsidRPr="006D1D05">
              <w:rPr>
                <w:rFonts w:ascii="Times New Roman" w:eastAsia="Arial Unicode MS" w:hAnsi="Times New Roman" w:cs="Times New Roman"/>
                <w:sz w:val="24"/>
                <w:szCs w:val="24"/>
                <w:shd w:val="clear" w:color="auto" w:fill="FFFFFF"/>
                <w:lang w:eastAsia="ar-SA"/>
              </w:rPr>
              <w:t xml:space="preserve"> чувств и ориен</w:t>
            </w:r>
            <w:r w:rsidRPr="006D1D05">
              <w:rPr>
                <w:rFonts w:ascii="Times New Roman" w:eastAsia="Arial Unicode MS" w:hAnsi="Times New Roman" w:cs="Times New Roman"/>
                <w:sz w:val="24"/>
                <w:szCs w:val="24"/>
                <w:shd w:val="clear" w:color="auto" w:fill="FFFFFF"/>
                <w:lang w:eastAsia="ar-SA"/>
              </w:rPr>
              <w:softHyphen/>
              <w:t>тации на проявление прекрасного в разнообразных предметах и явлениях природного и социального характера.</w:t>
            </w:r>
          </w:p>
          <w:p w:rsidR="0099696C" w:rsidRPr="006D1D05" w:rsidRDefault="00111F3D" w:rsidP="004A410E">
            <w:pPr>
              <w:numPr>
                <w:ilvl w:val="0"/>
                <w:numId w:val="22"/>
              </w:numPr>
              <w:suppressAutoHyphens/>
              <w:overflowPunct w:val="0"/>
              <w:autoSpaceDE w:val="0"/>
              <w:spacing w:after="0" w:line="240" w:lineRule="auto"/>
              <w:rPr>
                <w:rFonts w:ascii="Times New Roman" w:eastAsia="Arial Unicode MS" w:hAnsi="Times New Roman" w:cs="Times New Roman"/>
                <w:sz w:val="24"/>
                <w:szCs w:val="24"/>
                <w:lang w:eastAsia="ar-SA"/>
              </w:rPr>
            </w:pPr>
            <w:r>
              <w:rPr>
                <w:rFonts w:ascii="Times New Roman" w:eastAsia="Arial Unicode MS" w:hAnsi="Times New Roman" w:cs="Times New Roman"/>
                <w:sz w:val="24"/>
                <w:szCs w:val="24"/>
                <w:shd w:val="clear" w:color="auto" w:fill="FFFFFF"/>
                <w:lang w:eastAsia="ar-SA"/>
              </w:rPr>
              <w:t>Развитие</w:t>
            </w:r>
            <w:r w:rsidR="0099696C" w:rsidRPr="006D1D05">
              <w:rPr>
                <w:rFonts w:ascii="Times New Roman" w:eastAsia="Arial Unicode MS" w:hAnsi="Times New Roman" w:cs="Times New Roman"/>
                <w:sz w:val="24"/>
                <w:szCs w:val="24"/>
                <w:shd w:val="clear" w:color="auto" w:fill="FFFFFF"/>
                <w:lang w:eastAsia="ar-SA"/>
              </w:rPr>
              <w:t xml:space="preserve"> художественного восприятия произведений ис</w:t>
            </w:r>
            <w:r w:rsidR="0099696C" w:rsidRPr="006D1D05">
              <w:rPr>
                <w:rFonts w:ascii="Times New Roman" w:eastAsia="Arial Unicode MS" w:hAnsi="Times New Roman" w:cs="Times New Roman"/>
                <w:sz w:val="24"/>
                <w:szCs w:val="24"/>
                <w:shd w:val="clear" w:color="auto" w:fill="FFFFFF"/>
                <w:lang w:eastAsia="ar-SA"/>
              </w:rPr>
              <w:softHyphen/>
              <w:t>кусства, подв</w:t>
            </w:r>
            <w:r>
              <w:rPr>
                <w:rFonts w:ascii="Times New Roman" w:eastAsia="Arial Unicode MS" w:hAnsi="Times New Roman" w:cs="Times New Roman"/>
                <w:sz w:val="24"/>
                <w:szCs w:val="24"/>
                <w:shd w:val="clear" w:color="auto" w:fill="FFFFFF"/>
                <w:lang w:eastAsia="ar-SA"/>
              </w:rPr>
              <w:t>едение</w:t>
            </w:r>
            <w:r w:rsidR="0099696C" w:rsidRPr="006D1D05">
              <w:rPr>
                <w:rFonts w:ascii="Times New Roman" w:eastAsia="Arial Unicode MS" w:hAnsi="Times New Roman" w:cs="Times New Roman"/>
                <w:sz w:val="24"/>
                <w:szCs w:val="24"/>
                <w:shd w:val="clear" w:color="auto" w:fill="FFFFFF"/>
                <w:lang w:eastAsia="ar-SA"/>
              </w:rPr>
              <w:t xml:space="preserve"> детей к пониманию единства содержания (о чем произведение) и некоторых средств выразительности (как изображено) в разных видах искусств.</w:t>
            </w:r>
          </w:p>
          <w:p w:rsidR="0099696C" w:rsidRPr="006D1D05" w:rsidRDefault="0099696C" w:rsidP="004A410E">
            <w:pPr>
              <w:numPr>
                <w:ilvl w:val="0"/>
                <w:numId w:val="22"/>
              </w:numPr>
              <w:suppressAutoHyphens/>
              <w:overflowPunct w:val="0"/>
              <w:autoSpaceDE w:val="0"/>
              <w:spacing w:after="0" w:line="240" w:lineRule="auto"/>
              <w:rPr>
                <w:rFonts w:ascii="Times New Roman" w:eastAsia="Arial Unicode MS" w:hAnsi="Times New Roman" w:cs="Times New Roman"/>
                <w:sz w:val="24"/>
                <w:szCs w:val="24"/>
                <w:shd w:val="clear" w:color="auto" w:fill="FFFFFF"/>
                <w:lang w:eastAsia="ar-SA"/>
              </w:rPr>
            </w:pPr>
            <w:r w:rsidRPr="006D1D05">
              <w:rPr>
                <w:rFonts w:ascii="Times New Roman" w:eastAsia="Arial Unicode MS" w:hAnsi="Times New Roman" w:cs="Times New Roman"/>
                <w:sz w:val="24"/>
                <w:szCs w:val="24"/>
                <w:lang w:eastAsia="ar-SA"/>
              </w:rPr>
              <w:t>Формирова</w:t>
            </w:r>
            <w:r w:rsidR="00512F74">
              <w:rPr>
                <w:rFonts w:ascii="Times New Roman" w:eastAsia="Arial Unicode MS" w:hAnsi="Times New Roman" w:cs="Times New Roman"/>
                <w:sz w:val="24"/>
                <w:szCs w:val="24"/>
                <w:lang w:eastAsia="ar-SA"/>
              </w:rPr>
              <w:t>ние</w:t>
            </w:r>
            <w:r w:rsidRPr="006D1D05">
              <w:rPr>
                <w:rFonts w:ascii="Times New Roman" w:eastAsia="Arial Unicode MS" w:hAnsi="Times New Roman" w:cs="Times New Roman"/>
                <w:sz w:val="24"/>
                <w:szCs w:val="24"/>
                <w:lang w:eastAsia="ar-SA"/>
              </w:rPr>
              <w:t xml:space="preserve"> элементарны</w:t>
            </w:r>
            <w:r w:rsidR="00512F74">
              <w:rPr>
                <w:rFonts w:ascii="Times New Roman" w:eastAsia="Arial Unicode MS" w:hAnsi="Times New Roman" w:cs="Times New Roman"/>
                <w:sz w:val="24"/>
                <w:szCs w:val="24"/>
                <w:lang w:eastAsia="ar-SA"/>
              </w:rPr>
              <w:t>х</w:t>
            </w:r>
            <w:r w:rsidRPr="006D1D05">
              <w:rPr>
                <w:rFonts w:ascii="Times New Roman" w:eastAsia="Arial Unicode MS" w:hAnsi="Times New Roman" w:cs="Times New Roman"/>
                <w:sz w:val="24"/>
                <w:szCs w:val="24"/>
                <w:lang w:eastAsia="ar-SA"/>
              </w:rPr>
              <w:t xml:space="preserve"> представлени</w:t>
            </w:r>
            <w:r w:rsidR="00512F74">
              <w:rPr>
                <w:rFonts w:ascii="Times New Roman" w:eastAsia="Arial Unicode MS" w:hAnsi="Times New Roman" w:cs="Times New Roman"/>
                <w:sz w:val="24"/>
                <w:szCs w:val="24"/>
                <w:lang w:eastAsia="ar-SA"/>
              </w:rPr>
              <w:t>й</w:t>
            </w:r>
            <w:r w:rsidRPr="006D1D05">
              <w:rPr>
                <w:rFonts w:ascii="Times New Roman" w:eastAsia="Arial Unicode MS" w:hAnsi="Times New Roman" w:cs="Times New Roman"/>
                <w:sz w:val="24"/>
                <w:szCs w:val="24"/>
                <w:lang w:eastAsia="ar-SA"/>
              </w:rPr>
              <w:t xml:space="preserve"> о декоративном искусстве, графике, живописи, скульптуре.</w:t>
            </w:r>
          </w:p>
          <w:p w:rsidR="0099696C" w:rsidRPr="006D1D05" w:rsidRDefault="0099696C" w:rsidP="00E54737">
            <w:pPr>
              <w:spacing w:after="0" w:line="240" w:lineRule="auto"/>
              <w:jc w:val="both"/>
              <w:rPr>
                <w:rFonts w:ascii="Times New Roman" w:eastAsia="Calibri" w:hAnsi="Times New Roman" w:cs="Times New Roman"/>
                <w:sz w:val="24"/>
                <w:szCs w:val="24"/>
              </w:rPr>
            </w:pPr>
            <w:r w:rsidRPr="006D1D05">
              <w:rPr>
                <w:rFonts w:ascii="Times New Roman" w:eastAsia="Arial Unicode MS" w:hAnsi="Times New Roman" w:cs="Times New Roman"/>
                <w:sz w:val="24"/>
                <w:szCs w:val="24"/>
                <w:shd w:val="clear" w:color="auto" w:fill="FFFFFF"/>
                <w:lang w:eastAsia="ar-SA"/>
              </w:rPr>
              <w:t>-</w:t>
            </w:r>
            <w:r w:rsidR="003710B3">
              <w:rPr>
                <w:rFonts w:ascii="Times New Roman" w:eastAsia="Arial Unicode MS" w:hAnsi="Times New Roman" w:cs="Times New Roman"/>
                <w:sz w:val="24"/>
                <w:szCs w:val="24"/>
                <w:shd w:val="clear" w:color="auto" w:fill="FFFFFF"/>
                <w:lang w:eastAsia="ar-SA"/>
              </w:rPr>
              <w:t>З</w:t>
            </w:r>
            <w:r w:rsidRPr="006D1D05">
              <w:rPr>
                <w:rFonts w:ascii="Times New Roman" w:eastAsia="Calibri" w:hAnsi="Times New Roman" w:cs="Times New Roman"/>
                <w:sz w:val="24"/>
                <w:szCs w:val="24"/>
              </w:rPr>
              <w:t>наком</w:t>
            </w:r>
            <w:r w:rsidR="00512F74">
              <w:rPr>
                <w:rFonts w:ascii="Times New Roman" w:eastAsia="Calibri" w:hAnsi="Times New Roman" w:cs="Times New Roman"/>
                <w:sz w:val="24"/>
                <w:szCs w:val="24"/>
              </w:rPr>
              <w:t>ство</w:t>
            </w:r>
            <w:r w:rsidRPr="006D1D05">
              <w:rPr>
                <w:rFonts w:ascii="Times New Roman" w:eastAsia="Calibri" w:hAnsi="Times New Roman" w:cs="Times New Roman"/>
                <w:sz w:val="24"/>
                <w:szCs w:val="24"/>
              </w:rPr>
              <w:t xml:space="preserve"> детей с профессиями артиста, художника, композитора.</w:t>
            </w:r>
          </w:p>
          <w:p w:rsidR="0099696C" w:rsidRPr="006D1D05" w:rsidRDefault="0099696C" w:rsidP="00E54737">
            <w:pPr>
              <w:spacing w:after="0" w:line="240" w:lineRule="auto"/>
              <w:jc w:val="both"/>
              <w:rPr>
                <w:rFonts w:ascii="Times New Roman" w:eastAsia="Calibri" w:hAnsi="Times New Roman" w:cs="Times New Roman"/>
                <w:sz w:val="24"/>
                <w:szCs w:val="24"/>
              </w:rPr>
            </w:pPr>
            <w:r w:rsidRPr="006D1D05">
              <w:rPr>
                <w:rFonts w:ascii="Times New Roman" w:eastAsia="Calibri" w:hAnsi="Times New Roman" w:cs="Times New Roman"/>
                <w:sz w:val="24"/>
                <w:szCs w:val="24"/>
              </w:rPr>
              <w:t xml:space="preserve">- </w:t>
            </w:r>
            <w:r w:rsidR="00512F74">
              <w:rPr>
                <w:rFonts w:ascii="Times New Roman" w:eastAsia="Calibri" w:hAnsi="Times New Roman" w:cs="Times New Roman"/>
                <w:sz w:val="24"/>
                <w:szCs w:val="24"/>
              </w:rPr>
              <w:t xml:space="preserve">Формирование умения </w:t>
            </w:r>
            <w:r w:rsidRPr="006D1D05">
              <w:rPr>
                <w:rFonts w:ascii="Times New Roman" w:eastAsia="Calibri" w:hAnsi="Times New Roman" w:cs="Times New Roman"/>
                <w:sz w:val="24"/>
                <w:szCs w:val="24"/>
              </w:rPr>
              <w:t xml:space="preserve">выделять и называть основные средства выразительности (цвет, форма, </w:t>
            </w:r>
            <w:r w:rsidRPr="006D1D05">
              <w:rPr>
                <w:rFonts w:ascii="Times New Roman" w:eastAsia="Calibri" w:hAnsi="Times New Roman" w:cs="Times New Roman"/>
                <w:sz w:val="24"/>
                <w:szCs w:val="24"/>
              </w:rPr>
              <w:lastRenderedPageBreak/>
              <w:t>величина) и создавать свои художественные образы в изобразительной деятельности.</w:t>
            </w:r>
          </w:p>
          <w:p w:rsidR="0099696C" w:rsidRPr="006D1D05" w:rsidRDefault="0099696C" w:rsidP="00E54737">
            <w:pPr>
              <w:spacing w:after="0" w:line="240" w:lineRule="auto"/>
              <w:jc w:val="both"/>
              <w:rPr>
                <w:rFonts w:ascii="Times New Roman" w:eastAsia="Calibri" w:hAnsi="Times New Roman" w:cs="Times New Roman"/>
                <w:sz w:val="24"/>
                <w:szCs w:val="24"/>
              </w:rPr>
            </w:pPr>
            <w:r w:rsidRPr="006D1D05">
              <w:rPr>
                <w:rFonts w:ascii="Times New Roman" w:eastAsia="Calibri" w:hAnsi="Times New Roman" w:cs="Times New Roman"/>
                <w:sz w:val="24"/>
                <w:szCs w:val="24"/>
              </w:rPr>
              <w:t>- Поощр</w:t>
            </w:r>
            <w:r w:rsidR="00512F74">
              <w:rPr>
                <w:rFonts w:ascii="Times New Roman" w:eastAsia="Calibri" w:hAnsi="Times New Roman" w:cs="Times New Roman"/>
                <w:sz w:val="24"/>
                <w:szCs w:val="24"/>
              </w:rPr>
              <w:t>ение стремления</w:t>
            </w:r>
            <w:r w:rsidRPr="006D1D05">
              <w:rPr>
                <w:rFonts w:ascii="Times New Roman" w:eastAsia="Calibri" w:hAnsi="Times New Roman" w:cs="Times New Roman"/>
                <w:sz w:val="24"/>
                <w:szCs w:val="24"/>
              </w:rPr>
              <w:t xml:space="preserve"> детей </w:t>
            </w:r>
            <w:r w:rsidR="00AA23D0">
              <w:rPr>
                <w:rFonts w:ascii="Times New Roman" w:eastAsia="Calibri" w:hAnsi="Times New Roman" w:cs="Times New Roman"/>
                <w:sz w:val="24"/>
                <w:szCs w:val="24"/>
              </w:rPr>
              <w:t xml:space="preserve">к </w:t>
            </w:r>
            <w:r w:rsidRPr="006D1D05">
              <w:rPr>
                <w:rFonts w:ascii="Times New Roman" w:eastAsia="Calibri" w:hAnsi="Times New Roman" w:cs="Times New Roman"/>
                <w:sz w:val="24"/>
                <w:szCs w:val="24"/>
              </w:rPr>
              <w:t>изображ</w:t>
            </w:r>
            <w:r w:rsidR="00AA23D0">
              <w:rPr>
                <w:rFonts w:ascii="Times New Roman" w:eastAsia="Calibri" w:hAnsi="Times New Roman" w:cs="Times New Roman"/>
                <w:sz w:val="24"/>
                <w:szCs w:val="24"/>
              </w:rPr>
              <w:t>ению</w:t>
            </w:r>
            <w:r w:rsidRPr="006D1D05">
              <w:rPr>
                <w:rFonts w:ascii="Times New Roman" w:eastAsia="Calibri" w:hAnsi="Times New Roman" w:cs="Times New Roman"/>
                <w:sz w:val="24"/>
                <w:szCs w:val="24"/>
              </w:rPr>
              <w:t xml:space="preserve"> в рисунках, аппликациях реальны</w:t>
            </w:r>
            <w:r w:rsidR="00AA23D0">
              <w:rPr>
                <w:rFonts w:ascii="Times New Roman" w:eastAsia="Calibri" w:hAnsi="Times New Roman" w:cs="Times New Roman"/>
                <w:sz w:val="24"/>
                <w:szCs w:val="24"/>
              </w:rPr>
              <w:t>х</w:t>
            </w:r>
            <w:r w:rsidRPr="006D1D05">
              <w:rPr>
                <w:rFonts w:ascii="Times New Roman" w:eastAsia="Calibri" w:hAnsi="Times New Roman" w:cs="Times New Roman"/>
                <w:sz w:val="24"/>
                <w:szCs w:val="24"/>
              </w:rPr>
              <w:t xml:space="preserve"> и сказочны</w:t>
            </w:r>
            <w:r w:rsidR="00AA23D0">
              <w:rPr>
                <w:rFonts w:ascii="Times New Roman" w:eastAsia="Calibri" w:hAnsi="Times New Roman" w:cs="Times New Roman"/>
                <w:sz w:val="24"/>
                <w:szCs w:val="24"/>
              </w:rPr>
              <w:t>х</w:t>
            </w:r>
            <w:r w:rsidRPr="006D1D05">
              <w:rPr>
                <w:rFonts w:ascii="Times New Roman" w:eastAsia="Calibri" w:hAnsi="Times New Roman" w:cs="Times New Roman"/>
                <w:sz w:val="24"/>
                <w:szCs w:val="24"/>
              </w:rPr>
              <w:t xml:space="preserve"> строени</w:t>
            </w:r>
            <w:r w:rsidR="00AA23D0">
              <w:rPr>
                <w:rFonts w:ascii="Times New Roman" w:eastAsia="Calibri" w:hAnsi="Times New Roman" w:cs="Times New Roman"/>
                <w:sz w:val="24"/>
                <w:szCs w:val="24"/>
              </w:rPr>
              <w:t>й</w:t>
            </w:r>
            <w:r w:rsidRPr="006D1D05">
              <w:rPr>
                <w:rFonts w:ascii="Times New Roman" w:eastAsia="Calibri" w:hAnsi="Times New Roman" w:cs="Times New Roman"/>
                <w:sz w:val="24"/>
                <w:szCs w:val="24"/>
              </w:rPr>
              <w:t>.</w:t>
            </w:r>
          </w:p>
          <w:p w:rsidR="0099696C" w:rsidRPr="006D1D05" w:rsidRDefault="00AA23D0" w:rsidP="00E04746">
            <w:pPr>
              <w:suppressAutoHyphens/>
              <w:overflowPunct w:val="0"/>
              <w:autoSpaceDE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rPr>
              <w:t>З</w:t>
            </w:r>
            <w:r w:rsidR="0099696C" w:rsidRPr="006D1D05">
              <w:rPr>
                <w:rFonts w:ascii="Times New Roman" w:eastAsia="Calibri" w:hAnsi="Times New Roman" w:cs="Times New Roman"/>
                <w:sz w:val="24"/>
                <w:szCs w:val="24"/>
              </w:rPr>
              <w:t>наком</w:t>
            </w:r>
            <w:r>
              <w:rPr>
                <w:rFonts w:ascii="Times New Roman" w:eastAsia="Calibri" w:hAnsi="Times New Roman" w:cs="Times New Roman"/>
                <w:sz w:val="24"/>
                <w:szCs w:val="24"/>
              </w:rPr>
              <w:t xml:space="preserve">ство </w:t>
            </w:r>
            <w:r w:rsidR="0099696C" w:rsidRPr="006D1D05">
              <w:rPr>
                <w:rFonts w:ascii="Times New Roman" w:eastAsia="Calibri" w:hAnsi="Times New Roman" w:cs="Times New Roman"/>
                <w:sz w:val="24"/>
                <w:szCs w:val="24"/>
              </w:rPr>
              <w:t xml:space="preserve">детей с </w:t>
            </w:r>
            <w:proofErr w:type="spellStart"/>
            <w:r w:rsidR="003710B3">
              <w:rPr>
                <w:rFonts w:ascii="Times New Roman" w:eastAsia="Calibri" w:hAnsi="Times New Roman" w:cs="Times New Roman"/>
                <w:sz w:val="24"/>
                <w:szCs w:val="24"/>
              </w:rPr>
              <w:t>филимоновскими</w:t>
            </w:r>
            <w:proofErr w:type="spellEnd"/>
            <w:r w:rsidR="003710B3">
              <w:rPr>
                <w:rFonts w:ascii="Times New Roman" w:eastAsia="Calibri" w:hAnsi="Times New Roman" w:cs="Times New Roman"/>
                <w:sz w:val="24"/>
                <w:szCs w:val="24"/>
              </w:rPr>
              <w:t xml:space="preserve"> игрушками</w:t>
            </w:r>
            <w:r w:rsidR="00E04746">
              <w:rPr>
                <w:rFonts w:ascii="Times New Roman" w:eastAsia="Calibri" w:hAnsi="Times New Roman" w:cs="Times New Roman"/>
                <w:sz w:val="24"/>
                <w:szCs w:val="24"/>
              </w:rPr>
              <w:t xml:space="preserve">, упражнение в </w:t>
            </w:r>
            <w:r w:rsidR="0099696C" w:rsidRPr="006D1D05">
              <w:rPr>
                <w:rFonts w:ascii="Times New Roman" w:eastAsia="Calibri" w:hAnsi="Times New Roman" w:cs="Times New Roman"/>
                <w:sz w:val="24"/>
                <w:szCs w:val="24"/>
              </w:rPr>
              <w:t>выдел</w:t>
            </w:r>
            <w:r w:rsidR="00E04746">
              <w:rPr>
                <w:rFonts w:ascii="Times New Roman" w:eastAsia="Calibri" w:hAnsi="Times New Roman" w:cs="Times New Roman"/>
                <w:sz w:val="24"/>
                <w:szCs w:val="24"/>
              </w:rPr>
              <w:t>ении</w:t>
            </w:r>
            <w:r w:rsidR="0099696C" w:rsidRPr="006D1D05">
              <w:rPr>
                <w:rFonts w:ascii="Times New Roman" w:eastAsia="Calibri" w:hAnsi="Times New Roman" w:cs="Times New Roman"/>
                <w:sz w:val="24"/>
                <w:szCs w:val="24"/>
              </w:rPr>
              <w:t xml:space="preserve"> элемент</w:t>
            </w:r>
            <w:r w:rsidR="00E04746">
              <w:rPr>
                <w:rFonts w:ascii="Times New Roman" w:eastAsia="Calibri" w:hAnsi="Times New Roman" w:cs="Times New Roman"/>
                <w:sz w:val="24"/>
                <w:szCs w:val="24"/>
              </w:rPr>
              <w:t>ов</w:t>
            </w:r>
            <w:r w:rsidR="0099696C" w:rsidRPr="006D1D05">
              <w:rPr>
                <w:rFonts w:ascii="Times New Roman" w:eastAsia="Calibri" w:hAnsi="Times New Roman" w:cs="Times New Roman"/>
                <w:sz w:val="24"/>
                <w:szCs w:val="24"/>
              </w:rPr>
              <w:t xml:space="preserve"> </w:t>
            </w:r>
            <w:proofErr w:type="spellStart"/>
            <w:r w:rsidR="00E04746">
              <w:rPr>
                <w:rFonts w:ascii="Times New Roman" w:eastAsia="Calibri" w:hAnsi="Times New Roman" w:cs="Times New Roman"/>
                <w:sz w:val="24"/>
                <w:szCs w:val="24"/>
              </w:rPr>
              <w:t>филимоновской</w:t>
            </w:r>
            <w:proofErr w:type="spellEnd"/>
            <w:r w:rsidR="00E04746">
              <w:rPr>
                <w:rFonts w:ascii="Times New Roman" w:eastAsia="Calibri" w:hAnsi="Times New Roman" w:cs="Times New Roman"/>
                <w:sz w:val="24"/>
                <w:szCs w:val="24"/>
              </w:rPr>
              <w:t xml:space="preserve"> и </w:t>
            </w:r>
            <w:proofErr w:type="gramStart"/>
            <w:r w:rsidR="00E04746">
              <w:rPr>
                <w:rFonts w:ascii="Times New Roman" w:eastAsia="Calibri" w:hAnsi="Times New Roman" w:cs="Times New Roman"/>
                <w:sz w:val="24"/>
                <w:szCs w:val="24"/>
              </w:rPr>
              <w:t>дымковской</w:t>
            </w:r>
            <w:proofErr w:type="gramEnd"/>
            <w:r w:rsidR="00E04746">
              <w:rPr>
                <w:rFonts w:ascii="Times New Roman" w:eastAsia="Calibri" w:hAnsi="Times New Roman" w:cs="Times New Roman"/>
                <w:sz w:val="24"/>
                <w:szCs w:val="24"/>
              </w:rPr>
              <w:t xml:space="preserve"> </w:t>
            </w:r>
            <w:r w:rsidR="001017BE">
              <w:rPr>
                <w:rFonts w:ascii="Times New Roman" w:eastAsia="Calibri" w:hAnsi="Times New Roman" w:cs="Times New Roman"/>
                <w:sz w:val="24"/>
                <w:szCs w:val="24"/>
              </w:rPr>
              <w:t>росписей.</w:t>
            </w:r>
            <w:r w:rsidR="00E04746">
              <w:rPr>
                <w:rFonts w:ascii="Times New Roman" w:eastAsia="Calibri" w:hAnsi="Times New Roman" w:cs="Times New Roman"/>
                <w:sz w:val="24"/>
                <w:szCs w:val="24"/>
              </w:rPr>
              <w:t>.</w:t>
            </w:r>
          </w:p>
        </w:tc>
      </w:tr>
      <w:tr w:rsidR="0099696C" w:rsidRPr="006D1D05" w:rsidTr="007A0727">
        <w:tc>
          <w:tcPr>
            <w:tcW w:w="2951" w:type="dxa"/>
            <w:gridSpan w:val="2"/>
            <w:tcBorders>
              <w:top w:val="single" w:sz="4" w:space="0" w:color="000000"/>
              <w:left w:val="single" w:sz="4" w:space="0" w:color="000000"/>
              <w:bottom w:val="single" w:sz="4" w:space="0" w:color="000000"/>
            </w:tcBorders>
          </w:tcPr>
          <w:p w:rsidR="0099696C" w:rsidRPr="001D67F1" w:rsidRDefault="0099696C" w:rsidP="00E54737">
            <w:pPr>
              <w:suppressAutoHyphens/>
              <w:overflowPunct w:val="0"/>
              <w:autoSpaceDE w:val="0"/>
              <w:spacing w:after="0" w:line="240" w:lineRule="auto"/>
              <w:jc w:val="center"/>
              <w:rPr>
                <w:rFonts w:ascii="Times New Roman" w:eastAsia="Calibri" w:hAnsi="Times New Roman" w:cs="Times New Roman"/>
                <w:bCs/>
                <w:sz w:val="24"/>
                <w:szCs w:val="24"/>
                <w:lang w:eastAsia="ar-SA"/>
              </w:rPr>
            </w:pPr>
            <w:r w:rsidRPr="001D67F1">
              <w:rPr>
                <w:rFonts w:ascii="Times New Roman" w:eastAsia="Calibri" w:hAnsi="Times New Roman" w:cs="Times New Roman"/>
                <w:bCs/>
                <w:sz w:val="24"/>
                <w:szCs w:val="24"/>
                <w:lang w:eastAsia="ar-SA"/>
              </w:rPr>
              <w:lastRenderedPageBreak/>
              <w:t>Виды деятельности</w:t>
            </w:r>
          </w:p>
        </w:tc>
        <w:tc>
          <w:tcPr>
            <w:tcW w:w="11909" w:type="dxa"/>
            <w:gridSpan w:val="4"/>
            <w:tcBorders>
              <w:top w:val="single" w:sz="4" w:space="0" w:color="000000"/>
              <w:left w:val="single" w:sz="4" w:space="0" w:color="000000"/>
              <w:bottom w:val="single" w:sz="4" w:space="0" w:color="000000"/>
              <w:right w:val="single" w:sz="4" w:space="0" w:color="000000"/>
            </w:tcBorders>
          </w:tcPr>
          <w:p w:rsidR="0099696C" w:rsidRPr="001D67F1" w:rsidRDefault="0099696C" w:rsidP="00E54737">
            <w:pPr>
              <w:suppressAutoHyphens/>
              <w:overflowPunct w:val="0"/>
              <w:autoSpaceDE w:val="0"/>
              <w:spacing w:after="0" w:line="240" w:lineRule="auto"/>
              <w:jc w:val="center"/>
              <w:rPr>
                <w:rFonts w:ascii="Times New Roman" w:eastAsia="Calibri" w:hAnsi="Times New Roman" w:cs="Times New Roman"/>
                <w:sz w:val="24"/>
                <w:szCs w:val="24"/>
                <w:lang w:eastAsia="ar-SA"/>
              </w:rPr>
            </w:pPr>
            <w:r w:rsidRPr="001D67F1">
              <w:rPr>
                <w:rFonts w:ascii="Times New Roman" w:eastAsia="Calibri" w:hAnsi="Times New Roman" w:cs="Times New Roman"/>
                <w:bCs/>
                <w:sz w:val="24"/>
                <w:szCs w:val="24"/>
                <w:lang w:eastAsia="ar-SA"/>
              </w:rPr>
              <w:t>Формы организации деятельности</w:t>
            </w:r>
          </w:p>
        </w:tc>
      </w:tr>
      <w:tr w:rsidR="0099696C" w:rsidRPr="006D1D05" w:rsidTr="007A0727">
        <w:tc>
          <w:tcPr>
            <w:tcW w:w="2951" w:type="dxa"/>
            <w:gridSpan w:val="2"/>
            <w:tcBorders>
              <w:top w:val="single" w:sz="4" w:space="0" w:color="000000"/>
              <w:left w:val="single" w:sz="4" w:space="0" w:color="000000"/>
              <w:bottom w:val="single" w:sz="4" w:space="0" w:color="000000"/>
            </w:tcBorders>
          </w:tcPr>
          <w:p w:rsidR="0099696C" w:rsidRPr="006D1D05" w:rsidRDefault="00AD3BDC" w:rsidP="00E54737">
            <w:pPr>
              <w:suppressAutoHyphens/>
              <w:overflowPunct w:val="0"/>
              <w:autoSpaceDE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О</w:t>
            </w:r>
            <w:r w:rsidR="001D67F1">
              <w:rPr>
                <w:rFonts w:ascii="Times New Roman" w:eastAsia="Calibri" w:hAnsi="Times New Roman" w:cs="Times New Roman"/>
                <w:sz w:val="24"/>
                <w:szCs w:val="24"/>
                <w:lang w:eastAsia="ar-SA"/>
              </w:rPr>
              <w:t>ОД</w:t>
            </w:r>
          </w:p>
        </w:tc>
        <w:tc>
          <w:tcPr>
            <w:tcW w:w="11909" w:type="dxa"/>
            <w:gridSpan w:val="4"/>
            <w:tcBorders>
              <w:top w:val="single" w:sz="4" w:space="0" w:color="000000"/>
              <w:left w:val="single" w:sz="4" w:space="0" w:color="000000"/>
              <w:bottom w:val="single" w:sz="4" w:space="0" w:color="000000"/>
              <w:right w:val="single" w:sz="4" w:space="0" w:color="000000"/>
            </w:tcBorders>
          </w:tcPr>
          <w:p w:rsidR="0099696C" w:rsidRPr="006D1D05" w:rsidRDefault="0099696C" w:rsidP="00E54737">
            <w:pPr>
              <w:suppressAutoHyphens/>
              <w:overflowPunct w:val="0"/>
              <w:autoSpaceDE w:val="0"/>
              <w:spacing w:after="0" w:line="240" w:lineRule="auto"/>
              <w:rPr>
                <w:rFonts w:ascii="Times New Roman" w:eastAsia="Calibri" w:hAnsi="Times New Roman" w:cs="Times New Roman"/>
                <w:sz w:val="24"/>
                <w:szCs w:val="24"/>
                <w:lang w:eastAsia="ar-SA"/>
              </w:rPr>
            </w:pPr>
            <w:r w:rsidRPr="006D1D05">
              <w:rPr>
                <w:rFonts w:ascii="Times New Roman" w:eastAsia="Calibri" w:hAnsi="Times New Roman" w:cs="Times New Roman"/>
                <w:sz w:val="24"/>
                <w:szCs w:val="24"/>
                <w:lang w:eastAsia="ar-SA"/>
              </w:rPr>
              <w:t xml:space="preserve">Рассматривание произведений искусства совместно </w:t>
            </w:r>
            <w:proofErr w:type="gramStart"/>
            <w:r w:rsidRPr="006D1D05">
              <w:rPr>
                <w:rFonts w:ascii="Times New Roman" w:eastAsia="Calibri" w:hAnsi="Times New Roman" w:cs="Times New Roman"/>
                <w:sz w:val="24"/>
                <w:szCs w:val="24"/>
                <w:lang w:eastAsia="ar-SA"/>
              </w:rPr>
              <w:t>со</w:t>
            </w:r>
            <w:proofErr w:type="gramEnd"/>
            <w:r w:rsidRPr="006D1D05">
              <w:rPr>
                <w:rFonts w:ascii="Times New Roman" w:eastAsia="Calibri" w:hAnsi="Times New Roman" w:cs="Times New Roman"/>
                <w:sz w:val="24"/>
                <w:szCs w:val="24"/>
                <w:lang w:eastAsia="ar-SA"/>
              </w:rPr>
              <w:t xml:space="preserve"> взрослым.</w:t>
            </w:r>
          </w:p>
          <w:p w:rsidR="0099696C" w:rsidRPr="006D1D05" w:rsidRDefault="0099696C" w:rsidP="00E54737">
            <w:pPr>
              <w:suppressAutoHyphens/>
              <w:overflowPunct w:val="0"/>
              <w:autoSpaceDE w:val="0"/>
              <w:spacing w:after="0" w:line="240" w:lineRule="auto"/>
              <w:rPr>
                <w:rFonts w:ascii="Times New Roman" w:eastAsia="Calibri" w:hAnsi="Times New Roman" w:cs="Times New Roman"/>
                <w:sz w:val="24"/>
                <w:szCs w:val="24"/>
                <w:lang w:eastAsia="ar-SA"/>
              </w:rPr>
            </w:pPr>
            <w:r w:rsidRPr="006D1D05">
              <w:rPr>
                <w:rFonts w:ascii="Times New Roman" w:eastAsia="Calibri" w:hAnsi="Times New Roman" w:cs="Times New Roman"/>
                <w:sz w:val="24"/>
                <w:szCs w:val="24"/>
                <w:lang w:eastAsia="ar-SA"/>
              </w:rPr>
              <w:t xml:space="preserve">Продуктивная деятельность (рисование, лепка, аппликация, художественный труд) по замыслу, на темы народных </w:t>
            </w:r>
            <w:proofErr w:type="spellStart"/>
            <w:r w:rsidRPr="006D1D05">
              <w:rPr>
                <w:rFonts w:ascii="Times New Roman" w:eastAsia="Calibri" w:hAnsi="Times New Roman" w:cs="Times New Roman"/>
                <w:sz w:val="24"/>
                <w:szCs w:val="24"/>
                <w:lang w:eastAsia="ar-SA"/>
              </w:rPr>
              <w:t>потешек</w:t>
            </w:r>
            <w:proofErr w:type="spellEnd"/>
            <w:r w:rsidRPr="006D1D05">
              <w:rPr>
                <w:rFonts w:ascii="Times New Roman" w:eastAsia="Calibri" w:hAnsi="Times New Roman" w:cs="Times New Roman"/>
                <w:sz w:val="24"/>
                <w:szCs w:val="24"/>
                <w:lang w:eastAsia="ar-SA"/>
              </w:rPr>
              <w:t>, по мотивам знакомых стихов и сказок, под музыку, на тему прочитанного или просмотренного произведения; рисование, лепка сказочных животных.</w:t>
            </w:r>
          </w:p>
        </w:tc>
      </w:tr>
      <w:tr w:rsidR="0099696C" w:rsidRPr="00455A9B" w:rsidTr="007A0727">
        <w:tc>
          <w:tcPr>
            <w:tcW w:w="2951" w:type="dxa"/>
            <w:gridSpan w:val="2"/>
            <w:tcBorders>
              <w:top w:val="single" w:sz="4" w:space="0" w:color="000000"/>
              <w:left w:val="single" w:sz="4" w:space="0" w:color="000000"/>
              <w:bottom w:val="single" w:sz="4" w:space="0" w:color="000000"/>
            </w:tcBorders>
          </w:tcPr>
          <w:p w:rsidR="0099696C" w:rsidRPr="001D67F1" w:rsidRDefault="0099696C" w:rsidP="00E54737">
            <w:pPr>
              <w:suppressAutoHyphens/>
              <w:overflowPunct w:val="0"/>
              <w:autoSpaceDE w:val="0"/>
              <w:spacing w:after="0" w:line="240" w:lineRule="auto"/>
              <w:jc w:val="center"/>
              <w:rPr>
                <w:rFonts w:ascii="Times New Roman" w:eastAsia="Calibri" w:hAnsi="Times New Roman" w:cs="Times New Roman"/>
                <w:sz w:val="24"/>
                <w:szCs w:val="24"/>
                <w:lang w:eastAsia="ar-SA"/>
              </w:rPr>
            </w:pPr>
            <w:r w:rsidRPr="001D67F1">
              <w:rPr>
                <w:rFonts w:ascii="Times New Roman" w:eastAsia="Calibri" w:hAnsi="Times New Roman" w:cs="Times New Roman"/>
                <w:bCs/>
                <w:sz w:val="24"/>
                <w:szCs w:val="24"/>
                <w:lang w:eastAsia="ar-SA"/>
              </w:rPr>
              <w:t>Образовательная деятельность, осуществляемая в ходе режимных моментов</w:t>
            </w:r>
          </w:p>
        </w:tc>
        <w:tc>
          <w:tcPr>
            <w:tcW w:w="11909" w:type="dxa"/>
            <w:gridSpan w:val="4"/>
            <w:tcBorders>
              <w:top w:val="single" w:sz="4" w:space="0" w:color="000000"/>
              <w:left w:val="single" w:sz="4" w:space="0" w:color="000000"/>
              <w:bottom w:val="single" w:sz="4" w:space="0" w:color="000000"/>
              <w:right w:val="single" w:sz="4" w:space="0" w:color="000000"/>
            </w:tcBorders>
          </w:tcPr>
          <w:p w:rsidR="0099696C" w:rsidRPr="006D1D05" w:rsidRDefault="0099696C" w:rsidP="00E54737">
            <w:pPr>
              <w:suppressAutoHyphens/>
              <w:overflowPunct w:val="0"/>
              <w:autoSpaceDE w:val="0"/>
              <w:spacing w:after="0" w:line="240" w:lineRule="auto"/>
              <w:rPr>
                <w:rFonts w:ascii="Times New Roman" w:eastAsia="Calibri" w:hAnsi="Times New Roman" w:cs="Times New Roman"/>
                <w:sz w:val="24"/>
                <w:szCs w:val="24"/>
                <w:lang w:eastAsia="ar-SA"/>
              </w:rPr>
            </w:pPr>
            <w:r w:rsidRPr="006D1D05">
              <w:rPr>
                <w:rFonts w:ascii="Times New Roman" w:eastAsia="Calibri" w:hAnsi="Times New Roman" w:cs="Times New Roman"/>
                <w:sz w:val="24"/>
                <w:szCs w:val="24"/>
                <w:lang w:eastAsia="ar-SA"/>
              </w:rPr>
              <w:t xml:space="preserve">Рассматривание произведений искусства совместно </w:t>
            </w:r>
            <w:proofErr w:type="gramStart"/>
            <w:r w:rsidRPr="006D1D05">
              <w:rPr>
                <w:rFonts w:ascii="Times New Roman" w:eastAsia="Calibri" w:hAnsi="Times New Roman" w:cs="Times New Roman"/>
                <w:sz w:val="24"/>
                <w:szCs w:val="24"/>
                <w:lang w:eastAsia="ar-SA"/>
              </w:rPr>
              <w:t>со</w:t>
            </w:r>
            <w:proofErr w:type="gramEnd"/>
            <w:r w:rsidRPr="006D1D05">
              <w:rPr>
                <w:rFonts w:ascii="Times New Roman" w:eastAsia="Calibri" w:hAnsi="Times New Roman" w:cs="Times New Roman"/>
                <w:sz w:val="24"/>
                <w:szCs w:val="24"/>
                <w:lang w:eastAsia="ar-SA"/>
              </w:rPr>
              <w:t xml:space="preserve"> взрослым.</w:t>
            </w:r>
          </w:p>
          <w:p w:rsidR="0099696C" w:rsidRPr="006D1D05" w:rsidRDefault="0099696C" w:rsidP="00E54737">
            <w:pPr>
              <w:suppressAutoHyphens/>
              <w:overflowPunct w:val="0"/>
              <w:autoSpaceDE w:val="0"/>
              <w:spacing w:after="0" w:line="240" w:lineRule="auto"/>
              <w:rPr>
                <w:rFonts w:ascii="Times New Roman" w:eastAsia="Calibri" w:hAnsi="Times New Roman" w:cs="Times New Roman"/>
                <w:sz w:val="24"/>
                <w:szCs w:val="24"/>
                <w:lang w:eastAsia="ar-SA"/>
              </w:rPr>
            </w:pPr>
            <w:r w:rsidRPr="006D1D05">
              <w:rPr>
                <w:rFonts w:ascii="Times New Roman" w:eastAsia="Calibri" w:hAnsi="Times New Roman" w:cs="Times New Roman"/>
                <w:sz w:val="24"/>
                <w:szCs w:val="24"/>
                <w:lang w:eastAsia="ar-SA"/>
              </w:rPr>
              <w:t xml:space="preserve">Продуктивная деятельность (рисование, лепка, аппликация, художественный труд) по замыслу, на темы народных </w:t>
            </w:r>
            <w:proofErr w:type="spellStart"/>
            <w:r w:rsidRPr="006D1D05">
              <w:rPr>
                <w:rFonts w:ascii="Times New Roman" w:eastAsia="Calibri" w:hAnsi="Times New Roman" w:cs="Times New Roman"/>
                <w:sz w:val="24"/>
                <w:szCs w:val="24"/>
                <w:lang w:eastAsia="ar-SA"/>
              </w:rPr>
              <w:t>потешек</w:t>
            </w:r>
            <w:proofErr w:type="spellEnd"/>
            <w:r w:rsidRPr="006D1D05">
              <w:rPr>
                <w:rFonts w:ascii="Times New Roman" w:eastAsia="Calibri" w:hAnsi="Times New Roman" w:cs="Times New Roman"/>
                <w:sz w:val="24"/>
                <w:szCs w:val="24"/>
                <w:lang w:eastAsia="ar-SA"/>
              </w:rPr>
              <w:t>, по мотивам знакомых стихов и сказок, под музыку, на тему прочитанного или просмотренного произведения; рисование, лепка сказочных животных.</w:t>
            </w:r>
          </w:p>
        </w:tc>
      </w:tr>
      <w:tr w:rsidR="0099696C" w:rsidRPr="006D1D05" w:rsidTr="007A0727">
        <w:tc>
          <w:tcPr>
            <w:tcW w:w="2951" w:type="dxa"/>
            <w:gridSpan w:val="2"/>
            <w:tcBorders>
              <w:top w:val="single" w:sz="4" w:space="0" w:color="000000"/>
              <w:left w:val="single" w:sz="4" w:space="0" w:color="000000"/>
              <w:bottom w:val="single" w:sz="4" w:space="0" w:color="000000"/>
            </w:tcBorders>
          </w:tcPr>
          <w:p w:rsidR="0099696C" w:rsidRPr="001D67F1" w:rsidRDefault="0099696C" w:rsidP="00E54737">
            <w:pPr>
              <w:suppressAutoHyphens/>
              <w:overflowPunct w:val="0"/>
              <w:autoSpaceDE w:val="0"/>
              <w:spacing w:after="0" w:line="240" w:lineRule="auto"/>
              <w:jc w:val="center"/>
              <w:rPr>
                <w:rFonts w:ascii="Times New Roman" w:eastAsia="Calibri" w:hAnsi="Times New Roman" w:cs="Times New Roman"/>
                <w:sz w:val="24"/>
                <w:szCs w:val="24"/>
                <w:lang w:eastAsia="ar-SA"/>
              </w:rPr>
            </w:pPr>
            <w:r w:rsidRPr="001D67F1">
              <w:rPr>
                <w:rFonts w:ascii="Times New Roman" w:eastAsia="Calibri" w:hAnsi="Times New Roman" w:cs="Times New Roman"/>
                <w:bCs/>
                <w:sz w:val="24"/>
                <w:szCs w:val="24"/>
                <w:lang w:eastAsia="ar-SA"/>
              </w:rPr>
              <w:t>Самостоятельная деятельность детей</w:t>
            </w:r>
          </w:p>
        </w:tc>
        <w:tc>
          <w:tcPr>
            <w:tcW w:w="11909" w:type="dxa"/>
            <w:gridSpan w:val="4"/>
            <w:tcBorders>
              <w:top w:val="single" w:sz="4" w:space="0" w:color="000000"/>
              <w:left w:val="single" w:sz="4" w:space="0" w:color="000000"/>
              <w:bottom w:val="single" w:sz="4" w:space="0" w:color="000000"/>
              <w:right w:val="single" w:sz="4" w:space="0" w:color="000000"/>
            </w:tcBorders>
          </w:tcPr>
          <w:p w:rsidR="0099696C" w:rsidRPr="006D1D05" w:rsidRDefault="0099696C" w:rsidP="00E54737">
            <w:pPr>
              <w:suppressAutoHyphens/>
              <w:overflowPunct w:val="0"/>
              <w:autoSpaceDE w:val="0"/>
              <w:spacing w:after="0" w:line="240" w:lineRule="auto"/>
              <w:rPr>
                <w:rFonts w:ascii="Times New Roman" w:eastAsia="Calibri" w:hAnsi="Times New Roman" w:cs="Times New Roman"/>
                <w:sz w:val="24"/>
                <w:szCs w:val="24"/>
                <w:lang w:eastAsia="ar-SA"/>
              </w:rPr>
            </w:pPr>
            <w:r w:rsidRPr="006D1D05">
              <w:rPr>
                <w:rFonts w:ascii="Times New Roman" w:eastAsia="Calibri" w:hAnsi="Times New Roman" w:cs="Times New Roman"/>
                <w:sz w:val="24"/>
                <w:szCs w:val="24"/>
                <w:lang w:eastAsia="ar-SA"/>
              </w:rPr>
              <w:t xml:space="preserve">Продуктивная деятельность (рисование, лепка, аппликация, художественный труд) по замыслу, на темы народных </w:t>
            </w:r>
            <w:proofErr w:type="spellStart"/>
            <w:r w:rsidRPr="006D1D05">
              <w:rPr>
                <w:rFonts w:ascii="Times New Roman" w:eastAsia="Calibri" w:hAnsi="Times New Roman" w:cs="Times New Roman"/>
                <w:sz w:val="24"/>
                <w:szCs w:val="24"/>
                <w:lang w:eastAsia="ar-SA"/>
              </w:rPr>
              <w:t>потешек</w:t>
            </w:r>
            <w:proofErr w:type="spellEnd"/>
            <w:r w:rsidRPr="006D1D05">
              <w:rPr>
                <w:rFonts w:ascii="Times New Roman" w:eastAsia="Calibri" w:hAnsi="Times New Roman" w:cs="Times New Roman"/>
                <w:sz w:val="24"/>
                <w:szCs w:val="24"/>
                <w:lang w:eastAsia="ar-SA"/>
              </w:rPr>
              <w:t>, по мотивам знакомых стихов и сказок, под музыку, на тему прочитанного или просмотренного произведения; рисование, лепка сказочных животных.</w:t>
            </w:r>
          </w:p>
        </w:tc>
      </w:tr>
      <w:tr w:rsidR="007409EA" w:rsidRPr="00B132D3" w:rsidTr="007A0727">
        <w:tc>
          <w:tcPr>
            <w:tcW w:w="14860" w:type="dxa"/>
            <w:gridSpan w:val="6"/>
            <w:tcBorders>
              <w:top w:val="single" w:sz="4" w:space="0" w:color="000000"/>
              <w:left w:val="single" w:sz="4" w:space="0" w:color="000000"/>
              <w:bottom w:val="single" w:sz="4" w:space="0" w:color="000000"/>
              <w:right w:val="single" w:sz="4" w:space="0" w:color="000000"/>
            </w:tcBorders>
          </w:tcPr>
          <w:p w:rsidR="00E14890" w:rsidRDefault="00E14890" w:rsidP="007409EA">
            <w:pPr>
              <w:suppressAutoHyphens/>
              <w:spacing w:after="0"/>
              <w:jc w:val="center"/>
              <w:rPr>
                <w:rFonts w:ascii="Times New Roman" w:eastAsia="Calibri" w:hAnsi="Times New Roman" w:cs="Times New Roman"/>
                <w:b/>
                <w:bCs/>
                <w:sz w:val="24"/>
                <w:szCs w:val="24"/>
                <w:lang w:eastAsia="ar-SA"/>
              </w:rPr>
            </w:pPr>
          </w:p>
          <w:p w:rsidR="007409EA" w:rsidRPr="00455A9B" w:rsidRDefault="007409EA" w:rsidP="007409EA">
            <w:pPr>
              <w:suppressAutoHyphens/>
              <w:spacing w:after="0"/>
              <w:jc w:val="center"/>
              <w:rPr>
                <w:rFonts w:ascii="Times New Roman" w:eastAsia="Calibri" w:hAnsi="Times New Roman" w:cs="Times New Roman"/>
                <w:b/>
                <w:bCs/>
                <w:sz w:val="24"/>
                <w:szCs w:val="24"/>
                <w:lang w:eastAsia="ar-SA"/>
              </w:rPr>
            </w:pPr>
            <w:r w:rsidRPr="00455A9B">
              <w:rPr>
                <w:rFonts w:ascii="Times New Roman" w:eastAsia="Calibri" w:hAnsi="Times New Roman" w:cs="Times New Roman"/>
                <w:b/>
                <w:bCs/>
                <w:sz w:val="24"/>
                <w:szCs w:val="24"/>
                <w:lang w:eastAsia="ar-SA"/>
              </w:rPr>
              <w:t>Музыкально-художественная деятельность</w:t>
            </w:r>
          </w:p>
          <w:p w:rsidR="007409EA" w:rsidRPr="00455A9B" w:rsidRDefault="007409EA" w:rsidP="00E54737">
            <w:pPr>
              <w:suppressAutoHyphens/>
              <w:overflowPunct w:val="0"/>
              <w:autoSpaceDE w:val="0"/>
              <w:spacing w:after="0" w:line="240" w:lineRule="auto"/>
              <w:jc w:val="center"/>
              <w:rPr>
                <w:rFonts w:ascii="Times New Roman" w:eastAsia="Calibri" w:hAnsi="Times New Roman" w:cs="Times New Roman"/>
                <w:sz w:val="24"/>
                <w:szCs w:val="24"/>
                <w:lang w:eastAsia="ar-SA"/>
              </w:rPr>
            </w:pPr>
          </w:p>
        </w:tc>
      </w:tr>
      <w:tr w:rsidR="0099696C" w:rsidRPr="00B132D3" w:rsidTr="007A0727">
        <w:tc>
          <w:tcPr>
            <w:tcW w:w="2951" w:type="dxa"/>
            <w:gridSpan w:val="2"/>
            <w:tcBorders>
              <w:top w:val="single" w:sz="4" w:space="0" w:color="000000"/>
              <w:left w:val="single" w:sz="4" w:space="0" w:color="000000"/>
              <w:bottom w:val="single" w:sz="4" w:space="0" w:color="000000"/>
            </w:tcBorders>
          </w:tcPr>
          <w:p w:rsidR="00E14890" w:rsidRPr="00E14890" w:rsidRDefault="00E14890" w:rsidP="00E14890">
            <w:pPr>
              <w:suppressAutoHyphens/>
              <w:spacing w:after="0"/>
              <w:jc w:val="center"/>
              <w:rPr>
                <w:rFonts w:ascii="Times New Roman" w:eastAsia="Calibri" w:hAnsi="Times New Roman" w:cs="Times New Roman"/>
                <w:b/>
                <w:bCs/>
                <w:sz w:val="24"/>
                <w:szCs w:val="24"/>
                <w:lang w:eastAsia="ar-SA"/>
              </w:rPr>
            </w:pPr>
            <w:r w:rsidRPr="00E14890">
              <w:rPr>
                <w:rFonts w:ascii="Times New Roman" w:eastAsia="Calibri" w:hAnsi="Times New Roman" w:cs="Times New Roman"/>
                <w:b/>
                <w:bCs/>
                <w:sz w:val="24"/>
                <w:szCs w:val="24"/>
                <w:lang w:eastAsia="ar-SA"/>
              </w:rPr>
              <w:t>Музыкально-художественная деятельность</w:t>
            </w:r>
          </w:p>
          <w:p w:rsidR="0099696C" w:rsidRPr="00455A9B" w:rsidRDefault="0099696C" w:rsidP="007409EA">
            <w:pPr>
              <w:suppressAutoHyphens/>
              <w:spacing w:after="0"/>
              <w:jc w:val="center"/>
              <w:rPr>
                <w:rFonts w:ascii="Times New Roman" w:eastAsia="Calibri" w:hAnsi="Times New Roman" w:cs="Times New Roman"/>
                <w:sz w:val="24"/>
                <w:szCs w:val="24"/>
                <w:lang w:eastAsia="ar-SA"/>
              </w:rPr>
            </w:pPr>
          </w:p>
        </w:tc>
        <w:tc>
          <w:tcPr>
            <w:tcW w:w="6946" w:type="dxa"/>
            <w:gridSpan w:val="2"/>
            <w:tcBorders>
              <w:top w:val="single" w:sz="4" w:space="0" w:color="000000"/>
              <w:left w:val="single" w:sz="4" w:space="0" w:color="000000"/>
              <w:bottom w:val="single" w:sz="4" w:space="0" w:color="000000"/>
            </w:tcBorders>
          </w:tcPr>
          <w:p w:rsidR="0099696C" w:rsidRPr="00455A9B" w:rsidRDefault="0099696C" w:rsidP="00E54737">
            <w:pPr>
              <w:suppressAutoHyphens/>
              <w:overflowPunct w:val="0"/>
              <w:autoSpaceDE w:val="0"/>
              <w:spacing w:after="0" w:line="240" w:lineRule="auto"/>
              <w:jc w:val="center"/>
              <w:rPr>
                <w:rFonts w:ascii="Times New Roman" w:eastAsia="Calibri" w:hAnsi="Times New Roman" w:cs="Times New Roman"/>
                <w:sz w:val="24"/>
                <w:szCs w:val="24"/>
                <w:lang w:eastAsia="ar-SA"/>
              </w:rPr>
            </w:pPr>
            <w:r w:rsidRPr="00455A9B">
              <w:rPr>
                <w:rFonts w:ascii="Times New Roman" w:eastAsia="Calibri" w:hAnsi="Times New Roman" w:cs="Times New Roman"/>
                <w:sz w:val="24"/>
                <w:szCs w:val="24"/>
                <w:lang w:eastAsia="ar-SA"/>
              </w:rPr>
              <w:t>Развитие музыкально-художественной деятельности</w:t>
            </w:r>
          </w:p>
        </w:tc>
        <w:tc>
          <w:tcPr>
            <w:tcW w:w="4963" w:type="dxa"/>
            <w:gridSpan w:val="2"/>
            <w:tcBorders>
              <w:top w:val="single" w:sz="4" w:space="0" w:color="000000"/>
              <w:left w:val="single" w:sz="4" w:space="0" w:color="000000"/>
              <w:bottom w:val="single" w:sz="4" w:space="0" w:color="000000"/>
              <w:right w:val="single" w:sz="4" w:space="0" w:color="000000"/>
            </w:tcBorders>
          </w:tcPr>
          <w:p w:rsidR="0099696C" w:rsidRPr="00455A9B" w:rsidRDefault="0099696C" w:rsidP="00E54737">
            <w:pPr>
              <w:suppressAutoHyphens/>
              <w:overflowPunct w:val="0"/>
              <w:autoSpaceDE w:val="0"/>
              <w:spacing w:after="0" w:line="240" w:lineRule="auto"/>
              <w:jc w:val="center"/>
              <w:rPr>
                <w:rFonts w:ascii="Times New Roman" w:eastAsia="Calibri" w:hAnsi="Times New Roman" w:cs="Times New Roman"/>
                <w:sz w:val="24"/>
                <w:szCs w:val="24"/>
                <w:lang w:eastAsia="ar-SA"/>
              </w:rPr>
            </w:pPr>
            <w:r w:rsidRPr="00455A9B">
              <w:rPr>
                <w:rFonts w:ascii="Times New Roman" w:eastAsia="Calibri" w:hAnsi="Times New Roman" w:cs="Times New Roman"/>
                <w:sz w:val="24"/>
                <w:szCs w:val="24"/>
                <w:lang w:eastAsia="ar-SA"/>
              </w:rPr>
              <w:t>Приобщение к музыкальному искусству</w:t>
            </w:r>
          </w:p>
        </w:tc>
      </w:tr>
      <w:tr w:rsidR="0099696C" w:rsidRPr="006D1D05" w:rsidTr="007A0727">
        <w:tc>
          <w:tcPr>
            <w:tcW w:w="2951" w:type="dxa"/>
            <w:gridSpan w:val="2"/>
            <w:tcBorders>
              <w:top w:val="single" w:sz="4" w:space="0" w:color="000000"/>
              <w:left w:val="single" w:sz="4" w:space="0" w:color="000000"/>
              <w:bottom w:val="single" w:sz="4" w:space="0" w:color="000000"/>
            </w:tcBorders>
          </w:tcPr>
          <w:p w:rsidR="0099696C" w:rsidRPr="007247CE" w:rsidRDefault="0099696C" w:rsidP="007247CE">
            <w:pPr>
              <w:spacing w:after="0" w:line="240" w:lineRule="auto"/>
              <w:jc w:val="center"/>
              <w:rPr>
                <w:rFonts w:ascii="Times New Roman" w:hAnsi="Times New Roman" w:cs="Times New Roman"/>
                <w:sz w:val="24"/>
                <w:szCs w:val="24"/>
              </w:rPr>
            </w:pPr>
            <w:r w:rsidRPr="007247CE">
              <w:rPr>
                <w:rFonts w:ascii="Times New Roman" w:hAnsi="Times New Roman" w:cs="Times New Roman"/>
                <w:sz w:val="24"/>
                <w:szCs w:val="24"/>
              </w:rPr>
              <w:t>Содержание образовательной деятельности</w:t>
            </w:r>
          </w:p>
          <w:p w:rsidR="0099696C" w:rsidRPr="007247CE" w:rsidRDefault="0099696C" w:rsidP="007247CE">
            <w:pPr>
              <w:suppressAutoHyphens/>
              <w:overflowPunct w:val="0"/>
              <w:autoSpaceDE w:val="0"/>
              <w:spacing w:after="0" w:line="240" w:lineRule="auto"/>
              <w:jc w:val="center"/>
              <w:rPr>
                <w:rFonts w:ascii="Times New Roman" w:eastAsia="Calibri" w:hAnsi="Times New Roman" w:cs="Times New Roman"/>
                <w:sz w:val="24"/>
                <w:szCs w:val="24"/>
                <w:shd w:val="clear" w:color="auto" w:fill="FFFFFF"/>
                <w:lang w:eastAsia="ar-SA"/>
              </w:rPr>
            </w:pPr>
          </w:p>
        </w:tc>
        <w:tc>
          <w:tcPr>
            <w:tcW w:w="6946" w:type="dxa"/>
            <w:gridSpan w:val="2"/>
            <w:tcBorders>
              <w:top w:val="single" w:sz="4" w:space="0" w:color="000000"/>
              <w:left w:val="single" w:sz="4" w:space="0" w:color="000000"/>
              <w:bottom w:val="single" w:sz="4" w:space="0" w:color="000000"/>
            </w:tcBorders>
          </w:tcPr>
          <w:p w:rsidR="0099696C" w:rsidRPr="00AD3BDC" w:rsidRDefault="0099696C" w:rsidP="004A410E">
            <w:pPr>
              <w:numPr>
                <w:ilvl w:val="0"/>
                <w:numId w:val="25"/>
              </w:numPr>
              <w:suppressAutoHyphens/>
              <w:overflowPunct w:val="0"/>
              <w:autoSpaceDE w:val="0"/>
              <w:spacing w:after="0" w:line="240" w:lineRule="auto"/>
              <w:contextualSpacing/>
              <w:rPr>
                <w:rFonts w:ascii="Times New Roman" w:eastAsia="Calibri" w:hAnsi="Times New Roman" w:cs="Times New Roman"/>
                <w:sz w:val="24"/>
                <w:szCs w:val="24"/>
                <w:shd w:val="clear" w:color="auto" w:fill="FFFFFF"/>
                <w:lang w:eastAsia="ar-SA"/>
              </w:rPr>
            </w:pPr>
            <w:r w:rsidRPr="006D1D05">
              <w:rPr>
                <w:rFonts w:ascii="Times New Roman" w:eastAsia="Arial Unicode MS" w:hAnsi="Times New Roman" w:cs="Times New Roman"/>
                <w:sz w:val="24"/>
                <w:szCs w:val="24"/>
                <w:shd w:val="clear" w:color="auto" w:fill="FFFFFF"/>
                <w:lang w:eastAsia="ar-SA"/>
              </w:rPr>
              <w:t>Стимулирова</w:t>
            </w:r>
            <w:r w:rsidR="00791962">
              <w:rPr>
                <w:rFonts w:ascii="Times New Roman" w:eastAsia="Arial Unicode MS" w:hAnsi="Times New Roman" w:cs="Times New Roman"/>
                <w:sz w:val="24"/>
                <w:szCs w:val="24"/>
                <w:shd w:val="clear" w:color="auto" w:fill="FFFFFF"/>
                <w:lang w:eastAsia="ar-SA"/>
              </w:rPr>
              <w:t>ние</w:t>
            </w:r>
            <w:r w:rsidRPr="006D1D05">
              <w:rPr>
                <w:rFonts w:ascii="Times New Roman" w:eastAsia="Arial Unicode MS" w:hAnsi="Times New Roman" w:cs="Times New Roman"/>
                <w:sz w:val="24"/>
                <w:szCs w:val="24"/>
                <w:shd w:val="clear" w:color="auto" w:fill="FFFFFF"/>
                <w:lang w:eastAsia="ar-SA"/>
              </w:rPr>
              <w:t xml:space="preserve"> желания детей самостоятельно заниматься музыкальной деятельностью.</w:t>
            </w:r>
          </w:p>
          <w:p w:rsidR="00AD3BDC" w:rsidRPr="006D1D05" w:rsidRDefault="00AD3BDC" w:rsidP="00AD3BDC">
            <w:pPr>
              <w:suppressAutoHyphens/>
              <w:overflowPunct w:val="0"/>
              <w:autoSpaceDE w:val="0"/>
              <w:spacing w:after="0" w:line="240" w:lineRule="auto"/>
              <w:ind w:left="720"/>
              <w:contextualSpacing/>
              <w:rPr>
                <w:rFonts w:ascii="Times New Roman" w:eastAsia="Calibri" w:hAnsi="Times New Roman" w:cs="Times New Roman"/>
                <w:sz w:val="24"/>
                <w:szCs w:val="24"/>
                <w:shd w:val="clear" w:color="auto" w:fill="FFFFFF"/>
                <w:lang w:eastAsia="ar-SA"/>
              </w:rPr>
            </w:pPr>
          </w:p>
          <w:p w:rsidR="0099696C" w:rsidRPr="006D1D05" w:rsidRDefault="0099696C" w:rsidP="00E54737">
            <w:pPr>
              <w:spacing w:after="0" w:line="240" w:lineRule="auto"/>
              <w:jc w:val="both"/>
              <w:rPr>
                <w:rFonts w:ascii="Times New Roman" w:eastAsia="Calibri" w:hAnsi="Times New Roman" w:cs="Times New Roman"/>
                <w:b/>
                <w:sz w:val="24"/>
                <w:szCs w:val="24"/>
              </w:rPr>
            </w:pPr>
            <w:r w:rsidRPr="006D1D05">
              <w:rPr>
                <w:rFonts w:ascii="Times New Roman" w:eastAsia="Calibri" w:hAnsi="Times New Roman" w:cs="Times New Roman"/>
                <w:b/>
                <w:sz w:val="24"/>
                <w:szCs w:val="24"/>
              </w:rPr>
              <w:t xml:space="preserve">Слушание. </w:t>
            </w:r>
          </w:p>
          <w:p w:rsidR="0099696C" w:rsidRPr="006D1D05" w:rsidRDefault="00791962" w:rsidP="004A410E">
            <w:pPr>
              <w:numPr>
                <w:ilvl w:val="0"/>
                <w:numId w:val="26"/>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Формирование умения</w:t>
            </w:r>
            <w:r w:rsidR="0099696C" w:rsidRPr="006D1D05">
              <w:rPr>
                <w:rFonts w:ascii="Times New Roman" w:eastAsia="Calibri" w:hAnsi="Times New Roman" w:cs="Times New Roman"/>
                <w:sz w:val="24"/>
                <w:szCs w:val="24"/>
              </w:rPr>
              <w:t xml:space="preserve"> чувствовать характер музыки, узнавать знакомые произведения, высказывать свои впечатления о </w:t>
            </w:r>
            <w:proofErr w:type="gramStart"/>
            <w:r w:rsidR="0099696C" w:rsidRPr="006D1D05">
              <w:rPr>
                <w:rFonts w:ascii="Times New Roman" w:eastAsia="Calibri" w:hAnsi="Times New Roman" w:cs="Times New Roman"/>
                <w:sz w:val="24"/>
                <w:szCs w:val="24"/>
              </w:rPr>
              <w:t>прослушанном</w:t>
            </w:r>
            <w:proofErr w:type="gramEnd"/>
            <w:r>
              <w:rPr>
                <w:rFonts w:ascii="Times New Roman" w:eastAsia="Calibri" w:hAnsi="Times New Roman" w:cs="Times New Roman"/>
                <w:sz w:val="24"/>
                <w:szCs w:val="24"/>
              </w:rPr>
              <w:t>;</w:t>
            </w:r>
            <w:r w:rsidR="0099696C" w:rsidRPr="006D1D05">
              <w:rPr>
                <w:rFonts w:ascii="Times New Roman" w:eastAsia="Calibri" w:hAnsi="Times New Roman" w:cs="Times New Roman"/>
                <w:sz w:val="24"/>
                <w:szCs w:val="24"/>
              </w:rPr>
              <w:t xml:space="preserve"> </w:t>
            </w:r>
          </w:p>
          <w:p w:rsidR="0099696C" w:rsidRPr="006D1D05" w:rsidRDefault="0099696C" w:rsidP="004A410E">
            <w:pPr>
              <w:numPr>
                <w:ilvl w:val="0"/>
                <w:numId w:val="26"/>
              </w:numPr>
              <w:spacing w:after="0" w:line="240" w:lineRule="auto"/>
              <w:contextualSpacing/>
              <w:jc w:val="both"/>
              <w:rPr>
                <w:rFonts w:ascii="Times New Roman" w:eastAsia="Calibri" w:hAnsi="Times New Roman" w:cs="Times New Roman"/>
                <w:sz w:val="24"/>
                <w:szCs w:val="24"/>
              </w:rPr>
            </w:pPr>
            <w:r w:rsidRPr="006D1D05">
              <w:rPr>
                <w:rFonts w:ascii="Times New Roman" w:eastAsia="Calibri" w:hAnsi="Times New Roman" w:cs="Times New Roman"/>
                <w:sz w:val="24"/>
                <w:szCs w:val="24"/>
              </w:rPr>
              <w:t xml:space="preserve">замечать выразительные средства музыкального </w:t>
            </w:r>
            <w:r w:rsidRPr="006D1D05">
              <w:rPr>
                <w:rFonts w:ascii="Times New Roman" w:eastAsia="Calibri" w:hAnsi="Times New Roman" w:cs="Times New Roman"/>
                <w:sz w:val="24"/>
                <w:szCs w:val="24"/>
              </w:rPr>
              <w:lastRenderedPageBreak/>
              <w:t xml:space="preserve">произведения: тихо, громко, медленно, быстро. </w:t>
            </w:r>
          </w:p>
          <w:p w:rsidR="0099696C" w:rsidRPr="006D1D05" w:rsidRDefault="0099696C" w:rsidP="004A410E">
            <w:pPr>
              <w:numPr>
                <w:ilvl w:val="0"/>
                <w:numId w:val="26"/>
              </w:numPr>
              <w:spacing w:after="0" w:line="240" w:lineRule="auto"/>
              <w:rPr>
                <w:rFonts w:ascii="Times New Roman" w:eastAsia="Times New Roman" w:hAnsi="Times New Roman" w:cs="Times New Roman"/>
                <w:sz w:val="24"/>
                <w:szCs w:val="24"/>
              </w:rPr>
            </w:pPr>
            <w:r w:rsidRPr="006D1D05">
              <w:rPr>
                <w:rFonts w:ascii="Times New Roman" w:eastAsia="Times New Roman" w:hAnsi="Times New Roman" w:cs="Times New Roman"/>
                <w:sz w:val="24"/>
                <w:szCs w:val="24"/>
              </w:rPr>
              <w:t>Разви</w:t>
            </w:r>
            <w:r w:rsidR="00791962">
              <w:rPr>
                <w:rFonts w:ascii="Times New Roman" w:eastAsia="Times New Roman" w:hAnsi="Times New Roman" w:cs="Times New Roman"/>
                <w:sz w:val="24"/>
                <w:szCs w:val="24"/>
              </w:rPr>
              <w:t>тие</w:t>
            </w:r>
            <w:r w:rsidRPr="006D1D05">
              <w:rPr>
                <w:rFonts w:ascii="Times New Roman" w:eastAsia="Times New Roman" w:hAnsi="Times New Roman" w:cs="Times New Roman"/>
                <w:sz w:val="24"/>
                <w:szCs w:val="24"/>
              </w:rPr>
              <w:t xml:space="preserve"> способност</w:t>
            </w:r>
            <w:r w:rsidR="00791962">
              <w:rPr>
                <w:rFonts w:ascii="Times New Roman" w:eastAsia="Times New Roman" w:hAnsi="Times New Roman" w:cs="Times New Roman"/>
                <w:sz w:val="24"/>
                <w:szCs w:val="24"/>
              </w:rPr>
              <w:t>и</w:t>
            </w:r>
            <w:r w:rsidRPr="006D1D05">
              <w:rPr>
                <w:rFonts w:ascii="Times New Roman" w:eastAsia="Times New Roman" w:hAnsi="Times New Roman" w:cs="Times New Roman"/>
                <w:sz w:val="24"/>
                <w:szCs w:val="24"/>
              </w:rPr>
              <w:t xml:space="preserve"> различать звуки </w:t>
            </w:r>
          </w:p>
          <w:p w:rsidR="0099696C" w:rsidRPr="006D1D05" w:rsidRDefault="0099696C" w:rsidP="00E54737">
            <w:pPr>
              <w:spacing w:after="0" w:line="240" w:lineRule="auto"/>
              <w:ind w:left="720"/>
              <w:rPr>
                <w:rFonts w:ascii="Times New Roman" w:eastAsia="Times New Roman" w:hAnsi="Times New Roman" w:cs="Times New Roman"/>
                <w:sz w:val="24"/>
                <w:szCs w:val="24"/>
              </w:rPr>
            </w:pPr>
            <w:r w:rsidRPr="006D1D05">
              <w:rPr>
                <w:rFonts w:ascii="Times New Roman" w:eastAsia="Times New Roman" w:hAnsi="Times New Roman" w:cs="Times New Roman"/>
                <w:sz w:val="24"/>
                <w:szCs w:val="24"/>
              </w:rPr>
              <w:t xml:space="preserve">по высоте (высокий, низкий в пределах сексты, септимы); отличать на слух мажор и минор, уметь повторить, </w:t>
            </w:r>
            <w:proofErr w:type="gramStart"/>
            <w:r w:rsidRPr="006D1D05">
              <w:rPr>
                <w:rFonts w:ascii="Times New Roman" w:eastAsia="Times New Roman" w:hAnsi="Times New Roman" w:cs="Times New Roman"/>
                <w:sz w:val="24"/>
                <w:szCs w:val="24"/>
              </w:rPr>
              <w:t>прохлопать</w:t>
            </w:r>
            <w:proofErr w:type="gramEnd"/>
            <w:r w:rsidRPr="006D1D05">
              <w:rPr>
                <w:rFonts w:ascii="Times New Roman" w:eastAsia="Times New Roman" w:hAnsi="Times New Roman" w:cs="Times New Roman"/>
                <w:sz w:val="24"/>
                <w:szCs w:val="24"/>
              </w:rPr>
              <w:t xml:space="preserve"> простой ритмический рисунок</w:t>
            </w:r>
          </w:p>
          <w:p w:rsidR="0099696C" w:rsidRPr="006D1D05" w:rsidRDefault="0099696C" w:rsidP="00E54737">
            <w:pPr>
              <w:spacing w:after="0" w:line="240" w:lineRule="auto"/>
              <w:jc w:val="both"/>
              <w:rPr>
                <w:rFonts w:ascii="Times New Roman" w:eastAsia="Calibri" w:hAnsi="Times New Roman" w:cs="Times New Roman"/>
                <w:b/>
                <w:sz w:val="24"/>
                <w:szCs w:val="24"/>
              </w:rPr>
            </w:pPr>
            <w:r w:rsidRPr="006D1D05">
              <w:rPr>
                <w:rFonts w:ascii="Times New Roman" w:eastAsia="Calibri" w:hAnsi="Times New Roman" w:cs="Times New Roman"/>
                <w:b/>
                <w:sz w:val="24"/>
                <w:szCs w:val="24"/>
              </w:rPr>
              <w:t>Пение.</w:t>
            </w:r>
          </w:p>
          <w:p w:rsidR="0099696C" w:rsidRPr="006D1D05" w:rsidRDefault="00887A42" w:rsidP="004A410E">
            <w:pPr>
              <w:numPr>
                <w:ilvl w:val="0"/>
                <w:numId w:val="3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навыков</w:t>
            </w:r>
            <w:r w:rsidR="0099696C" w:rsidRPr="006D1D05">
              <w:rPr>
                <w:rFonts w:ascii="Times New Roman" w:eastAsia="Times New Roman" w:hAnsi="Times New Roman" w:cs="Times New Roman"/>
                <w:sz w:val="24"/>
                <w:szCs w:val="24"/>
              </w:rPr>
              <w:t xml:space="preserve"> выразительн</w:t>
            </w:r>
            <w:r w:rsidR="00D610ED">
              <w:rPr>
                <w:rFonts w:ascii="Times New Roman" w:eastAsia="Times New Roman" w:hAnsi="Times New Roman" w:cs="Times New Roman"/>
                <w:sz w:val="24"/>
                <w:szCs w:val="24"/>
              </w:rPr>
              <w:t>о</w:t>
            </w:r>
            <w:r>
              <w:rPr>
                <w:rFonts w:ascii="Times New Roman" w:eastAsia="Times New Roman" w:hAnsi="Times New Roman" w:cs="Times New Roman"/>
                <w:sz w:val="24"/>
                <w:szCs w:val="24"/>
              </w:rPr>
              <w:t>го</w:t>
            </w:r>
            <w:r w:rsidR="0099696C" w:rsidRPr="006D1D05">
              <w:rPr>
                <w:rFonts w:ascii="Times New Roman" w:eastAsia="Times New Roman" w:hAnsi="Times New Roman" w:cs="Times New Roman"/>
                <w:sz w:val="24"/>
                <w:szCs w:val="24"/>
              </w:rPr>
              <w:t>, протяжно</w:t>
            </w:r>
            <w:r>
              <w:rPr>
                <w:rFonts w:ascii="Times New Roman" w:eastAsia="Times New Roman" w:hAnsi="Times New Roman" w:cs="Times New Roman"/>
                <w:sz w:val="24"/>
                <w:szCs w:val="24"/>
              </w:rPr>
              <w:t>го</w:t>
            </w:r>
            <w:r w:rsidR="0099696C" w:rsidRPr="006D1D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пения</w:t>
            </w:r>
            <w:r w:rsidR="0099696C" w:rsidRPr="006D1D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закрепление умения </w:t>
            </w:r>
            <w:r w:rsidR="0099696C" w:rsidRPr="006D1D05">
              <w:rPr>
                <w:rFonts w:ascii="Times New Roman" w:eastAsia="Times New Roman" w:hAnsi="Times New Roman" w:cs="Times New Roman"/>
                <w:sz w:val="24"/>
                <w:szCs w:val="24"/>
              </w:rPr>
              <w:t xml:space="preserve">петь не </w:t>
            </w:r>
            <w:proofErr w:type="gramStart"/>
            <w:r w:rsidR="0099696C" w:rsidRPr="006D1D05">
              <w:rPr>
                <w:rFonts w:ascii="Times New Roman" w:eastAsia="Times New Roman" w:hAnsi="Times New Roman" w:cs="Times New Roman"/>
                <w:sz w:val="24"/>
                <w:szCs w:val="24"/>
              </w:rPr>
              <w:t>крикливо</w:t>
            </w:r>
            <w:proofErr w:type="gramEnd"/>
            <w:r w:rsidR="0099696C" w:rsidRPr="006D1D05">
              <w:rPr>
                <w:rFonts w:ascii="Times New Roman" w:eastAsia="Times New Roman" w:hAnsi="Times New Roman" w:cs="Times New Roman"/>
                <w:sz w:val="24"/>
                <w:szCs w:val="24"/>
              </w:rPr>
              <w:t>, подвижно,  согласованно (в пределах</w:t>
            </w:r>
            <w:r w:rsidR="00D610ED">
              <w:rPr>
                <w:rFonts w:ascii="Times New Roman" w:eastAsia="Times New Roman" w:hAnsi="Times New Roman" w:cs="Times New Roman"/>
                <w:sz w:val="24"/>
                <w:szCs w:val="24"/>
              </w:rPr>
              <w:t xml:space="preserve">  </w:t>
            </w:r>
            <w:r w:rsidR="0099696C" w:rsidRPr="006D1D05">
              <w:rPr>
                <w:rFonts w:ascii="Times New Roman" w:eastAsia="Times New Roman" w:hAnsi="Times New Roman" w:cs="Times New Roman"/>
                <w:sz w:val="24"/>
                <w:szCs w:val="24"/>
              </w:rPr>
              <w:t xml:space="preserve"> ре — си  первой октавы).</w:t>
            </w:r>
          </w:p>
          <w:p w:rsidR="0099696C" w:rsidRPr="006D1D05" w:rsidRDefault="0099696C" w:rsidP="004A410E">
            <w:pPr>
              <w:numPr>
                <w:ilvl w:val="0"/>
                <w:numId w:val="27"/>
              </w:numPr>
              <w:spacing w:after="0" w:line="240" w:lineRule="auto"/>
              <w:contextualSpacing/>
              <w:jc w:val="both"/>
              <w:rPr>
                <w:rFonts w:ascii="Times New Roman" w:eastAsia="Calibri" w:hAnsi="Times New Roman" w:cs="Times New Roman"/>
                <w:sz w:val="24"/>
                <w:szCs w:val="24"/>
              </w:rPr>
            </w:pPr>
            <w:r w:rsidRPr="006D1D05">
              <w:rPr>
                <w:rFonts w:ascii="Times New Roman" w:eastAsia="Calibri" w:hAnsi="Times New Roman" w:cs="Times New Roman"/>
                <w:sz w:val="24"/>
                <w:szCs w:val="24"/>
              </w:rPr>
              <w:t>Разви</w:t>
            </w:r>
            <w:r w:rsidR="00D610ED">
              <w:rPr>
                <w:rFonts w:ascii="Times New Roman" w:eastAsia="Calibri" w:hAnsi="Times New Roman" w:cs="Times New Roman"/>
                <w:sz w:val="24"/>
                <w:szCs w:val="24"/>
              </w:rPr>
              <w:t>тие умения</w:t>
            </w:r>
            <w:r w:rsidRPr="006D1D05">
              <w:rPr>
                <w:rFonts w:ascii="Times New Roman" w:eastAsia="Calibri" w:hAnsi="Times New Roman" w:cs="Times New Roman"/>
                <w:sz w:val="24"/>
                <w:szCs w:val="24"/>
              </w:rPr>
              <w:t xml:space="preserve"> брать дыхание между короткими музыкальными фразами. </w:t>
            </w:r>
          </w:p>
          <w:p w:rsidR="0099696C" w:rsidRPr="006D1D05" w:rsidRDefault="00D610ED" w:rsidP="004A410E">
            <w:pPr>
              <w:numPr>
                <w:ilvl w:val="0"/>
                <w:numId w:val="27"/>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Закрепление умения </w:t>
            </w:r>
            <w:r w:rsidR="0099696C" w:rsidRPr="006D1D05">
              <w:rPr>
                <w:rFonts w:ascii="Times New Roman" w:eastAsia="Calibri" w:hAnsi="Times New Roman" w:cs="Times New Roman"/>
                <w:sz w:val="24"/>
                <w:szCs w:val="24"/>
              </w:rPr>
              <w:t>петь мелодию чисто, смягчать концы фраз, четко произносить слова, петь выразительно, передавая характер музыки</w:t>
            </w:r>
            <w:r w:rsidR="00702F31">
              <w:rPr>
                <w:rFonts w:ascii="Times New Roman" w:eastAsia="Calibri" w:hAnsi="Times New Roman" w:cs="Times New Roman"/>
                <w:sz w:val="24"/>
                <w:szCs w:val="24"/>
              </w:rPr>
              <w:t>;</w:t>
            </w:r>
          </w:p>
          <w:p w:rsidR="0099696C" w:rsidRPr="006D1D05" w:rsidRDefault="0099696C" w:rsidP="004A410E">
            <w:pPr>
              <w:numPr>
                <w:ilvl w:val="0"/>
                <w:numId w:val="27"/>
              </w:numPr>
              <w:spacing w:after="0" w:line="240" w:lineRule="auto"/>
              <w:contextualSpacing/>
              <w:jc w:val="both"/>
              <w:rPr>
                <w:rFonts w:ascii="Times New Roman" w:eastAsia="Calibri" w:hAnsi="Times New Roman" w:cs="Times New Roman"/>
                <w:sz w:val="24"/>
                <w:szCs w:val="24"/>
              </w:rPr>
            </w:pPr>
            <w:r w:rsidRPr="006D1D05">
              <w:rPr>
                <w:rFonts w:ascii="Times New Roman" w:eastAsia="Calibri" w:hAnsi="Times New Roman" w:cs="Times New Roman"/>
                <w:sz w:val="24"/>
                <w:szCs w:val="24"/>
              </w:rPr>
              <w:t>петь с инструментальным сопровождением и без него (с помощью воспитателя).</w:t>
            </w:r>
          </w:p>
          <w:p w:rsidR="0099696C" w:rsidRPr="006D1D05" w:rsidRDefault="0099696C" w:rsidP="00E54737">
            <w:pPr>
              <w:spacing w:after="0" w:line="240" w:lineRule="auto"/>
              <w:jc w:val="both"/>
              <w:rPr>
                <w:rFonts w:ascii="Times New Roman" w:eastAsia="Calibri" w:hAnsi="Times New Roman" w:cs="Times New Roman"/>
                <w:b/>
                <w:sz w:val="24"/>
                <w:szCs w:val="24"/>
              </w:rPr>
            </w:pPr>
            <w:r w:rsidRPr="006D1D05">
              <w:rPr>
                <w:rFonts w:ascii="Times New Roman" w:eastAsia="Calibri" w:hAnsi="Times New Roman" w:cs="Times New Roman"/>
                <w:b/>
                <w:sz w:val="24"/>
                <w:szCs w:val="24"/>
              </w:rPr>
              <w:t>Песенное творчество.</w:t>
            </w:r>
          </w:p>
          <w:p w:rsidR="003D5E61" w:rsidRDefault="0099696C" w:rsidP="004A410E">
            <w:pPr>
              <w:numPr>
                <w:ilvl w:val="0"/>
                <w:numId w:val="32"/>
              </w:numPr>
              <w:spacing w:after="0" w:line="240" w:lineRule="auto"/>
              <w:rPr>
                <w:rFonts w:ascii="Times New Roman" w:eastAsia="Times New Roman" w:hAnsi="Times New Roman" w:cs="Times New Roman"/>
                <w:sz w:val="24"/>
                <w:szCs w:val="24"/>
              </w:rPr>
            </w:pPr>
            <w:r w:rsidRPr="006D1D05">
              <w:rPr>
                <w:rFonts w:ascii="Times New Roman" w:eastAsia="Times New Roman" w:hAnsi="Times New Roman" w:cs="Times New Roman"/>
                <w:sz w:val="24"/>
                <w:szCs w:val="24"/>
              </w:rPr>
              <w:t>У</w:t>
            </w:r>
            <w:r w:rsidR="00702F31">
              <w:rPr>
                <w:rFonts w:ascii="Times New Roman" w:eastAsia="Times New Roman" w:hAnsi="Times New Roman" w:cs="Times New Roman"/>
                <w:sz w:val="24"/>
                <w:szCs w:val="24"/>
              </w:rPr>
              <w:t>пражн</w:t>
            </w:r>
            <w:r w:rsidR="001017BE">
              <w:rPr>
                <w:rFonts w:ascii="Times New Roman" w:eastAsia="Times New Roman" w:hAnsi="Times New Roman" w:cs="Times New Roman"/>
                <w:sz w:val="24"/>
                <w:szCs w:val="24"/>
              </w:rPr>
              <w:t>ение</w:t>
            </w:r>
            <w:r w:rsidR="00702F31">
              <w:rPr>
                <w:rFonts w:ascii="Times New Roman" w:eastAsia="Times New Roman" w:hAnsi="Times New Roman" w:cs="Times New Roman"/>
                <w:sz w:val="24"/>
                <w:szCs w:val="24"/>
              </w:rPr>
              <w:t xml:space="preserve"> в</w:t>
            </w:r>
            <w:r w:rsidRPr="006D1D05">
              <w:rPr>
                <w:rFonts w:ascii="Times New Roman" w:eastAsia="Times New Roman" w:hAnsi="Times New Roman" w:cs="Times New Roman"/>
                <w:sz w:val="24"/>
                <w:szCs w:val="24"/>
              </w:rPr>
              <w:t xml:space="preserve"> самостоятельно</w:t>
            </w:r>
            <w:r w:rsidR="00702F31">
              <w:rPr>
                <w:rFonts w:ascii="Times New Roman" w:eastAsia="Times New Roman" w:hAnsi="Times New Roman" w:cs="Times New Roman"/>
                <w:sz w:val="24"/>
                <w:szCs w:val="24"/>
              </w:rPr>
              <w:t>м</w:t>
            </w:r>
            <w:r w:rsidRPr="006D1D05">
              <w:rPr>
                <w:rFonts w:ascii="Times New Roman" w:eastAsia="Times New Roman" w:hAnsi="Times New Roman" w:cs="Times New Roman"/>
                <w:sz w:val="24"/>
                <w:szCs w:val="24"/>
              </w:rPr>
              <w:t xml:space="preserve"> сочин</w:t>
            </w:r>
            <w:r w:rsidR="00702F31">
              <w:rPr>
                <w:rFonts w:ascii="Times New Roman" w:eastAsia="Times New Roman" w:hAnsi="Times New Roman" w:cs="Times New Roman"/>
                <w:sz w:val="24"/>
                <w:szCs w:val="24"/>
              </w:rPr>
              <w:t>ении</w:t>
            </w:r>
            <w:r w:rsidRPr="006D1D05">
              <w:rPr>
                <w:rFonts w:ascii="Times New Roman" w:eastAsia="Times New Roman" w:hAnsi="Times New Roman" w:cs="Times New Roman"/>
                <w:sz w:val="24"/>
                <w:szCs w:val="24"/>
              </w:rPr>
              <w:t xml:space="preserve"> мелоди</w:t>
            </w:r>
            <w:r w:rsidR="00702F31">
              <w:rPr>
                <w:rFonts w:ascii="Times New Roman" w:eastAsia="Times New Roman" w:hAnsi="Times New Roman" w:cs="Times New Roman"/>
                <w:sz w:val="24"/>
                <w:szCs w:val="24"/>
              </w:rPr>
              <w:t>и</w:t>
            </w:r>
            <w:r w:rsidRPr="006D1D05">
              <w:rPr>
                <w:rFonts w:ascii="Times New Roman" w:eastAsia="Times New Roman" w:hAnsi="Times New Roman" w:cs="Times New Roman"/>
                <w:sz w:val="24"/>
                <w:szCs w:val="24"/>
              </w:rPr>
              <w:t xml:space="preserve"> на простой текст «Баю, баю», «Я люблю свою лошадку», «Я маленькая мышка, я по лесу брожу»</w:t>
            </w:r>
            <w:r w:rsidR="003D5E61">
              <w:rPr>
                <w:rFonts w:ascii="Times New Roman" w:eastAsia="Times New Roman" w:hAnsi="Times New Roman" w:cs="Times New Roman"/>
                <w:sz w:val="24"/>
                <w:szCs w:val="24"/>
              </w:rPr>
              <w:t>;</w:t>
            </w:r>
          </w:p>
          <w:p w:rsidR="0099696C" w:rsidRDefault="003D5E61" w:rsidP="004A410E">
            <w:pPr>
              <w:numPr>
                <w:ilvl w:val="0"/>
                <w:numId w:val="3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умении</w:t>
            </w:r>
            <w:r w:rsidR="0099696C" w:rsidRPr="006D1D05">
              <w:rPr>
                <w:rFonts w:ascii="Times New Roman" w:eastAsia="Times New Roman" w:hAnsi="Times New Roman" w:cs="Times New Roman"/>
                <w:sz w:val="24"/>
                <w:szCs w:val="24"/>
              </w:rPr>
              <w:t xml:space="preserve"> отвечать на музыкальные вопросы («Как тебя зовут?», «Что ты хочешь, кошечка?», «Где ты?»).</w:t>
            </w:r>
          </w:p>
          <w:p w:rsidR="001D5EB6" w:rsidRPr="006D1D05" w:rsidRDefault="001D5EB6" w:rsidP="001D5EB6">
            <w:pPr>
              <w:spacing w:after="0" w:line="240" w:lineRule="auto"/>
              <w:ind w:left="720"/>
              <w:rPr>
                <w:rFonts w:ascii="Times New Roman" w:eastAsia="Times New Roman" w:hAnsi="Times New Roman" w:cs="Times New Roman"/>
                <w:sz w:val="24"/>
                <w:szCs w:val="24"/>
              </w:rPr>
            </w:pPr>
          </w:p>
          <w:p w:rsidR="0099696C" w:rsidRPr="006D1D05" w:rsidRDefault="0099696C" w:rsidP="00E54737">
            <w:pPr>
              <w:spacing w:after="0" w:line="240" w:lineRule="auto"/>
              <w:jc w:val="both"/>
              <w:rPr>
                <w:rFonts w:ascii="Times New Roman" w:eastAsia="Calibri" w:hAnsi="Times New Roman" w:cs="Times New Roman"/>
                <w:b/>
                <w:sz w:val="24"/>
                <w:szCs w:val="24"/>
              </w:rPr>
            </w:pPr>
            <w:r w:rsidRPr="006D1D05">
              <w:rPr>
                <w:rFonts w:ascii="Times New Roman" w:eastAsia="Calibri" w:hAnsi="Times New Roman" w:cs="Times New Roman"/>
                <w:b/>
                <w:sz w:val="24"/>
                <w:szCs w:val="24"/>
              </w:rPr>
              <w:t>Музыкально-ритмические движения.</w:t>
            </w:r>
          </w:p>
          <w:p w:rsidR="0099696C" w:rsidRPr="006D1D05" w:rsidRDefault="001D5EB6" w:rsidP="004A410E">
            <w:pPr>
              <w:numPr>
                <w:ilvl w:val="0"/>
                <w:numId w:val="29"/>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Ф</w:t>
            </w:r>
            <w:r w:rsidR="0099696C" w:rsidRPr="006D1D05">
              <w:rPr>
                <w:rFonts w:ascii="Times New Roman" w:eastAsia="Calibri" w:hAnsi="Times New Roman" w:cs="Times New Roman"/>
                <w:sz w:val="24"/>
                <w:szCs w:val="24"/>
              </w:rPr>
              <w:t>ормирова</w:t>
            </w:r>
            <w:r w:rsidR="0029022C">
              <w:rPr>
                <w:rFonts w:ascii="Times New Roman" w:eastAsia="Calibri" w:hAnsi="Times New Roman" w:cs="Times New Roman"/>
                <w:sz w:val="24"/>
                <w:szCs w:val="24"/>
              </w:rPr>
              <w:t>ние</w:t>
            </w:r>
            <w:r w:rsidR="0099696C" w:rsidRPr="006D1D05">
              <w:rPr>
                <w:rFonts w:ascii="Times New Roman" w:eastAsia="Calibri" w:hAnsi="Times New Roman" w:cs="Times New Roman"/>
                <w:sz w:val="24"/>
                <w:szCs w:val="24"/>
              </w:rPr>
              <w:t xml:space="preserve"> у детей навык</w:t>
            </w:r>
            <w:r w:rsidR="0029022C">
              <w:rPr>
                <w:rFonts w:ascii="Times New Roman" w:eastAsia="Calibri" w:hAnsi="Times New Roman" w:cs="Times New Roman"/>
                <w:sz w:val="24"/>
                <w:szCs w:val="24"/>
              </w:rPr>
              <w:t>а</w:t>
            </w:r>
            <w:r w:rsidR="0099696C" w:rsidRPr="006D1D05">
              <w:rPr>
                <w:rFonts w:ascii="Times New Roman" w:eastAsia="Calibri" w:hAnsi="Times New Roman" w:cs="Times New Roman"/>
                <w:sz w:val="24"/>
                <w:szCs w:val="24"/>
              </w:rPr>
              <w:t xml:space="preserve"> ритмичного движения в соответствии с характером музыки.</w:t>
            </w:r>
          </w:p>
          <w:p w:rsidR="0099696C" w:rsidRPr="006D1D05" w:rsidRDefault="0029022C" w:rsidP="004A410E">
            <w:pPr>
              <w:numPr>
                <w:ilvl w:val="0"/>
                <w:numId w:val="2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умения </w:t>
            </w:r>
            <w:r w:rsidR="0099696C" w:rsidRPr="006D1D05">
              <w:rPr>
                <w:rFonts w:ascii="Times New Roman" w:eastAsia="Times New Roman" w:hAnsi="Times New Roman" w:cs="Times New Roman"/>
                <w:sz w:val="24"/>
                <w:szCs w:val="24"/>
              </w:rPr>
              <w:t xml:space="preserve">самостоятельно менять движения в соответствии с двух- и трехчастной формой музыки. </w:t>
            </w:r>
          </w:p>
          <w:p w:rsidR="0099696C" w:rsidRPr="006D1D05" w:rsidRDefault="0029022C" w:rsidP="004A410E">
            <w:pPr>
              <w:numPr>
                <w:ilvl w:val="0"/>
                <w:numId w:val="29"/>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Закрепление уме</w:t>
            </w:r>
            <w:r w:rsidR="00D63C46">
              <w:rPr>
                <w:rFonts w:ascii="Times New Roman" w:eastAsia="Calibri" w:hAnsi="Times New Roman" w:cs="Times New Roman"/>
                <w:sz w:val="24"/>
                <w:szCs w:val="24"/>
              </w:rPr>
              <w:t>ния детей</w:t>
            </w:r>
            <w:r w:rsidR="0099696C" w:rsidRPr="006D1D05">
              <w:rPr>
                <w:rFonts w:ascii="Times New Roman" w:eastAsia="Calibri" w:hAnsi="Times New Roman" w:cs="Times New Roman"/>
                <w:sz w:val="24"/>
                <w:szCs w:val="24"/>
              </w:rPr>
              <w:t xml:space="preserve"> двигаться в парах по кругу в танцах и хороводах, ставить ногу на носок и на пятку, ритмично хлопать в ладоши, выполнять простейшие перестроения, подскоки. </w:t>
            </w:r>
          </w:p>
          <w:p w:rsidR="0099696C" w:rsidRPr="006D1D05" w:rsidRDefault="00D63C46" w:rsidP="004A410E">
            <w:pPr>
              <w:numPr>
                <w:ilvl w:val="0"/>
                <w:numId w:val="29"/>
              </w:numPr>
              <w:spacing w:after="0" w:line="240" w:lineRule="auto"/>
              <w:contextualSpacing/>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Знакомство </w:t>
            </w:r>
            <w:r w:rsidR="0099696C" w:rsidRPr="006D1D05">
              <w:rPr>
                <w:rFonts w:ascii="Times New Roman" w:eastAsia="Calibri" w:hAnsi="Times New Roman" w:cs="Times New Roman"/>
                <w:i/>
                <w:sz w:val="24"/>
                <w:szCs w:val="24"/>
              </w:rPr>
              <w:t>с русским хороводом, пляской.</w:t>
            </w:r>
          </w:p>
          <w:p w:rsidR="0099696C" w:rsidRPr="006D1D05" w:rsidRDefault="0099696C" w:rsidP="00E54737">
            <w:pPr>
              <w:spacing w:after="0" w:line="240" w:lineRule="auto"/>
              <w:jc w:val="both"/>
              <w:rPr>
                <w:rFonts w:ascii="Times New Roman" w:eastAsia="Calibri" w:hAnsi="Times New Roman" w:cs="Times New Roman"/>
                <w:b/>
                <w:sz w:val="24"/>
                <w:szCs w:val="24"/>
              </w:rPr>
            </w:pPr>
            <w:r w:rsidRPr="006D1D05">
              <w:rPr>
                <w:rFonts w:ascii="Times New Roman" w:eastAsia="Calibri" w:hAnsi="Times New Roman" w:cs="Times New Roman"/>
                <w:b/>
                <w:sz w:val="24"/>
                <w:szCs w:val="24"/>
              </w:rPr>
              <w:t xml:space="preserve">Развитие танцевально-игрового творчества. </w:t>
            </w:r>
          </w:p>
          <w:p w:rsidR="0099696C" w:rsidRPr="006D1D05" w:rsidRDefault="002C6FC6" w:rsidP="004A410E">
            <w:pPr>
              <w:numPr>
                <w:ilvl w:val="0"/>
                <w:numId w:val="30"/>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Закрепление навыка </w:t>
            </w:r>
            <w:r w:rsidR="0099696C" w:rsidRPr="006D1D05">
              <w:rPr>
                <w:rFonts w:ascii="Times New Roman" w:eastAsia="Calibri" w:hAnsi="Times New Roman" w:cs="Times New Roman"/>
                <w:sz w:val="24"/>
                <w:szCs w:val="24"/>
              </w:rPr>
              <w:t>эмоционально-образного исполнения музыкально-игровых упражнений и сценок, используя мимику и пантомиму</w:t>
            </w:r>
            <w:r>
              <w:rPr>
                <w:rFonts w:ascii="Times New Roman" w:eastAsia="Calibri" w:hAnsi="Times New Roman" w:cs="Times New Roman"/>
                <w:sz w:val="24"/>
                <w:szCs w:val="24"/>
              </w:rPr>
              <w:t>;</w:t>
            </w:r>
            <w:r w:rsidR="0099696C" w:rsidRPr="006D1D05">
              <w:rPr>
                <w:rFonts w:ascii="Times New Roman" w:eastAsia="Calibri" w:hAnsi="Times New Roman" w:cs="Times New Roman"/>
                <w:sz w:val="24"/>
                <w:szCs w:val="24"/>
              </w:rPr>
              <w:t xml:space="preserve"> </w:t>
            </w:r>
          </w:p>
          <w:p w:rsidR="0099696C" w:rsidRPr="006D1D05" w:rsidRDefault="002C6FC6" w:rsidP="004A410E">
            <w:pPr>
              <w:numPr>
                <w:ilvl w:val="0"/>
                <w:numId w:val="30"/>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Формирование умения </w:t>
            </w:r>
            <w:r w:rsidR="0099696C" w:rsidRPr="006D1D05">
              <w:rPr>
                <w:rFonts w:ascii="Times New Roman" w:eastAsia="Calibri" w:hAnsi="Times New Roman" w:cs="Times New Roman"/>
                <w:sz w:val="24"/>
                <w:szCs w:val="24"/>
              </w:rPr>
              <w:t>инсценирова</w:t>
            </w:r>
            <w:r>
              <w:rPr>
                <w:rFonts w:ascii="Times New Roman" w:eastAsia="Calibri" w:hAnsi="Times New Roman" w:cs="Times New Roman"/>
                <w:sz w:val="24"/>
                <w:szCs w:val="24"/>
              </w:rPr>
              <w:t>ть</w:t>
            </w:r>
            <w:r w:rsidR="0099696C" w:rsidRPr="006D1D05">
              <w:rPr>
                <w:rFonts w:ascii="Times New Roman" w:eastAsia="Calibri" w:hAnsi="Times New Roman" w:cs="Times New Roman"/>
                <w:sz w:val="24"/>
                <w:szCs w:val="24"/>
              </w:rPr>
              <w:t xml:space="preserve"> пес</w:t>
            </w:r>
            <w:r>
              <w:rPr>
                <w:rFonts w:ascii="Times New Roman" w:eastAsia="Calibri" w:hAnsi="Times New Roman" w:cs="Times New Roman"/>
                <w:sz w:val="24"/>
                <w:szCs w:val="24"/>
              </w:rPr>
              <w:t>ни</w:t>
            </w:r>
            <w:r w:rsidR="0099696C" w:rsidRPr="006D1D05">
              <w:rPr>
                <w:rFonts w:ascii="Times New Roman" w:eastAsia="Calibri" w:hAnsi="Times New Roman" w:cs="Times New Roman"/>
                <w:sz w:val="24"/>
                <w:szCs w:val="24"/>
              </w:rPr>
              <w:t xml:space="preserve"> и </w:t>
            </w:r>
            <w:r w:rsidR="003B1FDD">
              <w:rPr>
                <w:rFonts w:ascii="Times New Roman" w:eastAsia="Calibri" w:hAnsi="Times New Roman" w:cs="Times New Roman"/>
                <w:sz w:val="24"/>
                <w:szCs w:val="24"/>
              </w:rPr>
              <w:t xml:space="preserve">ставить </w:t>
            </w:r>
            <w:r w:rsidR="0099696C" w:rsidRPr="006D1D05">
              <w:rPr>
                <w:rFonts w:ascii="Times New Roman" w:eastAsia="Calibri" w:hAnsi="Times New Roman" w:cs="Times New Roman"/>
                <w:sz w:val="24"/>
                <w:szCs w:val="24"/>
              </w:rPr>
              <w:t>небольши</w:t>
            </w:r>
            <w:r w:rsidR="003B1FDD">
              <w:rPr>
                <w:rFonts w:ascii="Times New Roman" w:eastAsia="Calibri" w:hAnsi="Times New Roman" w:cs="Times New Roman"/>
                <w:sz w:val="24"/>
                <w:szCs w:val="24"/>
              </w:rPr>
              <w:t>е</w:t>
            </w:r>
            <w:r w:rsidR="0099696C" w:rsidRPr="006D1D05">
              <w:rPr>
                <w:rFonts w:ascii="Times New Roman" w:eastAsia="Calibri" w:hAnsi="Times New Roman" w:cs="Times New Roman"/>
                <w:sz w:val="24"/>
                <w:szCs w:val="24"/>
              </w:rPr>
              <w:t xml:space="preserve"> музыкальны</w:t>
            </w:r>
            <w:r w:rsidR="003B1FDD">
              <w:rPr>
                <w:rFonts w:ascii="Times New Roman" w:eastAsia="Calibri" w:hAnsi="Times New Roman" w:cs="Times New Roman"/>
                <w:sz w:val="24"/>
                <w:szCs w:val="24"/>
              </w:rPr>
              <w:t>е</w:t>
            </w:r>
            <w:r w:rsidR="0099696C" w:rsidRPr="006D1D05">
              <w:rPr>
                <w:rFonts w:ascii="Times New Roman" w:eastAsia="Calibri" w:hAnsi="Times New Roman" w:cs="Times New Roman"/>
                <w:sz w:val="24"/>
                <w:szCs w:val="24"/>
              </w:rPr>
              <w:t xml:space="preserve"> спектакл</w:t>
            </w:r>
            <w:r w:rsidR="003B1FDD">
              <w:rPr>
                <w:rFonts w:ascii="Times New Roman" w:eastAsia="Calibri" w:hAnsi="Times New Roman" w:cs="Times New Roman"/>
                <w:sz w:val="24"/>
                <w:szCs w:val="24"/>
              </w:rPr>
              <w:t>и</w:t>
            </w:r>
            <w:r w:rsidR="0099696C" w:rsidRPr="006D1D05">
              <w:rPr>
                <w:rFonts w:ascii="Times New Roman" w:eastAsia="Calibri" w:hAnsi="Times New Roman" w:cs="Times New Roman"/>
                <w:sz w:val="24"/>
                <w:szCs w:val="24"/>
              </w:rPr>
              <w:t>.</w:t>
            </w:r>
          </w:p>
          <w:p w:rsidR="0099696C" w:rsidRPr="006D1D05" w:rsidRDefault="0099696C" w:rsidP="00E54737">
            <w:pPr>
              <w:spacing w:after="0" w:line="240" w:lineRule="auto"/>
              <w:jc w:val="both"/>
              <w:rPr>
                <w:rFonts w:ascii="Times New Roman" w:eastAsia="Calibri" w:hAnsi="Times New Roman" w:cs="Times New Roman"/>
                <w:b/>
                <w:sz w:val="24"/>
                <w:szCs w:val="24"/>
              </w:rPr>
            </w:pPr>
            <w:r w:rsidRPr="006D1D05">
              <w:rPr>
                <w:rFonts w:ascii="Times New Roman" w:eastAsia="Calibri" w:hAnsi="Times New Roman" w:cs="Times New Roman"/>
                <w:b/>
                <w:sz w:val="24"/>
                <w:szCs w:val="24"/>
              </w:rPr>
              <w:t>Игра на детских музыкальных инструментах.</w:t>
            </w:r>
          </w:p>
          <w:p w:rsidR="0099696C" w:rsidRPr="006D1D05" w:rsidRDefault="0099696C" w:rsidP="003B1FDD">
            <w:pPr>
              <w:numPr>
                <w:ilvl w:val="0"/>
                <w:numId w:val="28"/>
              </w:numPr>
              <w:spacing w:after="0" w:line="240" w:lineRule="auto"/>
              <w:contextualSpacing/>
              <w:jc w:val="both"/>
              <w:rPr>
                <w:rFonts w:ascii="Times New Roman" w:eastAsia="Calibri" w:hAnsi="Times New Roman" w:cs="Times New Roman"/>
                <w:sz w:val="24"/>
                <w:szCs w:val="24"/>
                <w:shd w:val="clear" w:color="auto" w:fill="FFFFFF"/>
                <w:lang w:eastAsia="ar-SA"/>
              </w:rPr>
            </w:pPr>
            <w:r w:rsidRPr="006D1D05">
              <w:rPr>
                <w:rFonts w:ascii="Times New Roman" w:eastAsia="Calibri" w:hAnsi="Times New Roman" w:cs="Times New Roman"/>
                <w:sz w:val="24"/>
                <w:szCs w:val="24"/>
              </w:rPr>
              <w:t>Формирова</w:t>
            </w:r>
            <w:r w:rsidR="003B1FDD">
              <w:rPr>
                <w:rFonts w:ascii="Times New Roman" w:eastAsia="Calibri" w:hAnsi="Times New Roman" w:cs="Times New Roman"/>
                <w:sz w:val="24"/>
                <w:szCs w:val="24"/>
              </w:rPr>
              <w:t>ние умения</w:t>
            </w:r>
            <w:r w:rsidRPr="006D1D05">
              <w:rPr>
                <w:rFonts w:ascii="Times New Roman" w:eastAsia="Calibri" w:hAnsi="Times New Roman" w:cs="Times New Roman"/>
                <w:sz w:val="24"/>
                <w:szCs w:val="24"/>
              </w:rPr>
              <w:t xml:space="preserve"> подыгрывать простейшие мелодии на деревянных ложках, погремушках, барабане, металлофоне.</w:t>
            </w:r>
          </w:p>
        </w:tc>
        <w:tc>
          <w:tcPr>
            <w:tcW w:w="4963" w:type="dxa"/>
            <w:gridSpan w:val="2"/>
            <w:tcBorders>
              <w:top w:val="single" w:sz="4" w:space="0" w:color="000000"/>
              <w:left w:val="single" w:sz="4" w:space="0" w:color="000000"/>
              <w:bottom w:val="single" w:sz="4" w:space="0" w:color="000000"/>
              <w:right w:val="single" w:sz="4" w:space="0" w:color="000000"/>
            </w:tcBorders>
          </w:tcPr>
          <w:p w:rsidR="0099696C" w:rsidRPr="006D1D05" w:rsidRDefault="0099696C" w:rsidP="004A410E">
            <w:pPr>
              <w:numPr>
                <w:ilvl w:val="0"/>
                <w:numId w:val="23"/>
              </w:numPr>
              <w:tabs>
                <w:tab w:val="left" w:pos="317"/>
              </w:tabs>
              <w:suppressAutoHyphens/>
              <w:spacing w:after="0" w:line="240" w:lineRule="auto"/>
              <w:ind w:right="20"/>
              <w:jc w:val="both"/>
              <w:rPr>
                <w:rFonts w:ascii="Times New Roman" w:eastAsia="Calibri" w:hAnsi="Times New Roman" w:cs="Times New Roman"/>
                <w:sz w:val="24"/>
                <w:szCs w:val="24"/>
                <w:shd w:val="clear" w:color="auto" w:fill="FFFFFF"/>
                <w:lang w:eastAsia="ar-SA"/>
              </w:rPr>
            </w:pPr>
            <w:r w:rsidRPr="006D1D05">
              <w:rPr>
                <w:rFonts w:ascii="Times New Roman" w:eastAsia="Calibri" w:hAnsi="Times New Roman" w:cs="Times New Roman"/>
                <w:sz w:val="24"/>
                <w:szCs w:val="24"/>
                <w:shd w:val="clear" w:color="auto" w:fill="FFFFFF"/>
                <w:lang w:eastAsia="ar-SA"/>
              </w:rPr>
              <w:lastRenderedPageBreak/>
              <w:t>Воспит</w:t>
            </w:r>
            <w:r w:rsidR="00EB6001">
              <w:rPr>
                <w:rFonts w:ascii="Times New Roman" w:eastAsia="Calibri" w:hAnsi="Times New Roman" w:cs="Times New Roman"/>
                <w:sz w:val="24"/>
                <w:szCs w:val="24"/>
                <w:shd w:val="clear" w:color="auto" w:fill="FFFFFF"/>
                <w:lang w:eastAsia="ar-SA"/>
              </w:rPr>
              <w:t>ание</w:t>
            </w:r>
            <w:r w:rsidRPr="006D1D05">
              <w:rPr>
                <w:rFonts w:ascii="Times New Roman" w:eastAsia="Calibri" w:hAnsi="Times New Roman" w:cs="Times New Roman"/>
                <w:sz w:val="24"/>
                <w:szCs w:val="24"/>
                <w:shd w:val="clear" w:color="auto" w:fill="FFFFFF"/>
                <w:lang w:eastAsia="ar-SA"/>
              </w:rPr>
              <w:t xml:space="preserve"> навык</w:t>
            </w:r>
            <w:r w:rsidR="00EB6001">
              <w:rPr>
                <w:rFonts w:ascii="Times New Roman" w:eastAsia="Calibri" w:hAnsi="Times New Roman" w:cs="Times New Roman"/>
                <w:sz w:val="24"/>
                <w:szCs w:val="24"/>
                <w:shd w:val="clear" w:color="auto" w:fill="FFFFFF"/>
                <w:lang w:eastAsia="ar-SA"/>
              </w:rPr>
              <w:t xml:space="preserve">ов </w:t>
            </w:r>
            <w:r w:rsidRPr="006D1D05">
              <w:rPr>
                <w:rFonts w:ascii="Times New Roman" w:eastAsia="Calibri" w:hAnsi="Times New Roman" w:cs="Times New Roman"/>
                <w:sz w:val="24"/>
                <w:szCs w:val="24"/>
                <w:shd w:val="clear" w:color="auto" w:fill="FFFFFF"/>
                <w:lang w:eastAsia="ar-SA"/>
              </w:rPr>
              <w:t>культурного слушания музыки</w:t>
            </w:r>
          </w:p>
          <w:p w:rsidR="0099696C" w:rsidRPr="006D1D05" w:rsidRDefault="0099696C" w:rsidP="004A410E">
            <w:pPr>
              <w:numPr>
                <w:ilvl w:val="0"/>
                <w:numId w:val="23"/>
              </w:numPr>
              <w:tabs>
                <w:tab w:val="left" w:pos="317"/>
              </w:tabs>
              <w:suppressAutoHyphens/>
              <w:spacing w:after="0" w:line="240" w:lineRule="auto"/>
              <w:ind w:right="20"/>
              <w:jc w:val="both"/>
              <w:rPr>
                <w:rFonts w:ascii="Times New Roman" w:eastAsia="Calibri" w:hAnsi="Times New Roman" w:cs="Times New Roman"/>
                <w:sz w:val="24"/>
                <w:szCs w:val="24"/>
                <w:shd w:val="clear" w:color="auto" w:fill="FFFFFF"/>
                <w:lang w:eastAsia="ar-SA"/>
              </w:rPr>
            </w:pPr>
            <w:r w:rsidRPr="006D1D05">
              <w:rPr>
                <w:rFonts w:ascii="Times New Roman" w:eastAsia="Calibri" w:hAnsi="Times New Roman" w:cs="Times New Roman"/>
                <w:sz w:val="24"/>
                <w:szCs w:val="24"/>
                <w:shd w:val="clear" w:color="auto" w:fill="FFFFFF"/>
                <w:lang w:eastAsia="ar-SA"/>
              </w:rPr>
              <w:t>Разви</w:t>
            </w:r>
            <w:r w:rsidR="002639C2">
              <w:rPr>
                <w:rFonts w:ascii="Times New Roman" w:eastAsia="Calibri" w:hAnsi="Times New Roman" w:cs="Times New Roman"/>
                <w:sz w:val="24"/>
                <w:szCs w:val="24"/>
                <w:shd w:val="clear" w:color="auto" w:fill="FFFFFF"/>
                <w:lang w:eastAsia="ar-SA"/>
              </w:rPr>
              <w:t>тие</w:t>
            </w:r>
            <w:r w:rsidRPr="006D1D05">
              <w:rPr>
                <w:rFonts w:ascii="Times New Roman" w:eastAsia="Calibri" w:hAnsi="Times New Roman" w:cs="Times New Roman"/>
                <w:sz w:val="24"/>
                <w:szCs w:val="24"/>
                <w:shd w:val="clear" w:color="auto" w:fill="FFFFFF"/>
                <w:lang w:eastAsia="ar-SA"/>
              </w:rPr>
              <w:t xml:space="preserve"> умения понимать и интерпретировать выразительные средства музыки.</w:t>
            </w:r>
          </w:p>
          <w:p w:rsidR="0099696C" w:rsidRPr="006D1D05" w:rsidRDefault="0099696C" w:rsidP="004A410E">
            <w:pPr>
              <w:numPr>
                <w:ilvl w:val="0"/>
                <w:numId w:val="23"/>
              </w:numPr>
              <w:tabs>
                <w:tab w:val="left" w:pos="317"/>
              </w:tabs>
              <w:suppressAutoHyphens/>
              <w:spacing w:after="0" w:line="240" w:lineRule="auto"/>
              <w:ind w:right="20"/>
              <w:jc w:val="both"/>
              <w:rPr>
                <w:rFonts w:ascii="Times New Roman" w:eastAsia="Calibri" w:hAnsi="Times New Roman" w:cs="Times New Roman"/>
                <w:sz w:val="24"/>
                <w:szCs w:val="24"/>
                <w:shd w:val="clear" w:color="auto" w:fill="FFFFFF"/>
                <w:lang w:eastAsia="ar-SA"/>
              </w:rPr>
            </w:pPr>
            <w:r w:rsidRPr="006D1D05">
              <w:rPr>
                <w:rFonts w:ascii="Times New Roman" w:eastAsia="Calibri" w:hAnsi="Times New Roman" w:cs="Times New Roman"/>
                <w:sz w:val="24"/>
                <w:szCs w:val="24"/>
                <w:shd w:val="clear" w:color="auto" w:fill="FFFFFF"/>
                <w:lang w:eastAsia="ar-SA"/>
              </w:rPr>
              <w:t>Разви</w:t>
            </w:r>
            <w:r w:rsidR="002639C2">
              <w:rPr>
                <w:rFonts w:ascii="Times New Roman" w:eastAsia="Calibri" w:hAnsi="Times New Roman" w:cs="Times New Roman"/>
                <w:sz w:val="24"/>
                <w:szCs w:val="24"/>
                <w:shd w:val="clear" w:color="auto" w:fill="FFFFFF"/>
                <w:lang w:eastAsia="ar-SA"/>
              </w:rPr>
              <w:t>тие</w:t>
            </w:r>
            <w:r w:rsidRPr="006D1D05">
              <w:rPr>
                <w:rFonts w:ascii="Times New Roman" w:eastAsia="Calibri" w:hAnsi="Times New Roman" w:cs="Times New Roman"/>
                <w:sz w:val="24"/>
                <w:szCs w:val="24"/>
                <w:shd w:val="clear" w:color="auto" w:fill="FFFFFF"/>
                <w:lang w:eastAsia="ar-SA"/>
              </w:rPr>
              <w:t xml:space="preserve"> умения общаться и сообщать о себе, своем настроении с помощью музыки.</w:t>
            </w:r>
          </w:p>
          <w:p w:rsidR="0099696C" w:rsidRPr="006D1D05" w:rsidRDefault="0099696C" w:rsidP="004A410E">
            <w:pPr>
              <w:numPr>
                <w:ilvl w:val="0"/>
                <w:numId w:val="23"/>
              </w:numPr>
              <w:tabs>
                <w:tab w:val="left" w:pos="317"/>
              </w:tabs>
              <w:suppressAutoHyphens/>
              <w:spacing w:after="0" w:line="240" w:lineRule="auto"/>
              <w:ind w:right="20"/>
              <w:jc w:val="both"/>
              <w:rPr>
                <w:rFonts w:ascii="Times New Roman" w:eastAsia="Calibri" w:hAnsi="Times New Roman" w:cs="Times New Roman"/>
                <w:sz w:val="24"/>
                <w:szCs w:val="24"/>
                <w:shd w:val="clear" w:color="auto" w:fill="FFFFFF"/>
                <w:lang w:eastAsia="ar-SA"/>
              </w:rPr>
            </w:pPr>
            <w:r w:rsidRPr="006D1D05">
              <w:rPr>
                <w:rFonts w:ascii="Times New Roman" w:eastAsia="Calibri" w:hAnsi="Times New Roman" w:cs="Times New Roman"/>
                <w:sz w:val="24"/>
                <w:szCs w:val="24"/>
                <w:shd w:val="clear" w:color="auto" w:fill="FFFFFF"/>
                <w:lang w:eastAsia="ar-SA"/>
              </w:rPr>
              <w:lastRenderedPageBreak/>
              <w:t>Разви</w:t>
            </w:r>
            <w:r w:rsidR="002639C2">
              <w:rPr>
                <w:rFonts w:ascii="Times New Roman" w:eastAsia="Calibri" w:hAnsi="Times New Roman" w:cs="Times New Roman"/>
                <w:sz w:val="24"/>
                <w:szCs w:val="24"/>
                <w:shd w:val="clear" w:color="auto" w:fill="FFFFFF"/>
                <w:lang w:eastAsia="ar-SA"/>
              </w:rPr>
              <w:t>тие</w:t>
            </w:r>
            <w:r w:rsidRPr="006D1D05">
              <w:rPr>
                <w:rFonts w:ascii="Times New Roman" w:eastAsia="Calibri" w:hAnsi="Times New Roman" w:cs="Times New Roman"/>
                <w:sz w:val="24"/>
                <w:szCs w:val="24"/>
                <w:shd w:val="clear" w:color="auto" w:fill="FFFFFF"/>
                <w:lang w:eastAsia="ar-SA"/>
              </w:rPr>
              <w:t xml:space="preserve"> музыкальн</w:t>
            </w:r>
            <w:r w:rsidR="002639C2">
              <w:rPr>
                <w:rFonts w:ascii="Times New Roman" w:eastAsia="Calibri" w:hAnsi="Times New Roman" w:cs="Times New Roman"/>
                <w:sz w:val="24"/>
                <w:szCs w:val="24"/>
                <w:shd w:val="clear" w:color="auto" w:fill="FFFFFF"/>
                <w:lang w:eastAsia="ar-SA"/>
              </w:rPr>
              <w:t>ого</w:t>
            </w:r>
            <w:r w:rsidRPr="006D1D05">
              <w:rPr>
                <w:rFonts w:ascii="Times New Roman" w:eastAsia="Calibri" w:hAnsi="Times New Roman" w:cs="Times New Roman"/>
                <w:sz w:val="24"/>
                <w:szCs w:val="24"/>
                <w:shd w:val="clear" w:color="auto" w:fill="FFFFFF"/>
                <w:lang w:eastAsia="ar-SA"/>
              </w:rPr>
              <w:t xml:space="preserve"> слух</w:t>
            </w:r>
            <w:r w:rsidR="002639C2">
              <w:rPr>
                <w:rFonts w:ascii="Times New Roman" w:eastAsia="Calibri" w:hAnsi="Times New Roman" w:cs="Times New Roman"/>
                <w:sz w:val="24"/>
                <w:szCs w:val="24"/>
                <w:shd w:val="clear" w:color="auto" w:fill="FFFFFF"/>
                <w:lang w:eastAsia="ar-SA"/>
              </w:rPr>
              <w:t>а</w:t>
            </w:r>
            <w:r w:rsidRPr="006D1D05">
              <w:rPr>
                <w:rFonts w:ascii="Times New Roman" w:eastAsia="Calibri" w:hAnsi="Times New Roman" w:cs="Times New Roman"/>
                <w:sz w:val="24"/>
                <w:szCs w:val="24"/>
                <w:shd w:val="clear" w:color="auto" w:fill="FFFFFF"/>
                <w:lang w:eastAsia="ar-SA"/>
              </w:rPr>
              <w:t xml:space="preserve"> — интонационн</w:t>
            </w:r>
            <w:r w:rsidR="002639C2">
              <w:rPr>
                <w:rFonts w:ascii="Times New Roman" w:eastAsia="Calibri" w:hAnsi="Times New Roman" w:cs="Times New Roman"/>
                <w:sz w:val="24"/>
                <w:szCs w:val="24"/>
                <w:shd w:val="clear" w:color="auto" w:fill="FFFFFF"/>
                <w:lang w:eastAsia="ar-SA"/>
              </w:rPr>
              <w:t>ого</w:t>
            </w:r>
            <w:r w:rsidRPr="006D1D05">
              <w:rPr>
                <w:rFonts w:ascii="Times New Roman" w:eastAsia="Calibri" w:hAnsi="Times New Roman" w:cs="Times New Roman"/>
                <w:sz w:val="24"/>
                <w:szCs w:val="24"/>
                <w:shd w:val="clear" w:color="auto" w:fill="FFFFFF"/>
                <w:lang w:eastAsia="ar-SA"/>
              </w:rPr>
              <w:t>, мелодическ</w:t>
            </w:r>
            <w:r w:rsidR="002639C2">
              <w:rPr>
                <w:rFonts w:ascii="Times New Roman" w:eastAsia="Calibri" w:hAnsi="Times New Roman" w:cs="Times New Roman"/>
                <w:sz w:val="24"/>
                <w:szCs w:val="24"/>
                <w:shd w:val="clear" w:color="auto" w:fill="FFFFFF"/>
                <w:lang w:eastAsia="ar-SA"/>
              </w:rPr>
              <w:t>ого</w:t>
            </w:r>
            <w:r w:rsidRPr="006D1D05">
              <w:rPr>
                <w:rFonts w:ascii="Times New Roman" w:eastAsia="Calibri" w:hAnsi="Times New Roman" w:cs="Times New Roman"/>
                <w:sz w:val="24"/>
                <w:szCs w:val="24"/>
                <w:shd w:val="clear" w:color="auto" w:fill="FFFFFF"/>
                <w:lang w:eastAsia="ar-SA"/>
              </w:rPr>
              <w:t>, гармоническ</w:t>
            </w:r>
            <w:r w:rsidR="002639C2">
              <w:rPr>
                <w:rFonts w:ascii="Times New Roman" w:eastAsia="Calibri" w:hAnsi="Times New Roman" w:cs="Times New Roman"/>
                <w:sz w:val="24"/>
                <w:szCs w:val="24"/>
                <w:shd w:val="clear" w:color="auto" w:fill="FFFFFF"/>
                <w:lang w:eastAsia="ar-SA"/>
              </w:rPr>
              <w:t>ого</w:t>
            </w:r>
            <w:r w:rsidRPr="006D1D05">
              <w:rPr>
                <w:rFonts w:ascii="Times New Roman" w:eastAsia="Calibri" w:hAnsi="Times New Roman" w:cs="Times New Roman"/>
                <w:sz w:val="24"/>
                <w:szCs w:val="24"/>
                <w:shd w:val="clear" w:color="auto" w:fill="FFFFFF"/>
                <w:lang w:eastAsia="ar-SA"/>
              </w:rPr>
              <w:t>, ладов</w:t>
            </w:r>
            <w:r w:rsidR="002639C2">
              <w:rPr>
                <w:rFonts w:ascii="Times New Roman" w:eastAsia="Calibri" w:hAnsi="Times New Roman" w:cs="Times New Roman"/>
                <w:sz w:val="24"/>
                <w:szCs w:val="24"/>
                <w:shd w:val="clear" w:color="auto" w:fill="FFFFFF"/>
                <w:lang w:eastAsia="ar-SA"/>
              </w:rPr>
              <w:t>ого</w:t>
            </w:r>
            <w:r w:rsidRPr="006D1D05">
              <w:rPr>
                <w:rFonts w:ascii="Times New Roman" w:eastAsia="Calibri" w:hAnsi="Times New Roman" w:cs="Times New Roman"/>
                <w:sz w:val="24"/>
                <w:szCs w:val="24"/>
                <w:shd w:val="clear" w:color="auto" w:fill="FFFFFF"/>
                <w:lang w:eastAsia="ar-SA"/>
              </w:rPr>
              <w:t>.</w:t>
            </w:r>
          </w:p>
          <w:p w:rsidR="0099696C" w:rsidRPr="006D1D05" w:rsidRDefault="0099696C" w:rsidP="0099072F">
            <w:pPr>
              <w:numPr>
                <w:ilvl w:val="0"/>
                <w:numId w:val="23"/>
              </w:numPr>
              <w:tabs>
                <w:tab w:val="left" w:pos="317"/>
              </w:tabs>
              <w:suppressAutoHyphens/>
              <w:spacing w:after="0" w:line="240" w:lineRule="auto"/>
              <w:ind w:right="20"/>
              <w:jc w:val="both"/>
              <w:rPr>
                <w:rFonts w:ascii="Times New Roman" w:eastAsia="Calibri" w:hAnsi="Times New Roman" w:cs="Times New Roman"/>
                <w:sz w:val="21"/>
                <w:szCs w:val="21"/>
                <w:lang w:eastAsia="ar-SA"/>
              </w:rPr>
            </w:pPr>
            <w:r w:rsidRPr="006D1D05">
              <w:rPr>
                <w:rFonts w:ascii="Times New Roman" w:eastAsia="Calibri" w:hAnsi="Times New Roman" w:cs="Times New Roman"/>
                <w:sz w:val="24"/>
                <w:szCs w:val="24"/>
                <w:shd w:val="clear" w:color="auto" w:fill="FFFFFF"/>
                <w:lang w:eastAsia="ar-SA"/>
              </w:rPr>
              <w:t xml:space="preserve"> </w:t>
            </w:r>
            <w:r w:rsidRPr="006D1D05">
              <w:rPr>
                <w:rFonts w:ascii="Times New Roman" w:eastAsia="Arial Unicode MS" w:hAnsi="Times New Roman" w:cs="Times New Roman"/>
                <w:sz w:val="24"/>
                <w:szCs w:val="24"/>
                <w:shd w:val="clear" w:color="auto" w:fill="FFFFFF"/>
                <w:lang w:eastAsia="ar-SA"/>
              </w:rPr>
              <w:t>Разви</w:t>
            </w:r>
            <w:r w:rsidR="0099072F">
              <w:rPr>
                <w:rFonts w:ascii="Times New Roman" w:eastAsia="Arial Unicode MS" w:hAnsi="Times New Roman" w:cs="Times New Roman"/>
                <w:sz w:val="24"/>
                <w:szCs w:val="24"/>
                <w:shd w:val="clear" w:color="auto" w:fill="FFFFFF"/>
                <w:lang w:eastAsia="ar-SA"/>
              </w:rPr>
              <w:t>тие</w:t>
            </w:r>
            <w:r w:rsidRPr="006D1D05">
              <w:rPr>
                <w:rFonts w:ascii="Times New Roman" w:eastAsia="Arial Unicode MS" w:hAnsi="Times New Roman" w:cs="Times New Roman"/>
                <w:sz w:val="24"/>
                <w:szCs w:val="24"/>
                <w:shd w:val="clear" w:color="auto" w:fill="FFFFFF"/>
                <w:lang w:eastAsia="ar-SA"/>
              </w:rPr>
              <w:t xml:space="preserve"> метроритмическо</w:t>
            </w:r>
            <w:r w:rsidR="0099072F">
              <w:rPr>
                <w:rFonts w:ascii="Times New Roman" w:eastAsia="Arial Unicode MS" w:hAnsi="Times New Roman" w:cs="Times New Roman"/>
                <w:sz w:val="24"/>
                <w:szCs w:val="24"/>
                <w:shd w:val="clear" w:color="auto" w:fill="FFFFFF"/>
                <w:lang w:eastAsia="ar-SA"/>
              </w:rPr>
              <w:t>го</w:t>
            </w:r>
            <w:r w:rsidRPr="006D1D05">
              <w:rPr>
                <w:rFonts w:ascii="Times New Roman" w:eastAsia="Arial Unicode MS" w:hAnsi="Times New Roman" w:cs="Times New Roman"/>
                <w:sz w:val="24"/>
                <w:szCs w:val="24"/>
                <w:shd w:val="clear" w:color="auto" w:fill="FFFFFF"/>
                <w:lang w:eastAsia="ar-SA"/>
              </w:rPr>
              <w:t xml:space="preserve"> чувств</w:t>
            </w:r>
            <w:r w:rsidR="0099072F">
              <w:rPr>
                <w:rFonts w:ascii="Times New Roman" w:eastAsia="Arial Unicode MS" w:hAnsi="Times New Roman" w:cs="Times New Roman"/>
                <w:sz w:val="24"/>
                <w:szCs w:val="24"/>
                <w:shd w:val="clear" w:color="auto" w:fill="FFFFFF"/>
                <w:lang w:eastAsia="ar-SA"/>
              </w:rPr>
              <w:t>а</w:t>
            </w:r>
            <w:r w:rsidRPr="006D1D05">
              <w:rPr>
                <w:rFonts w:ascii="Times New Roman" w:eastAsia="Arial Unicode MS" w:hAnsi="Times New Roman" w:cs="Times New Roman"/>
                <w:sz w:val="24"/>
                <w:szCs w:val="24"/>
                <w:shd w:val="clear" w:color="auto" w:fill="FFFFFF"/>
                <w:lang w:eastAsia="ar-SA"/>
              </w:rPr>
              <w:t xml:space="preserve">. </w:t>
            </w:r>
          </w:p>
        </w:tc>
      </w:tr>
      <w:tr w:rsidR="0099696C" w:rsidRPr="006D1D05" w:rsidTr="007A0727">
        <w:tc>
          <w:tcPr>
            <w:tcW w:w="2951" w:type="dxa"/>
            <w:gridSpan w:val="2"/>
            <w:tcBorders>
              <w:top w:val="single" w:sz="4" w:space="0" w:color="000000"/>
              <w:left w:val="single" w:sz="4" w:space="0" w:color="000000"/>
              <w:bottom w:val="single" w:sz="4" w:space="0" w:color="000000"/>
            </w:tcBorders>
          </w:tcPr>
          <w:p w:rsidR="0099696C" w:rsidRPr="008A49C4" w:rsidRDefault="0099696C" w:rsidP="00E54737">
            <w:pPr>
              <w:suppressAutoHyphens/>
              <w:overflowPunct w:val="0"/>
              <w:autoSpaceDE w:val="0"/>
              <w:spacing w:after="0" w:line="240" w:lineRule="auto"/>
              <w:jc w:val="center"/>
              <w:rPr>
                <w:rFonts w:ascii="Times New Roman" w:eastAsia="Calibri" w:hAnsi="Times New Roman" w:cs="Times New Roman"/>
                <w:bCs/>
                <w:sz w:val="24"/>
                <w:szCs w:val="24"/>
                <w:lang w:eastAsia="ar-SA"/>
              </w:rPr>
            </w:pPr>
            <w:r w:rsidRPr="008A49C4">
              <w:rPr>
                <w:rFonts w:ascii="Times New Roman" w:eastAsia="Calibri" w:hAnsi="Times New Roman" w:cs="Times New Roman"/>
                <w:bCs/>
                <w:sz w:val="24"/>
                <w:szCs w:val="24"/>
                <w:lang w:eastAsia="ar-SA"/>
              </w:rPr>
              <w:lastRenderedPageBreak/>
              <w:t>Виды деятельности</w:t>
            </w:r>
          </w:p>
        </w:tc>
        <w:tc>
          <w:tcPr>
            <w:tcW w:w="11909" w:type="dxa"/>
            <w:gridSpan w:val="4"/>
            <w:tcBorders>
              <w:top w:val="single" w:sz="4" w:space="0" w:color="000000"/>
              <w:left w:val="single" w:sz="4" w:space="0" w:color="000000"/>
              <w:bottom w:val="single" w:sz="4" w:space="0" w:color="000000"/>
              <w:right w:val="single" w:sz="4" w:space="0" w:color="000000"/>
            </w:tcBorders>
          </w:tcPr>
          <w:p w:rsidR="0099696C" w:rsidRPr="008A49C4" w:rsidRDefault="0099696C" w:rsidP="00E54737">
            <w:pPr>
              <w:suppressAutoHyphens/>
              <w:overflowPunct w:val="0"/>
              <w:autoSpaceDE w:val="0"/>
              <w:spacing w:after="0" w:line="240" w:lineRule="auto"/>
              <w:ind w:left="360"/>
              <w:jc w:val="center"/>
              <w:rPr>
                <w:rFonts w:ascii="Times New Roman" w:eastAsia="Calibri" w:hAnsi="Times New Roman" w:cs="Times New Roman"/>
                <w:sz w:val="24"/>
                <w:szCs w:val="24"/>
                <w:lang w:eastAsia="ar-SA"/>
              </w:rPr>
            </w:pPr>
            <w:r w:rsidRPr="008A49C4">
              <w:rPr>
                <w:rFonts w:ascii="Times New Roman" w:eastAsia="Calibri" w:hAnsi="Times New Roman" w:cs="Times New Roman"/>
                <w:bCs/>
                <w:sz w:val="24"/>
                <w:szCs w:val="24"/>
                <w:lang w:eastAsia="ar-SA"/>
              </w:rPr>
              <w:t>Формы организации деятельности</w:t>
            </w:r>
          </w:p>
        </w:tc>
      </w:tr>
      <w:tr w:rsidR="0099696C" w:rsidRPr="006D1D05" w:rsidTr="007A0727">
        <w:tc>
          <w:tcPr>
            <w:tcW w:w="2951" w:type="dxa"/>
            <w:gridSpan w:val="2"/>
            <w:tcBorders>
              <w:top w:val="single" w:sz="4" w:space="0" w:color="000000"/>
              <w:left w:val="single" w:sz="4" w:space="0" w:color="000000"/>
              <w:bottom w:val="single" w:sz="4" w:space="0" w:color="000000"/>
            </w:tcBorders>
          </w:tcPr>
          <w:p w:rsidR="0099696C" w:rsidRPr="008A49C4" w:rsidRDefault="00AD3BDC" w:rsidP="00E54737">
            <w:pPr>
              <w:suppressAutoHyphens/>
              <w:overflowPunct w:val="0"/>
              <w:autoSpaceDE w:val="0"/>
              <w:spacing w:after="0" w:line="240" w:lineRule="auto"/>
              <w:jc w:val="center"/>
              <w:rPr>
                <w:rFonts w:ascii="Times New Roman" w:eastAsia="Arial Unicode MS" w:hAnsi="Times New Roman" w:cs="Times New Roman"/>
                <w:sz w:val="24"/>
                <w:szCs w:val="24"/>
                <w:shd w:val="clear" w:color="auto" w:fill="FFFFFF"/>
                <w:lang w:eastAsia="ar-SA"/>
              </w:rPr>
            </w:pPr>
            <w:r>
              <w:rPr>
                <w:rFonts w:ascii="Times New Roman" w:eastAsia="Arial Unicode MS" w:hAnsi="Times New Roman" w:cs="Times New Roman"/>
                <w:sz w:val="24"/>
                <w:szCs w:val="24"/>
                <w:shd w:val="clear" w:color="auto" w:fill="FFFFFF"/>
                <w:lang w:eastAsia="ar-SA"/>
              </w:rPr>
              <w:t>О</w:t>
            </w:r>
            <w:r w:rsidR="008A49C4">
              <w:rPr>
                <w:rFonts w:ascii="Times New Roman" w:eastAsia="Arial Unicode MS" w:hAnsi="Times New Roman" w:cs="Times New Roman"/>
                <w:sz w:val="24"/>
                <w:szCs w:val="24"/>
                <w:shd w:val="clear" w:color="auto" w:fill="FFFFFF"/>
                <w:lang w:eastAsia="ar-SA"/>
              </w:rPr>
              <w:t>ОД</w:t>
            </w:r>
          </w:p>
        </w:tc>
        <w:tc>
          <w:tcPr>
            <w:tcW w:w="11909" w:type="dxa"/>
            <w:gridSpan w:val="4"/>
            <w:vMerge w:val="restart"/>
            <w:tcBorders>
              <w:top w:val="single" w:sz="4" w:space="0" w:color="000000"/>
              <w:left w:val="single" w:sz="4" w:space="0" w:color="000000"/>
              <w:bottom w:val="single" w:sz="4" w:space="0" w:color="000000"/>
              <w:right w:val="single" w:sz="4" w:space="0" w:color="000000"/>
            </w:tcBorders>
          </w:tcPr>
          <w:p w:rsidR="0099696C" w:rsidRPr="006D1D05" w:rsidRDefault="0099696C" w:rsidP="004A410E">
            <w:pPr>
              <w:numPr>
                <w:ilvl w:val="0"/>
                <w:numId w:val="24"/>
              </w:numPr>
              <w:suppressAutoHyphens/>
              <w:overflowPunct w:val="0"/>
              <w:autoSpaceDE w:val="0"/>
              <w:spacing w:after="0" w:line="240" w:lineRule="auto"/>
              <w:rPr>
                <w:rFonts w:ascii="Times New Roman" w:eastAsia="Arial Unicode MS" w:hAnsi="Times New Roman" w:cs="Times New Roman"/>
                <w:sz w:val="24"/>
                <w:szCs w:val="24"/>
                <w:shd w:val="clear" w:color="auto" w:fill="FFFFFF"/>
                <w:lang w:eastAsia="ar-SA"/>
              </w:rPr>
            </w:pPr>
            <w:r w:rsidRPr="006D1D05">
              <w:rPr>
                <w:rFonts w:ascii="Times New Roman" w:eastAsia="Arial Unicode MS" w:hAnsi="Times New Roman" w:cs="Times New Roman"/>
                <w:sz w:val="24"/>
                <w:szCs w:val="24"/>
                <w:shd w:val="clear" w:color="auto" w:fill="FFFFFF"/>
                <w:lang w:eastAsia="ar-SA"/>
              </w:rPr>
              <w:t>Сольное, ансамблевое и хоровое исполнение детских песен  с аккомпанементом или с поддержкой голоса взрослого.</w:t>
            </w:r>
          </w:p>
          <w:p w:rsidR="0099696C" w:rsidRPr="006D1D05" w:rsidRDefault="0099696C" w:rsidP="004A410E">
            <w:pPr>
              <w:numPr>
                <w:ilvl w:val="0"/>
                <w:numId w:val="24"/>
              </w:numPr>
              <w:suppressAutoHyphens/>
              <w:overflowPunct w:val="0"/>
              <w:autoSpaceDE w:val="0"/>
              <w:spacing w:after="0" w:line="240" w:lineRule="auto"/>
              <w:rPr>
                <w:rFonts w:ascii="Times New Roman" w:eastAsia="Arial Unicode MS" w:hAnsi="Times New Roman" w:cs="Times New Roman"/>
                <w:sz w:val="24"/>
                <w:szCs w:val="24"/>
                <w:shd w:val="clear" w:color="auto" w:fill="FFFFFF"/>
                <w:lang w:eastAsia="ar-SA"/>
              </w:rPr>
            </w:pPr>
            <w:r w:rsidRPr="006D1D05">
              <w:rPr>
                <w:rFonts w:ascii="Times New Roman" w:eastAsia="Arial Unicode MS" w:hAnsi="Times New Roman" w:cs="Times New Roman"/>
                <w:sz w:val="24"/>
                <w:szCs w:val="24"/>
                <w:shd w:val="clear" w:color="auto" w:fill="FFFFFF"/>
                <w:lang w:eastAsia="ar-SA"/>
              </w:rPr>
              <w:t xml:space="preserve"> Слушание музыкальных произведений.</w:t>
            </w:r>
          </w:p>
          <w:p w:rsidR="0099696C" w:rsidRPr="006D1D05" w:rsidRDefault="0099696C" w:rsidP="004A410E">
            <w:pPr>
              <w:numPr>
                <w:ilvl w:val="0"/>
                <w:numId w:val="24"/>
              </w:numPr>
              <w:suppressAutoHyphens/>
              <w:overflowPunct w:val="0"/>
              <w:autoSpaceDE w:val="0"/>
              <w:spacing w:after="0" w:line="240" w:lineRule="auto"/>
              <w:rPr>
                <w:rFonts w:ascii="Times New Roman" w:eastAsia="Arial Unicode MS" w:hAnsi="Times New Roman" w:cs="Times New Roman"/>
                <w:sz w:val="24"/>
                <w:szCs w:val="24"/>
                <w:shd w:val="clear" w:color="auto" w:fill="FFFFFF"/>
                <w:lang w:eastAsia="ar-SA"/>
              </w:rPr>
            </w:pPr>
            <w:r w:rsidRPr="006D1D05">
              <w:rPr>
                <w:rFonts w:ascii="Times New Roman" w:eastAsia="Arial Unicode MS" w:hAnsi="Times New Roman" w:cs="Times New Roman"/>
                <w:sz w:val="24"/>
                <w:szCs w:val="24"/>
                <w:shd w:val="clear" w:color="auto" w:fill="FFFFFF"/>
                <w:lang w:eastAsia="ar-SA"/>
              </w:rPr>
              <w:t>Двигательные образные импровизации под музыку.</w:t>
            </w:r>
          </w:p>
          <w:p w:rsidR="0099696C" w:rsidRPr="006D1D05" w:rsidRDefault="0099696C" w:rsidP="004A410E">
            <w:pPr>
              <w:numPr>
                <w:ilvl w:val="0"/>
                <w:numId w:val="24"/>
              </w:numPr>
              <w:suppressAutoHyphens/>
              <w:overflowPunct w:val="0"/>
              <w:autoSpaceDE w:val="0"/>
              <w:spacing w:after="0" w:line="240" w:lineRule="auto"/>
              <w:rPr>
                <w:rFonts w:ascii="Times New Roman" w:eastAsia="Calibri" w:hAnsi="Times New Roman" w:cs="Times New Roman"/>
                <w:sz w:val="24"/>
                <w:szCs w:val="24"/>
                <w:lang w:eastAsia="ar-SA"/>
              </w:rPr>
            </w:pPr>
            <w:proofErr w:type="gramStart"/>
            <w:r w:rsidRPr="006D1D05">
              <w:rPr>
                <w:rFonts w:ascii="Times New Roman" w:eastAsia="Arial Unicode MS" w:hAnsi="Times New Roman" w:cs="Times New Roman"/>
                <w:sz w:val="24"/>
                <w:szCs w:val="24"/>
                <w:shd w:val="clear" w:color="auto" w:fill="FFFFFF"/>
                <w:lang w:eastAsia="ar-SA"/>
              </w:rPr>
              <w:t>Игра на детских шумовых и звучащих инструментах (ложки, треугольник, коробочка, трещотка, тарелки, металлофон, ксилофон).</w:t>
            </w:r>
            <w:proofErr w:type="gramEnd"/>
          </w:p>
        </w:tc>
      </w:tr>
      <w:tr w:rsidR="0099696C" w:rsidRPr="006D1D05" w:rsidTr="007A0727">
        <w:tc>
          <w:tcPr>
            <w:tcW w:w="2951" w:type="dxa"/>
            <w:gridSpan w:val="2"/>
            <w:tcBorders>
              <w:top w:val="single" w:sz="4" w:space="0" w:color="000000"/>
              <w:left w:val="single" w:sz="4" w:space="0" w:color="000000"/>
              <w:bottom w:val="single" w:sz="4" w:space="0" w:color="000000"/>
            </w:tcBorders>
          </w:tcPr>
          <w:p w:rsidR="0099696C" w:rsidRPr="008A49C4" w:rsidRDefault="0099696C" w:rsidP="00E54737">
            <w:pPr>
              <w:suppressAutoHyphens/>
              <w:overflowPunct w:val="0"/>
              <w:autoSpaceDE w:val="0"/>
              <w:spacing w:after="0" w:line="240" w:lineRule="auto"/>
              <w:jc w:val="center"/>
              <w:rPr>
                <w:rFonts w:ascii="Times New Roman" w:eastAsia="Arial Unicode MS" w:hAnsi="Times New Roman" w:cs="Times New Roman"/>
                <w:sz w:val="24"/>
                <w:szCs w:val="24"/>
                <w:shd w:val="clear" w:color="auto" w:fill="FFFFFF"/>
                <w:lang w:eastAsia="ar-SA"/>
              </w:rPr>
            </w:pPr>
            <w:r w:rsidRPr="008A49C4">
              <w:rPr>
                <w:rFonts w:ascii="Times New Roman" w:eastAsia="Calibri" w:hAnsi="Times New Roman" w:cs="Times New Roman"/>
                <w:bCs/>
                <w:sz w:val="24"/>
                <w:szCs w:val="24"/>
                <w:lang w:eastAsia="ar-SA"/>
              </w:rPr>
              <w:t>Образовательная деятельность, осуществляемая в ходе режимных моментов</w:t>
            </w:r>
          </w:p>
        </w:tc>
        <w:tc>
          <w:tcPr>
            <w:tcW w:w="11909" w:type="dxa"/>
            <w:gridSpan w:val="4"/>
            <w:vMerge/>
            <w:tcBorders>
              <w:top w:val="single" w:sz="4" w:space="0" w:color="000000"/>
              <w:left w:val="single" w:sz="4" w:space="0" w:color="000000"/>
              <w:bottom w:val="single" w:sz="4" w:space="0" w:color="000000"/>
              <w:right w:val="single" w:sz="4" w:space="0" w:color="000000"/>
            </w:tcBorders>
          </w:tcPr>
          <w:p w:rsidR="0099696C" w:rsidRPr="006D1D05" w:rsidRDefault="0099696C" w:rsidP="004A410E">
            <w:pPr>
              <w:numPr>
                <w:ilvl w:val="0"/>
                <w:numId w:val="24"/>
              </w:numPr>
              <w:suppressAutoHyphens/>
              <w:overflowPunct w:val="0"/>
              <w:autoSpaceDE w:val="0"/>
              <w:snapToGrid w:val="0"/>
              <w:spacing w:after="0" w:line="240" w:lineRule="auto"/>
              <w:rPr>
                <w:rFonts w:ascii="Times New Roman" w:eastAsia="Arial Unicode MS" w:hAnsi="Times New Roman" w:cs="Times New Roman"/>
                <w:sz w:val="24"/>
                <w:szCs w:val="24"/>
                <w:shd w:val="clear" w:color="auto" w:fill="FFFFFF"/>
                <w:lang w:eastAsia="ar-SA"/>
              </w:rPr>
            </w:pPr>
          </w:p>
        </w:tc>
      </w:tr>
      <w:tr w:rsidR="0099696C" w:rsidRPr="006D1D05" w:rsidTr="007A0727">
        <w:tc>
          <w:tcPr>
            <w:tcW w:w="2951" w:type="dxa"/>
            <w:gridSpan w:val="2"/>
            <w:tcBorders>
              <w:top w:val="single" w:sz="4" w:space="0" w:color="000000"/>
              <w:left w:val="single" w:sz="4" w:space="0" w:color="000000"/>
              <w:bottom w:val="single" w:sz="4" w:space="0" w:color="000000"/>
            </w:tcBorders>
          </w:tcPr>
          <w:p w:rsidR="0099696C" w:rsidRPr="008A49C4" w:rsidRDefault="0099696C" w:rsidP="00E54737">
            <w:pPr>
              <w:suppressAutoHyphens/>
              <w:overflowPunct w:val="0"/>
              <w:autoSpaceDE w:val="0"/>
              <w:spacing w:after="0" w:line="240" w:lineRule="auto"/>
              <w:jc w:val="center"/>
              <w:rPr>
                <w:rFonts w:ascii="Times New Roman" w:eastAsia="Arial Unicode MS" w:hAnsi="Times New Roman" w:cs="Times New Roman"/>
                <w:sz w:val="24"/>
                <w:szCs w:val="24"/>
                <w:shd w:val="clear" w:color="auto" w:fill="FFFFFF"/>
                <w:lang w:eastAsia="ar-SA"/>
              </w:rPr>
            </w:pPr>
            <w:r w:rsidRPr="008A49C4">
              <w:rPr>
                <w:rFonts w:ascii="Times New Roman" w:eastAsia="Calibri" w:hAnsi="Times New Roman" w:cs="Times New Roman"/>
                <w:bCs/>
                <w:sz w:val="24"/>
                <w:szCs w:val="24"/>
                <w:lang w:eastAsia="ar-SA"/>
              </w:rPr>
              <w:t>Самостоятельная деятельность детей</w:t>
            </w:r>
          </w:p>
        </w:tc>
        <w:tc>
          <w:tcPr>
            <w:tcW w:w="11909" w:type="dxa"/>
            <w:gridSpan w:val="4"/>
            <w:tcBorders>
              <w:top w:val="single" w:sz="4" w:space="0" w:color="000000"/>
              <w:left w:val="single" w:sz="4" w:space="0" w:color="000000"/>
              <w:bottom w:val="single" w:sz="4" w:space="0" w:color="000000"/>
              <w:right w:val="single" w:sz="4" w:space="0" w:color="000000"/>
            </w:tcBorders>
          </w:tcPr>
          <w:p w:rsidR="0099696C" w:rsidRPr="006D1D05" w:rsidRDefault="0099696C" w:rsidP="004A410E">
            <w:pPr>
              <w:numPr>
                <w:ilvl w:val="0"/>
                <w:numId w:val="24"/>
              </w:numPr>
              <w:suppressAutoHyphens/>
              <w:overflowPunct w:val="0"/>
              <w:autoSpaceDE w:val="0"/>
              <w:spacing w:after="0" w:line="240" w:lineRule="auto"/>
              <w:rPr>
                <w:rFonts w:ascii="Times New Roman" w:eastAsia="Arial Unicode MS" w:hAnsi="Times New Roman" w:cs="Times New Roman"/>
                <w:sz w:val="24"/>
                <w:szCs w:val="24"/>
                <w:shd w:val="clear" w:color="auto" w:fill="FFFFFF"/>
                <w:lang w:eastAsia="ar-SA"/>
              </w:rPr>
            </w:pPr>
            <w:r w:rsidRPr="006D1D05">
              <w:rPr>
                <w:rFonts w:ascii="Times New Roman" w:eastAsia="Arial Unicode MS" w:hAnsi="Times New Roman" w:cs="Times New Roman"/>
                <w:sz w:val="24"/>
                <w:szCs w:val="24"/>
                <w:shd w:val="clear" w:color="auto" w:fill="FFFFFF"/>
                <w:lang w:eastAsia="ar-SA"/>
              </w:rPr>
              <w:t xml:space="preserve">Сольное, ансамблевое и хоровое исполнение детских песен. </w:t>
            </w:r>
          </w:p>
          <w:p w:rsidR="0099696C" w:rsidRPr="006D1D05" w:rsidRDefault="0099696C" w:rsidP="004A410E">
            <w:pPr>
              <w:numPr>
                <w:ilvl w:val="0"/>
                <w:numId w:val="24"/>
              </w:numPr>
              <w:suppressAutoHyphens/>
              <w:overflowPunct w:val="0"/>
              <w:autoSpaceDE w:val="0"/>
              <w:spacing w:after="0" w:line="240" w:lineRule="auto"/>
              <w:rPr>
                <w:rFonts w:ascii="Times New Roman" w:eastAsia="Calibri" w:hAnsi="Times New Roman" w:cs="Times New Roman"/>
                <w:sz w:val="24"/>
                <w:szCs w:val="24"/>
                <w:lang w:eastAsia="ar-SA"/>
              </w:rPr>
            </w:pPr>
            <w:r w:rsidRPr="006D1D05">
              <w:rPr>
                <w:rFonts w:ascii="Times New Roman" w:eastAsia="Arial Unicode MS" w:hAnsi="Times New Roman" w:cs="Times New Roman"/>
                <w:sz w:val="24"/>
                <w:szCs w:val="24"/>
                <w:shd w:val="clear" w:color="auto" w:fill="FFFFFF"/>
                <w:lang w:eastAsia="ar-SA"/>
              </w:rPr>
              <w:t>Игра на детских шумовых и звучащих инструментах (ложки, треугольник, коробочка, трещотка, тарелки, металлофон).</w:t>
            </w:r>
          </w:p>
        </w:tc>
      </w:tr>
      <w:tr w:rsidR="004A07AF" w:rsidRPr="00456A14" w:rsidTr="007A07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8" w:type="dxa"/>
        </w:trPr>
        <w:tc>
          <w:tcPr>
            <w:tcW w:w="14850" w:type="dxa"/>
            <w:gridSpan w:val="5"/>
          </w:tcPr>
          <w:p w:rsidR="004A07AF" w:rsidRDefault="004A07AF" w:rsidP="003875D5">
            <w:pPr>
              <w:jc w:val="center"/>
              <w:rPr>
                <w:rFonts w:ascii="Times New Roman" w:hAnsi="Times New Roman"/>
                <w:b/>
                <w:sz w:val="24"/>
                <w:szCs w:val="24"/>
                <w:lang w:eastAsia="ar-SA"/>
              </w:rPr>
            </w:pPr>
            <w:r w:rsidRPr="00456A14">
              <w:rPr>
                <w:rFonts w:ascii="Times New Roman" w:hAnsi="Times New Roman"/>
                <w:b/>
                <w:sz w:val="24"/>
                <w:szCs w:val="24"/>
              </w:rPr>
              <w:t>Театральная деятельность</w:t>
            </w:r>
          </w:p>
        </w:tc>
      </w:tr>
      <w:tr w:rsidR="00E14890" w:rsidRPr="00456A14" w:rsidTr="007A07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8" w:type="dxa"/>
        </w:trPr>
        <w:tc>
          <w:tcPr>
            <w:tcW w:w="2943" w:type="dxa"/>
          </w:tcPr>
          <w:p w:rsidR="00E14890" w:rsidRPr="00456A14" w:rsidRDefault="00E14890" w:rsidP="003875D5">
            <w:pPr>
              <w:jc w:val="center"/>
              <w:rPr>
                <w:rFonts w:ascii="Times New Roman" w:hAnsi="Times New Roman"/>
                <w:b/>
                <w:sz w:val="24"/>
                <w:szCs w:val="24"/>
              </w:rPr>
            </w:pPr>
            <w:r w:rsidRPr="00456A14">
              <w:rPr>
                <w:rFonts w:ascii="Times New Roman" w:hAnsi="Times New Roman"/>
                <w:b/>
                <w:sz w:val="24"/>
                <w:szCs w:val="24"/>
              </w:rPr>
              <w:t>Театральная деятельность</w:t>
            </w:r>
          </w:p>
        </w:tc>
        <w:tc>
          <w:tcPr>
            <w:tcW w:w="11907" w:type="dxa"/>
            <w:gridSpan w:val="4"/>
          </w:tcPr>
          <w:p w:rsidR="00E14890" w:rsidRPr="004A07AF" w:rsidRDefault="00E14890" w:rsidP="003875D5">
            <w:pPr>
              <w:jc w:val="center"/>
              <w:rPr>
                <w:rFonts w:ascii="Times New Roman" w:hAnsi="Times New Roman"/>
                <w:sz w:val="24"/>
                <w:szCs w:val="24"/>
                <w:lang w:eastAsia="ar-SA"/>
              </w:rPr>
            </w:pPr>
            <w:r w:rsidRPr="004A07AF">
              <w:rPr>
                <w:rFonts w:ascii="Times New Roman" w:hAnsi="Times New Roman"/>
                <w:sz w:val="24"/>
                <w:szCs w:val="24"/>
                <w:lang w:eastAsia="ar-SA"/>
              </w:rPr>
              <w:t>Развитие музыкально-театральной деятельности</w:t>
            </w:r>
          </w:p>
        </w:tc>
      </w:tr>
      <w:tr w:rsidR="00E14890" w:rsidRPr="00DE6B0D" w:rsidTr="007A07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8" w:type="dxa"/>
        </w:trPr>
        <w:tc>
          <w:tcPr>
            <w:tcW w:w="2943" w:type="dxa"/>
          </w:tcPr>
          <w:p w:rsidR="00E14890" w:rsidRPr="00456A14" w:rsidRDefault="00E14890" w:rsidP="003875D5">
            <w:pPr>
              <w:rPr>
                <w:rFonts w:ascii="Times New Roman" w:hAnsi="Times New Roman"/>
                <w:sz w:val="24"/>
                <w:szCs w:val="24"/>
              </w:rPr>
            </w:pPr>
            <w:r w:rsidRPr="00456A14">
              <w:rPr>
                <w:rFonts w:ascii="Times New Roman" w:hAnsi="Times New Roman"/>
                <w:sz w:val="24"/>
                <w:szCs w:val="24"/>
              </w:rPr>
              <w:t>Игры-драматизации: </w:t>
            </w:r>
          </w:p>
          <w:p w:rsidR="00E14890" w:rsidRPr="00456A14" w:rsidRDefault="00E14890" w:rsidP="003875D5">
            <w:pPr>
              <w:rPr>
                <w:rFonts w:ascii="Times New Roman" w:hAnsi="Times New Roman"/>
                <w:sz w:val="24"/>
                <w:szCs w:val="24"/>
              </w:rPr>
            </w:pPr>
            <w:r w:rsidRPr="00456A14">
              <w:rPr>
                <w:rFonts w:ascii="Times New Roman" w:hAnsi="Times New Roman"/>
                <w:sz w:val="24"/>
                <w:szCs w:val="24"/>
              </w:rPr>
              <w:t xml:space="preserve">игры-имитации образов животных, людей, литературных персонажей; ролевые диалоги на основе текста; инсценировки произведений; постановки </w:t>
            </w:r>
            <w:r w:rsidRPr="00456A14">
              <w:rPr>
                <w:rFonts w:ascii="Times New Roman" w:hAnsi="Times New Roman"/>
                <w:sz w:val="24"/>
                <w:szCs w:val="24"/>
              </w:rPr>
              <w:lastRenderedPageBreak/>
              <w:t>спектаклей по одному или нескольким произведениям; игры-импровизации с разыгрыванием сюжета без предварительной подготовки.</w:t>
            </w:r>
          </w:p>
          <w:p w:rsidR="00E14890" w:rsidRPr="00456A14" w:rsidRDefault="00E14890" w:rsidP="003875D5">
            <w:pPr>
              <w:rPr>
                <w:rFonts w:ascii="Times New Roman" w:hAnsi="Times New Roman"/>
              </w:rPr>
            </w:pPr>
            <w:r w:rsidRPr="00456A14">
              <w:rPr>
                <w:rFonts w:ascii="Times New Roman" w:hAnsi="Times New Roman"/>
              </w:rPr>
              <w:t>Выразительное чтение стихов</w:t>
            </w:r>
          </w:p>
          <w:p w:rsidR="00E14890" w:rsidRPr="00456A14" w:rsidRDefault="00E14890" w:rsidP="003875D5">
            <w:pPr>
              <w:rPr>
                <w:rFonts w:ascii="Times New Roman" w:hAnsi="Times New Roman"/>
              </w:rPr>
            </w:pPr>
            <w:r w:rsidRPr="00456A14">
              <w:rPr>
                <w:rFonts w:ascii="Times New Roman" w:hAnsi="Times New Roman"/>
                <w:sz w:val="24"/>
                <w:szCs w:val="24"/>
              </w:rPr>
              <w:t>Инсценировки сказок, рассказов,  хороводов, песен</w:t>
            </w:r>
          </w:p>
        </w:tc>
        <w:tc>
          <w:tcPr>
            <w:tcW w:w="11907" w:type="dxa"/>
            <w:gridSpan w:val="4"/>
          </w:tcPr>
          <w:p w:rsidR="00E14890" w:rsidRPr="00456A14" w:rsidRDefault="00E14890" w:rsidP="00311908">
            <w:pPr>
              <w:spacing w:after="0" w:line="240" w:lineRule="auto"/>
              <w:rPr>
                <w:rFonts w:ascii="Times New Roman" w:hAnsi="Times New Roman"/>
                <w:sz w:val="24"/>
                <w:szCs w:val="24"/>
              </w:rPr>
            </w:pPr>
            <w:r w:rsidRPr="00456A14">
              <w:rPr>
                <w:rFonts w:ascii="Times New Roman" w:hAnsi="Times New Roman"/>
                <w:sz w:val="24"/>
                <w:szCs w:val="24"/>
              </w:rPr>
              <w:lastRenderedPageBreak/>
              <w:t>Развитие и поддержание интереса детей к театрализованной игре путем освоения более сложных игровых умений и навыков (способность воспри</w:t>
            </w:r>
            <w:r w:rsidRPr="00456A14">
              <w:rPr>
                <w:rFonts w:ascii="Times New Roman" w:hAnsi="Times New Roman"/>
                <w:sz w:val="24"/>
                <w:szCs w:val="24"/>
              </w:rPr>
              <w:softHyphen/>
              <w:t>нимать художественный образ, следить за развитием и взаимодействием персонажей).</w:t>
            </w:r>
          </w:p>
          <w:p w:rsidR="00E14890" w:rsidRPr="00456A14" w:rsidRDefault="00E14890" w:rsidP="00311908">
            <w:pPr>
              <w:spacing w:after="0" w:line="240" w:lineRule="auto"/>
              <w:rPr>
                <w:rFonts w:ascii="Times New Roman" w:hAnsi="Times New Roman"/>
                <w:sz w:val="24"/>
                <w:szCs w:val="24"/>
              </w:rPr>
            </w:pPr>
            <w:proofErr w:type="gramStart"/>
            <w:r w:rsidRPr="00456A14">
              <w:rPr>
                <w:rFonts w:ascii="Times New Roman" w:hAnsi="Times New Roman"/>
                <w:sz w:val="24"/>
                <w:szCs w:val="24"/>
              </w:rPr>
              <w:t>Проведение этюдов для развития необходимых психических качеств (восприятия, воображения, внимания, мышления), исполнительских навы</w:t>
            </w:r>
            <w:r w:rsidRPr="00456A14">
              <w:rPr>
                <w:rFonts w:ascii="Times New Roman" w:hAnsi="Times New Roman"/>
                <w:sz w:val="24"/>
                <w:szCs w:val="24"/>
              </w:rPr>
              <w:softHyphen/>
              <w:t>ков (ролевого воплощения, умения действовать в воображаемом плане) и ощущений (мышечных, чувственных) с использованием музыкальных, словесных, зрительных образов.</w:t>
            </w:r>
            <w:proofErr w:type="gramEnd"/>
          </w:p>
          <w:p w:rsidR="00E14890" w:rsidRPr="00456A14" w:rsidRDefault="00E14890" w:rsidP="00311908">
            <w:pPr>
              <w:spacing w:after="0" w:line="240" w:lineRule="auto"/>
              <w:rPr>
                <w:rFonts w:ascii="Times New Roman" w:hAnsi="Times New Roman"/>
                <w:sz w:val="24"/>
                <w:szCs w:val="24"/>
              </w:rPr>
            </w:pPr>
            <w:r w:rsidRPr="00456A14">
              <w:rPr>
                <w:rFonts w:ascii="Times New Roman" w:hAnsi="Times New Roman"/>
                <w:sz w:val="24"/>
                <w:szCs w:val="24"/>
              </w:rPr>
              <w:t>Развитие умения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жесты).</w:t>
            </w:r>
          </w:p>
          <w:p w:rsidR="00E14890" w:rsidRPr="00456A14" w:rsidRDefault="00E14890" w:rsidP="00311908">
            <w:pPr>
              <w:spacing w:after="0" w:line="240" w:lineRule="auto"/>
              <w:rPr>
                <w:rFonts w:ascii="Times New Roman" w:hAnsi="Times New Roman"/>
                <w:sz w:val="24"/>
                <w:szCs w:val="24"/>
              </w:rPr>
            </w:pPr>
            <w:r w:rsidRPr="00456A14">
              <w:rPr>
                <w:rFonts w:ascii="Times New Roman" w:hAnsi="Times New Roman"/>
                <w:sz w:val="24"/>
                <w:szCs w:val="24"/>
              </w:rPr>
              <w:t>Разви</w:t>
            </w:r>
            <w:r w:rsidR="008E1119">
              <w:rPr>
                <w:rFonts w:ascii="Times New Roman" w:hAnsi="Times New Roman"/>
                <w:sz w:val="24"/>
                <w:szCs w:val="24"/>
              </w:rPr>
              <w:t>тие</w:t>
            </w:r>
            <w:r w:rsidRPr="00456A14">
              <w:rPr>
                <w:rFonts w:ascii="Times New Roman" w:hAnsi="Times New Roman"/>
                <w:sz w:val="24"/>
                <w:szCs w:val="24"/>
              </w:rPr>
              <w:t xml:space="preserve"> зрительно</w:t>
            </w:r>
            <w:r w:rsidR="008E1119">
              <w:rPr>
                <w:rFonts w:ascii="Times New Roman" w:hAnsi="Times New Roman"/>
                <w:sz w:val="24"/>
                <w:szCs w:val="24"/>
              </w:rPr>
              <w:t>го</w:t>
            </w:r>
            <w:r w:rsidRPr="00456A14">
              <w:rPr>
                <w:rFonts w:ascii="Times New Roman" w:hAnsi="Times New Roman"/>
                <w:sz w:val="24"/>
                <w:szCs w:val="24"/>
              </w:rPr>
              <w:t>, слухово</w:t>
            </w:r>
            <w:r w:rsidR="008E1119">
              <w:rPr>
                <w:rFonts w:ascii="Times New Roman" w:hAnsi="Times New Roman"/>
                <w:sz w:val="24"/>
                <w:szCs w:val="24"/>
              </w:rPr>
              <w:t>го внимания, памяти, фантазии</w:t>
            </w:r>
            <w:r w:rsidRPr="00456A14">
              <w:rPr>
                <w:rFonts w:ascii="Times New Roman" w:hAnsi="Times New Roman"/>
                <w:sz w:val="24"/>
                <w:szCs w:val="24"/>
              </w:rPr>
              <w:t>, образно</w:t>
            </w:r>
            <w:r w:rsidR="00F62F73">
              <w:rPr>
                <w:rFonts w:ascii="Times New Roman" w:hAnsi="Times New Roman"/>
                <w:sz w:val="24"/>
                <w:szCs w:val="24"/>
              </w:rPr>
              <w:t>го мышления</w:t>
            </w:r>
            <w:r w:rsidRPr="00456A14">
              <w:rPr>
                <w:rFonts w:ascii="Times New Roman" w:hAnsi="Times New Roman"/>
                <w:sz w:val="24"/>
                <w:szCs w:val="24"/>
              </w:rPr>
              <w:t>.</w:t>
            </w:r>
          </w:p>
          <w:p w:rsidR="00E14890" w:rsidRPr="00456A14" w:rsidRDefault="00E14890" w:rsidP="00311908">
            <w:pPr>
              <w:spacing w:after="0" w:line="240" w:lineRule="auto"/>
              <w:rPr>
                <w:rFonts w:ascii="Times New Roman" w:hAnsi="Times New Roman"/>
                <w:sz w:val="24"/>
                <w:szCs w:val="24"/>
              </w:rPr>
            </w:pPr>
            <w:r w:rsidRPr="00456A14">
              <w:rPr>
                <w:rFonts w:ascii="Times New Roman" w:hAnsi="Times New Roman"/>
                <w:sz w:val="24"/>
                <w:szCs w:val="24"/>
              </w:rPr>
              <w:t>Развитие музыкального слуха и чистоты интонации.</w:t>
            </w:r>
          </w:p>
          <w:p w:rsidR="00E14890" w:rsidRPr="00456A14" w:rsidRDefault="00E14890" w:rsidP="00311908">
            <w:pPr>
              <w:spacing w:after="0" w:line="240" w:lineRule="auto"/>
              <w:rPr>
                <w:rFonts w:ascii="Times New Roman" w:hAnsi="Times New Roman"/>
                <w:sz w:val="24"/>
                <w:szCs w:val="24"/>
              </w:rPr>
            </w:pPr>
            <w:r w:rsidRPr="00456A14">
              <w:rPr>
                <w:rFonts w:ascii="Times New Roman" w:hAnsi="Times New Roman"/>
                <w:sz w:val="24"/>
                <w:szCs w:val="24"/>
              </w:rPr>
              <w:lastRenderedPageBreak/>
              <w:t>Разви</w:t>
            </w:r>
            <w:r w:rsidR="00F62F73">
              <w:rPr>
                <w:rFonts w:ascii="Times New Roman" w:hAnsi="Times New Roman"/>
                <w:sz w:val="24"/>
                <w:szCs w:val="24"/>
              </w:rPr>
              <w:t>тие</w:t>
            </w:r>
            <w:r w:rsidRPr="00456A14">
              <w:rPr>
                <w:rFonts w:ascii="Times New Roman" w:hAnsi="Times New Roman"/>
                <w:sz w:val="24"/>
                <w:szCs w:val="24"/>
              </w:rPr>
              <w:t xml:space="preserve"> речево</w:t>
            </w:r>
            <w:r w:rsidR="00F62F73">
              <w:rPr>
                <w:rFonts w:ascii="Times New Roman" w:hAnsi="Times New Roman"/>
                <w:sz w:val="24"/>
                <w:szCs w:val="24"/>
              </w:rPr>
              <w:t>го дыхания</w:t>
            </w:r>
            <w:r w:rsidRPr="00456A14">
              <w:rPr>
                <w:rFonts w:ascii="Times New Roman" w:hAnsi="Times New Roman"/>
                <w:sz w:val="24"/>
                <w:szCs w:val="24"/>
              </w:rPr>
              <w:t xml:space="preserve"> и четк</w:t>
            </w:r>
            <w:r w:rsidR="00F62F73">
              <w:rPr>
                <w:rFonts w:ascii="Times New Roman" w:hAnsi="Times New Roman"/>
                <w:sz w:val="24"/>
                <w:szCs w:val="24"/>
              </w:rPr>
              <w:t>ой</w:t>
            </w:r>
            <w:r w:rsidRPr="00456A14">
              <w:rPr>
                <w:rFonts w:ascii="Times New Roman" w:hAnsi="Times New Roman"/>
                <w:sz w:val="24"/>
                <w:szCs w:val="24"/>
              </w:rPr>
              <w:t xml:space="preserve"> артикуляци</w:t>
            </w:r>
            <w:r w:rsidR="00F62F73">
              <w:rPr>
                <w:rFonts w:ascii="Times New Roman" w:hAnsi="Times New Roman"/>
                <w:sz w:val="24"/>
                <w:szCs w:val="24"/>
              </w:rPr>
              <w:t>и</w:t>
            </w:r>
            <w:r w:rsidRPr="00456A14">
              <w:rPr>
                <w:rFonts w:ascii="Times New Roman" w:hAnsi="Times New Roman"/>
                <w:sz w:val="24"/>
                <w:szCs w:val="24"/>
              </w:rPr>
              <w:t>.</w:t>
            </w:r>
          </w:p>
          <w:p w:rsidR="00E14890" w:rsidRPr="00456A14" w:rsidRDefault="00E14890" w:rsidP="00311908">
            <w:pPr>
              <w:spacing w:after="0" w:line="240" w:lineRule="auto"/>
              <w:rPr>
                <w:rFonts w:ascii="Times New Roman" w:hAnsi="Times New Roman"/>
                <w:sz w:val="24"/>
                <w:szCs w:val="24"/>
              </w:rPr>
            </w:pPr>
            <w:r w:rsidRPr="00456A14">
              <w:rPr>
                <w:rFonts w:ascii="Times New Roman" w:hAnsi="Times New Roman"/>
                <w:sz w:val="24"/>
                <w:szCs w:val="24"/>
              </w:rPr>
              <w:t>Разви</w:t>
            </w:r>
            <w:r w:rsidR="00F62F73">
              <w:rPr>
                <w:rFonts w:ascii="Times New Roman" w:hAnsi="Times New Roman"/>
                <w:sz w:val="24"/>
                <w:szCs w:val="24"/>
              </w:rPr>
              <w:t>тие</w:t>
            </w:r>
            <w:r w:rsidRPr="00456A14">
              <w:rPr>
                <w:rFonts w:ascii="Times New Roman" w:hAnsi="Times New Roman"/>
                <w:sz w:val="24"/>
                <w:szCs w:val="24"/>
              </w:rPr>
              <w:t xml:space="preserve"> чувств</w:t>
            </w:r>
            <w:r w:rsidR="00C85729">
              <w:rPr>
                <w:rFonts w:ascii="Times New Roman" w:hAnsi="Times New Roman"/>
                <w:sz w:val="24"/>
                <w:szCs w:val="24"/>
              </w:rPr>
              <w:t>а</w:t>
            </w:r>
            <w:r w:rsidRPr="00456A14">
              <w:rPr>
                <w:rFonts w:ascii="Times New Roman" w:hAnsi="Times New Roman"/>
                <w:sz w:val="24"/>
                <w:szCs w:val="24"/>
              </w:rPr>
              <w:t xml:space="preserve"> ритма и координаци</w:t>
            </w:r>
            <w:r w:rsidR="00C85729">
              <w:rPr>
                <w:rFonts w:ascii="Times New Roman" w:hAnsi="Times New Roman"/>
                <w:sz w:val="24"/>
                <w:szCs w:val="24"/>
              </w:rPr>
              <w:t>и</w:t>
            </w:r>
            <w:r w:rsidRPr="00456A14">
              <w:rPr>
                <w:rFonts w:ascii="Times New Roman" w:hAnsi="Times New Roman"/>
                <w:sz w:val="24"/>
                <w:szCs w:val="24"/>
              </w:rPr>
              <w:t xml:space="preserve"> движений.</w:t>
            </w:r>
          </w:p>
          <w:p w:rsidR="00E14890" w:rsidRPr="00456A14" w:rsidRDefault="00E14890" w:rsidP="00311908">
            <w:pPr>
              <w:spacing w:after="0" w:line="240" w:lineRule="auto"/>
              <w:rPr>
                <w:rFonts w:ascii="Times New Roman" w:hAnsi="Times New Roman"/>
                <w:sz w:val="24"/>
                <w:szCs w:val="24"/>
              </w:rPr>
            </w:pPr>
            <w:r w:rsidRPr="00456A14">
              <w:rPr>
                <w:rFonts w:ascii="Times New Roman" w:hAnsi="Times New Roman"/>
                <w:sz w:val="24"/>
                <w:szCs w:val="24"/>
              </w:rPr>
              <w:t>Побуждение детей к проявлению инициативы и самостоятельности в выборе роли, сюжета, средств перевоплощения; предоставление воз</w:t>
            </w:r>
            <w:r w:rsidRPr="00456A14">
              <w:rPr>
                <w:rFonts w:ascii="Times New Roman" w:hAnsi="Times New Roman"/>
                <w:sz w:val="24"/>
                <w:szCs w:val="24"/>
              </w:rPr>
              <w:softHyphen/>
              <w:t>можностей для экспериментирования при создании одного и того же образа.</w:t>
            </w:r>
          </w:p>
          <w:p w:rsidR="00E14890" w:rsidRPr="00456A14" w:rsidRDefault="00E14890" w:rsidP="00311908">
            <w:pPr>
              <w:spacing w:after="0" w:line="240" w:lineRule="auto"/>
              <w:rPr>
                <w:rFonts w:ascii="Times New Roman" w:hAnsi="Times New Roman"/>
                <w:sz w:val="24"/>
                <w:szCs w:val="24"/>
              </w:rPr>
            </w:pPr>
            <w:r w:rsidRPr="00456A14">
              <w:rPr>
                <w:rFonts w:ascii="Times New Roman" w:hAnsi="Times New Roman"/>
                <w:sz w:val="24"/>
                <w:szCs w:val="24"/>
              </w:rPr>
              <w:t>Формирование умения чувствовать и понимать эмоциональное состоя</w:t>
            </w:r>
            <w:r w:rsidRPr="00456A14">
              <w:rPr>
                <w:rFonts w:ascii="Times New Roman" w:hAnsi="Times New Roman"/>
                <w:sz w:val="24"/>
                <w:szCs w:val="24"/>
              </w:rPr>
              <w:softHyphen/>
              <w:t>ние героя, вступать в ролевое взаимодействие с другими персонажами.</w:t>
            </w:r>
          </w:p>
          <w:p w:rsidR="00E14890" w:rsidRPr="00456A14" w:rsidRDefault="00E14890" w:rsidP="00311908">
            <w:pPr>
              <w:spacing w:after="0" w:line="240" w:lineRule="auto"/>
              <w:rPr>
                <w:rFonts w:ascii="Times New Roman" w:hAnsi="Times New Roman"/>
                <w:sz w:val="24"/>
                <w:szCs w:val="24"/>
              </w:rPr>
            </w:pPr>
            <w:r w:rsidRPr="00456A14">
              <w:rPr>
                <w:rFonts w:ascii="Times New Roman" w:hAnsi="Times New Roman"/>
                <w:sz w:val="24"/>
                <w:szCs w:val="24"/>
              </w:rPr>
              <w:t>Содействие разностороннему развитию детей в театрализованной де</w:t>
            </w:r>
            <w:r w:rsidRPr="00456A14">
              <w:rPr>
                <w:rFonts w:ascii="Times New Roman" w:hAnsi="Times New Roman"/>
                <w:sz w:val="24"/>
                <w:szCs w:val="24"/>
              </w:rPr>
              <w:softHyphen/>
              <w:t>ятельности путем прослеживания количества и характера исполняемых каждым ребенком ролей.</w:t>
            </w:r>
          </w:p>
          <w:p w:rsidR="00E14890" w:rsidRPr="00456A14" w:rsidRDefault="00E14890" w:rsidP="00311908">
            <w:pPr>
              <w:spacing w:after="0" w:line="240" w:lineRule="auto"/>
              <w:rPr>
                <w:rFonts w:ascii="Times New Roman" w:hAnsi="Times New Roman"/>
                <w:sz w:val="24"/>
                <w:szCs w:val="24"/>
              </w:rPr>
            </w:pPr>
            <w:r w:rsidRPr="00456A14">
              <w:rPr>
                <w:rFonts w:ascii="Times New Roman" w:hAnsi="Times New Roman"/>
                <w:sz w:val="24"/>
                <w:szCs w:val="24"/>
              </w:rPr>
              <w:t>Использование возможностей педагогического театра (взрослых) для накопления эмоционально-чувственного опыта, понимания детьми комп</w:t>
            </w:r>
            <w:r w:rsidRPr="00456A14">
              <w:rPr>
                <w:rFonts w:ascii="Times New Roman" w:hAnsi="Times New Roman"/>
                <w:sz w:val="24"/>
                <w:szCs w:val="24"/>
              </w:rPr>
              <w:softHyphen/>
              <w:t>лекса выразительных средств, применяемых в спектакле.</w:t>
            </w:r>
          </w:p>
          <w:p w:rsidR="00E14890" w:rsidRPr="00456A14" w:rsidRDefault="00E14890" w:rsidP="00311908">
            <w:pPr>
              <w:spacing w:after="0" w:line="240" w:lineRule="auto"/>
              <w:rPr>
                <w:rFonts w:ascii="Times New Roman" w:hAnsi="Times New Roman"/>
                <w:sz w:val="24"/>
                <w:szCs w:val="24"/>
              </w:rPr>
            </w:pPr>
            <w:r w:rsidRPr="00456A14">
              <w:rPr>
                <w:rFonts w:ascii="Times New Roman" w:hAnsi="Times New Roman"/>
                <w:sz w:val="24"/>
                <w:szCs w:val="24"/>
              </w:rPr>
              <w:t>Закрепление умения различать жанры и виды искусства: стихи, проза, загадки, песни, танцы, музыка.</w:t>
            </w:r>
          </w:p>
          <w:p w:rsidR="00E14890" w:rsidRPr="00456A14" w:rsidRDefault="00E14890" w:rsidP="00311908">
            <w:pPr>
              <w:spacing w:after="0" w:line="240" w:lineRule="auto"/>
              <w:rPr>
                <w:rFonts w:ascii="Times New Roman" w:hAnsi="Times New Roman"/>
                <w:sz w:val="24"/>
                <w:szCs w:val="24"/>
              </w:rPr>
            </w:pPr>
            <w:r w:rsidRPr="00456A14">
              <w:rPr>
                <w:rFonts w:ascii="Times New Roman" w:hAnsi="Times New Roman"/>
                <w:sz w:val="24"/>
                <w:szCs w:val="24"/>
              </w:rPr>
              <w:t>Пополнение словарного запаса.</w:t>
            </w:r>
          </w:p>
          <w:p w:rsidR="00E14890" w:rsidRPr="00456A14" w:rsidRDefault="00E14890" w:rsidP="00311908">
            <w:pPr>
              <w:spacing w:after="0" w:line="240" w:lineRule="auto"/>
              <w:rPr>
                <w:rFonts w:ascii="Times New Roman" w:hAnsi="Times New Roman"/>
                <w:sz w:val="24"/>
                <w:szCs w:val="24"/>
              </w:rPr>
            </w:pPr>
            <w:r w:rsidRPr="00456A14">
              <w:rPr>
                <w:rFonts w:ascii="Times New Roman" w:hAnsi="Times New Roman"/>
                <w:sz w:val="24"/>
                <w:szCs w:val="24"/>
              </w:rPr>
              <w:t>Формирование умения выделять и называть основные средства выразительности (ритм, движение, жест, звук) и создавать свои художественные образы в изобразительной, музыкально-театральной деятельности.</w:t>
            </w:r>
          </w:p>
          <w:p w:rsidR="00E14890" w:rsidRPr="00DE6B0D" w:rsidRDefault="00E14890" w:rsidP="00311908">
            <w:pPr>
              <w:spacing w:after="0" w:line="240" w:lineRule="auto"/>
              <w:rPr>
                <w:rFonts w:ascii="Times New Roman" w:hAnsi="Times New Roman"/>
                <w:sz w:val="24"/>
                <w:szCs w:val="24"/>
              </w:rPr>
            </w:pPr>
            <w:r w:rsidRPr="00456A14">
              <w:rPr>
                <w:rFonts w:ascii="Times New Roman" w:hAnsi="Times New Roman"/>
                <w:sz w:val="24"/>
                <w:szCs w:val="24"/>
              </w:rPr>
              <w:t>Знакомство с произведениями народного искусства (</w:t>
            </w:r>
            <w:proofErr w:type="spellStart"/>
            <w:r w:rsidRPr="00456A14">
              <w:rPr>
                <w:rFonts w:ascii="Times New Roman" w:hAnsi="Times New Roman"/>
                <w:sz w:val="24"/>
                <w:szCs w:val="24"/>
              </w:rPr>
              <w:t>потешки</w:t>
            </w:r>
            <w:proofErr w:type="spellEnd"/>
            <w:r w:rsidRPr="00456A14">
              <w:rPr>
                <w:rFonts w:ascii="Times New Roman" w:hAnsi="Times New Roman"/>
                <w:sz w:val="24"/>
                <w:szCs w:val="24"/>
              </w:rPr>
              <w:t xml:space="preserve">, сказки, загадки, песни, хороводы, </w:t>
            </w:r>
            <w:proofErr w:type="spellStart"/>
            <w:r w:rsidRPr="00456A14">
              <w:rPr>
                <w:rFonts w:ascii="Times New Roman" w:hAnsi="Times New Roman"/>
                <w:sz w:val="24"/>
                <w:szCs w:val="24"/>
              </w:rPr>
              <w:t>заклички</w:t>
            </w:r>
            <w:proofErr w:type="spellEnd"/>
            <w:r w:rsidRPr="00456A14">
              <w:rPr>
                <w:rFonts w:ascii="Times New Roman" w:hAnsi="Times New Roman"/>
                <w:sz w:val="24"/>
                <w:szCs w:val="24"/>
              </w:rPr>
              <w:t>).</w:t>
            </w:r>
          </w:p>
        </w:tc>
      </w:tr>
    </w:tbl>
    <w:tbl>
      <w:tblPr>
        <w:tblStyle w:val="ab"/>
        <w:tblW w:w="14850" w:type="dxa"/>
        <w:tblLook w:val="04A0" w:firstRow="1" w:lastRow="0" w:firstColumn="1" w:lastColumn="0" w:noHBand="0" w:noVBand="1"/>
      </w:tblPr>
      <w:tblGrid>
        <w:gridCol w:w="3227"/>
        <w:gridCol w:w="4165"/>
        <w:gridCol w:w="3697"/>
        <w:gridCol w:w="3761"/>
      </w:tblGrid>
      <w:tr w:rsidR="00D27EAD" w:rsidTr="007A0727">
        <w:tc>
          <w:tcPr>
            <w:tcW w:w="14850" w:type="dxa"/>
            <w:gridSpan w:val="4"/>
          </w:tcPr>
          <w:p w:rsidR="00D27EAD" w:rsidRDefault="00D27EAD" w:rsidP="00D27EAD">
            <w:pPr>
              <w:jc w:val="center"/>
              <w:rPr>
                <w:rFonts w:ascii="Times New Roman" w:hAnsi="Times New Roman" w:cs="Times New Roman"/>
                <w:b/>
                <w:sz w:val="24"/>
                <w:szCs w:val="24"/>
              </w:rPr>
            </w:pPr>
          </w:p>
          <w:p w:rsidR="00D27EAD" w:rsidRDefault="00D27EAD" w:rsidP="00D27EAD">
            <w:pPr>
              <w:jc w:val="center"/>
              <w:rPr>
                <w:rFonts w:ascii="Times New Roman" w:hAnsi="Times New Roman" w:cs="Times New Roman"/>
                <w:b/>
                <w:sz w:val="24"/>
                <w:szCs w:val="24"/>
              </w:rPr>
            </w:pPr>
            <w:r>
              <w:rPr>
                <w:rFonts w:ascii="Times New Roman" w:hAnsi="Times New Roman" w:cs="Times New Roman"/>
                <w:b/>
                <w:sz w:val="24"/>
                <w:szCs w:val="24"/>
              </w:rPr>
              <w:t>Художественная литература</w:t>
            </w:r>
          </w:p>
          <w:p w:rsidR="00D27EAD" w:rsidRPr="005E6B65" w:rsidRDefault="00D27EAD" w:rsidP="00D27EAD">
            <w:pPr>
              <w:jc w:val="center"/>
              <w:rPr>
                <w:rFonts w:ascii="Times New Roman" w:hAnsi="Times New Roman" w:cs="Times New Roman"/>
                <w:b/>
                <w:sz w:val="24"/>
                <w:szCs w:val="24"/>
              </w:rPr>
            </w:pPr>
          </w:p>
        </w:tc>
      </w:tr>
      <w:tr w:rsidR="00E73E5C" w:rsidTr="007A0727">
        <w:tc>
          <w:tcPr>
            <w:tcW w:w="3227" w:type="dxa"/>
          </w:tcPr>
          <w:p w:rsidR="00D27EAD" w:rsidRDefault="00D27EAD" w:rsidP="00D27EAD">
            <w:pPr>
              <w:jc w:val="center"/>
              <w:rPr>
                <w:rFonts w:ascii="Times New Roman" w:hAnsi="Times New Roman" w:cs="Times New Roman"/>
                <w:b/>
                <w:sz w:val="24"/>
                <w:szCs w:val="24"/>
              </w:rPr>
            </w:pPr>
            <w:r>
              <w:rPr>
                <w:rFonts w:ascii="Times New Roman" w:hAnsi="Times New Roman" w:cs="Times New Roman"/>
                <w:b/>
                <w:sz w:val="24"/>
                <w:szCs w:val="24"/>
              </w:rPr>
              <w:t>Художественная литература</w:t>
            </w:r>
          </w:p>
          <w:p w:rsidR="0099696C" w:rsidRDefault="0099696C" w:rsidP="00E54737">
            <w:pPr>
              <w:rPr>
                <w:rFonts w:ascii="Times New Roman" w:hAnsi="Times New Roman" w:cs="Times New Roman"/>
                <w:sz w:val="24"/>
                <w:szCs w:val="24"/>
              </w:rPr>
            </w:pPr>
          </w:p>
        </w:tc>
        <w:tc>
          <w:tcPr>
            <w:tcW w:w="4165" w:type="dxa"/>
          </w:tcPr>
          <w:p w:rsidR="0099696C" w:rsidRPr="001F2B76" w:rsidRDefault="0099696C" w:rsidP="00E54737">
            <w:pPr>
              <w:rPr>
                <w:rFonts w:ascii="Times New Roman" w:hAnsi="Times New Roman" w:cs="Times New Roman"/>
                <w:sz w:val="24"/>
                <w:szCs w:val="24"/>
              </w:rPr>
            </w:pPr>
            <w:r w:rsidRPr="001F2B76">
              <w:rPr>
                <w:rFonts w:ascii="Times New Roman" w:hAnsi="Times New Roman" w:cs="Times New Roman"/>
                <w:sz w:val="24"/>
                <w:szCs w:val="24"/>
              </w:rPr>
              <w:t>Расширение читательских интересов детей</w:t>
            </w:r>
          </w:p>
          <w:p w:rsidR="0099696C" w:rsidRPr="001F2B76" w:rsidRDefault="0099696C" w:rsidP="00E54737">
            <w:pPr>
              <w:rPr>
                <w:rFonts w:ascii="Times New Roman" w:hAnsi="Times New Roman" w:cs="Times New Roman"/>
                <w:sz w:val="24"/>
                <w:szCs w:val="24"/>
              </w:rPr>
            </w:pPr>
          </w:p>
        </w:tc>
        <w:tc>
          <w:tcPr>
            <w:tcW w:w="3697" w:type="dxa"/>
          </w:tcPr>
          <w:p w:rsidR="0099696C" w:rsidRPr="001F2B76" w:rsidRDefault="0099696C" w:rsidP="00E54737">
            <w:pPr>
              <w:rPr>
                <w:rFonts w:ascii="Times New Roman" w:hAnsi="Times New Roman" w:cs="Times New Roman"/>
                <w:sz w:val="24"/>
                <w:szCs w:val="24"/>
              </w:rPr>
            </w:pPr>
            <w:r w:rsidRPr="001F2B76">
              <w:rPr>
                <w:rFonts w:ascii="Times New Roman" w:hAnsi="Times New Roman" w:cs="Times New Roman"/>
                <w:sz w:val="24"/>
                <w:szCs w:val="24"/>
              </w:rPr>
              <w:t xml:space="preserve">Восприятие литературного текста </w:t>
            </w:r>
          </w:p>
          <w:p w:rsidR="0099696C" w:rsidRPr="001F2B76" w:rsidRDefault="0099696C" w:rsidP="00E54737">
            <w:pPr>
              <w:rPr>
                <w:rFonts w:ascii="Times New Roman" w:hAnsi="Times New Roman" w:cs="Times New Roman"/>
                <w:sz w:val="24"/>
                <w:szCs w:val="24"/>
              </w:rPr>
            </w:pPr>
          </w:p>
        </w:tc>
        <w:tc>
          <w:tcPr>
            <w:tcW w:w="3761" w:type="dxa"/>
          </w:tcPr>
          <w:p w:rsidR="0099696C" w:rsidRPr="001F2B76" w:rsidRDefault="0099696C" w:rsidP="00E54737">
            <w:pPr>
              <w:rPr>
                <w:rFonts w:ascii="Times New Roman" w:hAnsi="Times New Roman" w:cs="Times New Roman"/>
                <w:sz w:val="24"/>
                <w:szCs w:val="24"/>
              </w:rPr>
            </w:pPr>
            <w:r w:rsidRPr="001F2B76">
              <w:rPr>
                <w:rFonts w:ascii="Times New Roman" w:hAnsi="Times New Roman" w:cs="Times New Roman"/>
                <w:sz w:val="24"/>
                <w:szCs w:val="24"/>
              </w:rPr>
              <w:t xml:space="preserve">Творческая деятельность на основе литературного текста </w:t>
            </w:r>
          </w:p>
          <w:p w:rsidR="0099696C" w:rsidRPr="001F2B76" w:rsidRDefault="0099696C" w:rsidP="00E54737">
            <w:pPr>
              <w:rPr>
                <w:rFonts w:ascii="Times New Roman" w:hAnsi="Times New Roman" w:cs="Times New Roman"/>
                <w:sz w:val="24"/>
                <w:szCs w:val="24"/>
              </w:rPr>
            </w:pPr>
          </w:p>
        </w:tc>
      </w:tr>
      <w:tr w:rsidR="00E73E5C" w:rsidTr="007A0727">
        <w:tc>
          <w:tcPr>
            <w:tcW w:w="3227" w:type="dxa"/>
          </w:tcPr>
          <w:p w:rsidR="0099696C" w:rsidRPr="00F83C3B" w:rsidRDefault="0099696C" w:rsidP="00E54737">
            <w:pPr>
              <w:jc w:val="center"/>
              <w:rPr>
                <w:rFonts w:ascii="Times New Roman" w:hAnsi="Times New Roman" w:cs="Times New Roman"/>
                <w:b/>
                <w:sz w:val="24"/>
                <w:szCs w:val="24"/>
              </w:rPr>
            </w:pPr>
            <w:r w:rsidRPr="001F2B76">
              <w:rPr>
                <w:rFonts w:ascii="Times New Roman" w:hAnsi="Times New Roman" w:cs="Times New Roman"/>
                <w:sz w:val="24"/>
                <w:szCs w:val="24"/>
              </w:rPr>
              <w:t>Содержание образовательной деятельности</w:t>
            </w:r>
          </w:p>
          <w:p w:rsidR="0099696C" w:rsidRDefault="0099696C" w:rsidP="00E54737">
            <w:pPr>
              <w:rPr>
                <w:rFonts w:ascii="Times New Roman" w:hAnsi="Times New Roman" w:cs="Times New Roman"/>
                <w:sz w:val="24"/>
                <w:szCs w:val="24"/>
              </w:rPr>
            </w:pPr>
          </w:p>
        </w:tc>
        <w:tc>
          <w:tcPr>
            <w:tcW w:w="4165" w:type="dxa"/>
          </w:tcPr>
          <w:p w:rsidR="0099696C" w:rsidRPr="005E6B65" w:rsidRDefault="00AE1E9F" w:rsidP="00E54737">
            <w:pPr>
              <w:rPr>
                <w:rFonts w:ascii="Times New Roman" w:hAnsi="Times New Roman" w:cs="Times New Roman"/>
                <w:sz w:val="24"/>
                <w:szCs w:val="24"/>
              </w:rPr>
            </w:pPr>
            <w:r>
              <w:rPr>
                <w:rFonts w:ascii="Times New Roman" w:hAnsi="Times New Roman" w:cs="Times New Roman"/>
                <w:sz w:val="24"/>
                <w:szCs w:val="24"/>
              </w:rPr>
              <w:t xml:space="preserve">Формирование </w:t>
            </w:r>
            <w:r w:rsidR="0099696C" w:rsidRPr="005E6B65">
              <w:rPr>
                <w:rFonts w:ascii="Times New Roman" w:hAnsi="Times New Roman" w:cs="Times New Roman"/>
                <w:sz w:val="24"/>
                <w:szCs w:val="24"/>
              </w:rPr>
              <w:t xml:space="preserve">стремления к постоянному общению с книгой, </w:t>
            </w:r>
            <w:r>
              <w:rPr>
                <w:rFonts w:ascii="Times New Roman" w:hAnsi="Times New Roman" w:cs="Times New Roman"/>
                <w:sz w:val="24"/>
                <w:szCs w:val="24"/>
              </w:rPr>
              <w:t>Формирование умения п</w:t>
            </w:r>
            <w:r w:rsidR="0099696C" w:rsidRPr="005E6B65">
              <w:rPr>
                <w:rFonts w:ascii="Times New Roman" w:hAnsi="Times New Roman" w:cs="Times New Roman"/>
                <w:sz w:val="24"/>
                <w:szCs w:val="24"/>
              </w:rPr>
              <w:t>роявл</w:t>
            </w:r>
            <w:r>
              <w:rPr>
                <w:rFonts w:ascii="Times New Roman" w:hAnsi="Times New Roman" w:cs="Times New Roman"/>
                <w:sz w:val="24"/>
                <w:szCs w:val="24"/>
              </w:rPr>
              <w:t>ять</w:t>
            </w:r>
            <w:r w:rsidR="0099696C" w:rsidRPr="005E6B65">
              <w:rPr>
                <w:rFonts w:ascii="Times New Roman" w:hAnsi="Times New Roman" w:cs="Times New Roman"/>
                <w:sz w:val="24"/>
                <w:szCs w:val="24"/>
              </w:rPr>
              <w:t xml:space="preserve"> избирательно</w:t>
            </w:r>
            <w:r w:rsidR="00E73E5C">
              <w:rPr>
                <w:rFonts w:ascii="Times New Roman" w:hAnsi="Times New Roman" w:cs="Times New Roman"/>
                <w:sz w:val="24"/>
                <w:szCs w:val="24"/>
              </w:rPr>
              <w:t>е</w:t>
            </w:r>
            <w:r w:rsidR="0099696C" w:rsidRPr="005E6B65">
              <w:rPr>
                <w:rFonts w:ascii="Times New Roman" w:hAnsi="Times New Roman" w:cs="Times New Roman"/>
                <w:sz w:val="24"/>
                <w:szCs w:val="24"/>
              </w:rPr>
              <w:t xml:space="preserve"> отношени</w:t>
            </w:r>
            <w:r w:rsidR="00E73E5C">
              <w:rPr>
                <w:rFonts w:ascii="Times New Roman" w:hAnsi="Times New Roman" w:cs="Times New Roman"/>
                <w:sz w:val="24"/>
                <w:szCs w:val="24"/>
              </w:rPr>
              <w:t>е</w:t>
            </w:r>
            <w:r w:rsidR="0099696C" w:rsidRPr="005E6B65">
              <w:rPr>
                <w:rFonts w:ascii="Times New Roman" w:hAnsi="Times New Roman" w:cs="Times New Roman"/>
                <w:sz w:val="24"/>
                <w:szCs w:val="24"/>
              </w:rPr>
              <w:t xml:space="preserve"> к произведениям определенного вида, жанра, тематики, стремление объяснить свой выбор. </w:t>
            </w:r>
          </w:p>
          <w:p w:rsidR="0099696C" w:rsidRDefault="0099696C" w:rsidP="00E54737">
            <w:pPr>
              <w:rPr>
                <w:rFonts w:ascii="Times New Roman" w:hAnsi="Times New Roman" w:cs="Times New Roman"/>
                <w:sz w:val="24"/>
                <w:szCs w:val="24"/>
              </w:rPr>
            </w:pPr>
          </w:p>
        </w:tc>
        <w:tc>
          <w:tcPr>
            <w:tcW w:w="3697" w:type="dxa"/>
          </w:tcPr>
          <w:p w:rsidR="000540D1" w:rsidRDefault="00E73E5C" w:rsidP="00E54737">
            <w:pPr>
              <w:rPr>
                <w:rFonts w:ascii="Times New Roman" w:hAnsi="Times New Roman" w:cs="Times New Roman"/>
                <w:sz w:val="24"/>
                <w:szCs w:val="24"/>
              </w:rPr>
            </w:pPr>
            <w:r>
              <w:rPr>
                <w:rFonts w:ascii="Times New Roman" w:hAnsi="Times New Roman" w:cs="Times New Roman"/>
                <w:sz w:val="24"/>
                <w:szCs w:val="24"/>
              </w:rPr>
              <w:t>Формирование умения</w:t>
            </w:r>
            <w:r w:rsidR="0099696C" w:rsidRPr="005E6B65">
              <w:rPr>
                <w:rFonts w:ascii="Times New Roman" w:hAnsi="Times New Roman" w:cs="Times New Roman"/>
                <w:sz w:val="24"/>
                <w:szCs w:val="24"/>
              </w:rPr>
              <w:t xml:space="preserve"> </w:t>
            </w:r>
            <w:r w:rsidR="00173099">
              <w:rPr>
                <w:rFonts w:ascii="Times New Roman" w:hAnsi="Times New Roman" w:cs="Times New Roman"/>
                <w:sz w:val="24"/>
                <w:szCs w:val="24"/>
              </w:rPr>
              <w:t>*</w:t>
            </w:r>
            <w:r w:rsidR="0099696C" w:rsidRPr="005E6B65">
              <w:rPr>
                <w:rFonts w:ascii="Times New Roman" w:hAnsi="Times New Roman" w:cs="Times New Roman"/>
                <w:sz w:val="24"/>
                <w:szCs w:val="24"/>
              </w:rPr>
              <w:t>воспринимать литературное произведение в единстве его содержания и формы, смыслового и эмоционального подтекста, устанавливать многообразные связи в тексте</w:t>
            </w:r>
            <w:r w:rsidR="000540D1">
              <w:rPr>
                <w:rFonts w:ascii="Times New Roman" w:hAnsi="Times New Roman" w:cs="Times New Roman"/>
                <w:sz w:val="24"/>
                <w:szCs w:val="24"/>
              </w:rPr>
              <w:t>;</w:t>
            </w:r>
          </w:p>
          <w:p w:rsidR="0099696C" w:rsidRPr="005E6B65" w:rsidRDefault="00173099" w:rsidP="00E54737">
            <w:pPr>
              <w:rPr>
                <w:rFonts w:ascii="Times New Roman" w:hAnsi="Times New Roman" w:cs="Times New Roman"/>
                <w:sz w:val="24"/>
                <w:szCs w:val="24"/>
              </w:rPr>
            </w:pPr>
            <w:r>
              <w:rPr>
                <w:rFonts w:ascii="Times New Roman" w:hAnsi="Times New Roman" w:cs="Times New Roman"/>
                <w:sz w:val="24"/>
                <w:szCs w:val="24"/>
              </w:rPr>
              <w:t>*</w:t>
            </w:r>
            <w:r w:rsidR="000540D1">
              <w:rPr>
                <w:rFonts w:ascii="Times New Roman" w:hAnsi="Times New Roman" w:cs="Times New Roman"/>
                <w:sz w:val="24"/>
                <w:szCs w:val="24"/>
              </w:rPr>
              <w:t>п</w:t>
            </w:r>
            <w:r w:rsidR="0099696C" w:rsidRPr="005E6B65">
              <w:rPr>
                <w:rFonts w:ascii="Times New Roman" w:hAnsi="Times New Roman" w:cs="Times New Roman"/>
                <w:sz w:val="24"/>
                <w:szCs w:val="24"/>
              </w:rPr>
              <w:t>онима</w:t>
            </w:r>
            <w:r w:rsidR="000540D1">
              <w:rPr>
                <w:rFonts w:ascii="Times New Roman" w:hAnsi="Times New Roman" w:cs="Times New Roman"/>
                <w:sz w:val="24"/>
                <w:szCs w:val="24"/>
              </w:rPr>
              <w:t>ть</w:t>
            </w:r>
            <w:r w:rsidR="0099696C" w:rsidRPr="005E6B65">
              <w:rPr>
                <w:rFonts w:ascii="Times New Roman" w:hAnsi="Times New Roman" w:cs="Times New Roman"/>
                <w:sz w:val="24"/>
                <w:szCs w:val="24"/>
              </w:rPr>
              <w:t xml:space="preserve"> литературного героя в его разнообразных проявлениях (внешний вид, поступки, мотивы поступков, переживания, мысли), стремление дать оценку его </w:t>
            </w:r>
            <w:r w:rsidR="0099696C" w:rsidRPr="005E6B65">
              <w:rPr>
                <w:rFonts w:ascii="Times New Roman" w:hAnsi="Times New Roman" w:cs="Times New Roman"/>
                <w:sz w:val="24"/>
                <w:szCs w:val="24"/>
              </w:rPr>
              <w:lastRenderedPageBreak/>
              <w:t>поступкам</w:t>
            </w:r>
            <w:r w:rsidR="000540D1">
              <w:rPr>
                <w:rFonts w:ascii="Times New Roman" w:hAnsi="Times New Roman" w:cs="Times New Roman"/>
                <w:sz w:val="24"/>
                <w:szCs w:val="24"/>
              </w:rPr>
              <w:t>;</w:t>
            </w:r>
            <w:r w:rsidR="0099696C" w:rsidRPr="005E6B65">
              <w:rPr>
                <w:rFonts w:ascii="Times New Roman" w:hAnsi="Times New Roman" w:cs="Times New Roman"/>
                <w:sz w:val="24"/>
                <w:szCs w:val="24"/>
              </w:rPr>
              <w:t xml:space="preserve"> </w:t>
            </w:r>
          </w:p>
          <w:p w:rsidR="0099696C" w:rsidRPr="005E6B65" w:rsidRDefault="00173099" w:rsidP="00E54737">
            <w:pPr>
              <w:rPr>
                <w:rFonts w:ascii="Times New Roman" w:hAnsi="Times New Roman" w:cs="Times New Roman"/>
                <w:sz w:val="24"/>
                <w:szCs w:val="24"/>
              </w:rPr>
            </w:pPr>
            <w:r>
              <w:rPr>
                <w:rFonts w:ascii="Times New Roman" w:hAnsi="Times New Roman" w:cs="Times New Roman"/>
                <w:sz w:val="24"/>
                <w:szCs w:val="24"/>
              </w:rPr>
              <w:t>*</w:t>
            </w:r>
            <w:r w:rsidR="000540D1">
              <w:rPr>
                <w:rFonts w:ascii="Times New Roman" w:hAnsi="Times New Roman" w:cs="Times New Roman"/>
                <w:sz w:val="24"/>
                <w:szCs w:val="24"/>
              </w:rPr>
              <w:t>п</w:t>
            </w:r>
            <w:r w:rsidR="0099696C" w:rsidRPr="005E6B65">
              <w:rPr>
                <w:rFonts w:ascii="Times New Roman" w:hAnsi="Times New Roman" w:cs="Times New Roman"/>
                <w:sz w:val="24"/>
                <w:szCs w:val="24"/>
              </w:rPr>
              <w:t>онима</w:t>
            </w:r>
            <w:r>
              <w:rPr>
                <w:rFonts w:ascii="Times New Roman" w:hAnsi="Times New Roman" w:cs="Times New Roman"/>
                <w:sz w:val="24"/>
                <w:szCs w:val="24"/>
              </w:rPr>
              <w:t>ть</w:t>
            </w:r>
            <w:r w:rsidR="0099696C" w:rsidRPr="005E6B65">
              <w:rPr>
                <w:rFonts w:ascii="Times New Roman" w:hAnsi="Times New Roman" w:cs="Times New Roman"/>
                <w:sz w:val="24"/>
                <w:szCs w:val="24"/>
              </w:rPr>
              <w:t xml:space="preserve"> настроени</w:t>
            </w:r>
            <w:r>
              <w:rPr>
                <w:rFonts w:ascii="Times New Roman" w:hAnsi="Times New Roman" w:cs="Times New Roman"/>
                <w:sz w:val="24"/>
                <w:szCs w:val="24"/>
              </w:rPr>
              <w:t>е</w:t>
            </w:r>
            <w:r w:rsidR="0099696C" w:rsidRPr="005E6B65">
              <w:rPr>
                <w:rFonts w:ascii="Times New Roman" w:hAnsi="Times New Roman" w:cs="Times New Roman"/>
                <w:sz w:val="24"/>
                <w:szCs w:val="24"/>
              </w:rPr>
              <w:t xml:space="preserve"> произведения, чувствова</w:t>
            </w:r>
            <w:r>
              <w:rPr>
                <w:rFonts w:ascii="Times New Roman" w:hAnsi="Times New Roman" w:cs="Times New Roman"/>
                <w:sz w:val="24"/>
                <w:szCs w:val="24"/>
              </w:rPr>
              <w:t>ть</w:t>
            </w:r>
            <w:r w:rsidR="0099696C" w:rsidRPr="005E6B65">
              <w:rPr>
                <w:rFonts w:ascii="Times New Roman" w:hAnsi="Times New Roman" w:cs="Times New Roman"/>
                <w:sz w:val="24"/>
                <w:szCs w:val="24"/>
              </w:rPr>
              <w:t xml:space="preserve"> его эмоциональн</w:t>
            </w:r>
            <w:r>
              <w:rPr>
                <w:rFonts w:ascii="Times New Roman" w:hAnsi="Times New Roman" w:cs="Times New Roman"/>
                <w:sz w:val="24"/>
                <w:szCs w:val="24"/>
              </w:rPr>
              <w:t>ый</w:t>
            </w:r>
            <w:r w:rsidR="0099696C" w:rsidRPr="005E6B65">
              <w:rPr>
                <w:rFonts w:ascii="Times New Roman" w:hAnsi="Times New Roman" w:cs="Times New Roman"/>
                <w:sz w:val="24"/>
                <w:szCs w:val="24"/>
              </w:rPr>
              <w:t xml:space="preserve"> подтекст</w:t>
            </w:r>
            <w:proofErr w:type="gramStart"/>
            <w:r w:rsidR="0099696C" w:rsidRPr="005E6B65">
              <w:rPr>
                <w:rFonts w:ascii="Times New Roman" w:hAnsi="Times New Roman" w:cs="Times New Roman"/>
                <w:sz w:val="24"/>
                <w:szCs w:val="24"/>
              </w:rPr>
              <w:t>.</w:t>
            </w:r>
            <w:proofErr w:type="gramEnd"/>
            <w:r w:rsidR="0099696C" w:rsidRPr="005E6B65">
              <w:rPr>
                <w:rFonts w:ascii="Times New Roman" w:hAnsi="Times New Roman" w:cs="Times New Roman"/>
                <w:sz w:val="24"/>
                <w:szCs w:val="24"/>
              </w:rPr>
              <w:t xml:space="preserve"> </w:t>
            </w:r>
            <w:r>
              <w:rPr>
                <w:rFonts w:ascii="Times New Roman" w:hAnsi="Times New Roman" w:cs="Times New Roman"/>
                <w:sz w:val="24"/>
                <w:szCs w:val="24"/>
              </w:rPr>
              <w:t>*</w:t>
            </w:r>
            <w:proofErr w:type="gramStart"/>
            <w:r w:rsidR="00C72A42">
              <w:rPr>
                <w:rFonts w:ascii="Times New Roman" w:hAnsi="Times New Roman" w:cs="Times New Roman"/>
                <w:sz w:val="24"/>
                <w:szCs w:val="24"/>
              </w:rPr>
              <w:t>п</w:t>
            </w:r>
            <w:proofErr w:type="gramEnd"/>
            <w:r w:rsidR="0099696C" w:rsidRPr="005E6B65">
              <w:rPr>
                <w:rFonts w:ascii="Times New Roman" w:hAnsi="Times New Roman" w:cs="Times New Roman"/>
                <w:sz w:val="24"/>
                <w:szCs w:val="24"/>
              </w:rPr>
              <w:t>роявл</w:t>
            </w:r>
            <w:r w:rsidR="00C72A42">
              <w:rPr>
                <w:rFonts w:ascii="Times New Roman" w:hAnsi="Times New Roman" w:cs="Times New Roman"/>
                <w:sz w:val="24"/>
                <w:szCs w:val="24"/>
              </w:rPr>
              <w:t>ять</w:t>
            </w:r>
            <w:r w:rsidR="0099696C" w:rsidRPr="005E6B65">
              <w:rPr>
                <w:rFonts w:ascii="Times New Roman" w:hAnsi="Times New Roman" w:cs="Times New Roman"/>
                <w:sz w:val="24"/>
                <w:szCs w:val="24"/>
              </w:rPr>
              <w:t xml:space="preserve"> внимания к языку, осознанно</w:t>
            </w:r>
            <w:r w:rsidR="00C72A42">
              <w:rPr>
                <w:rFonts w:ascii="Times New Roman" w:hAnsi="Times New Roman" w:cs="Times New Roman"/>
                <w:sz w:val="24"/>
                <w:szCs w:val="24"/>
              </w:rPr>
              <w:t>е</w:t>
            </w:r>
            <w:r w:rsidR="0099696C" w:rsidRPr="005E6B65">
              <w:rPr>
                <w:rFonts w:ascii="Times New Roman" w:hAnsi="Times New Roman" w:cs="Times New Roman"/>
                <w:sz w:val="24"/>
                <w:szCs w:val="24"/>
              </w:rPr>
              <w:t xml:space="preserve"> отношени</w:t>
            </w:r>
            <w:r w:rsidR="00C72A42">
              <w:rPr>
                <w:rFonts w:ascii="Times New Roman" w:hAnsi="Times New Roman" w:cs="Times New Roman"/>
                <w:sz w:val="24"/>
                <w:szCs w:val="24"/>
              </w:rPr>
              <w:t>е</w:t>
            </w:r>
            <w:r w:rsidR="0099696C" w:rsidRPr="005E6B65">
              <w:rPr>
                <w:rFonts w:ascii="Times New Roman" w:hAnsi="Times New Roman" w:cs="Times New Roman"/>
                <w:sz w:val="24"/>
                <w:szCs w:val="24"/>
              </w:rPr>
              <w:t xml:space="preserve"> к использованию некоторых средств языковой выразительности (многозначность слова, синонимика, эпитет, сравнение, метафора). </w:t>
            </w:r>
          </w:p>
          <w:p w:rsidR="0099696C" w:rsidRDefault="0099696C" w:rsidP="00E54737">
            <w:pPr>
              <w:rPr>
                <w:rFonts w:ascii="Times New Roman" w:hAnsi="Times New Roman" w:cs="Times New Roman"/>
                <w:sz w:val="24"/>
                <w:szCs w:val="24"/>
              </w:rPr>
            </w:pPr>
          </w:p>
        </w:tc>
        <w:tc>
          <w:tcPr>
            <w:tcW w:w="3761" w:type="dxa"/>
          </w:tcPr>
          <w:p w:rsidR="0099696C" w:rsidRPr="005E6B65" w:rsidRDefault="00792354" w:rsidP="00E54737">
            <w:pPr>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Поощрение </w:t>
            </w:r>
            <w:r w:rsidR="00DE5CC8">
              <w:rPr>
                <w:rFonts w:ascii="Times New Roman" w:hAnsi="Times New Roman" w:cs="Times New Roman"/>
                <w:sz w:val="24"/>
                <w:szCs w:val="24"/>
              </w:rPr>
              <w:t>о</w:t>
            </w:r>
            <w:r w:rsidR="0099696C" w:rsidRPr="005E6B65">
              <w:rPr>
                <w:rFonts w:ascii="Times New Roman" w:hAnsi="Times New Roman" w:cs="Times New Roman"/>
                <w:sz w:val="24"/>
                <w:szCs w:val="24"/>
              </w:rPr>
              <w:t>своени</w:t>
            </w:r>
            <w:r>
              <w:rPr>
                <w:rFonts w:ascii="Times New Roman" w:hAnsi="Times New Roman" w:cs="Times New Roman"/>
                <w:sz w:val="24"/>
                <w:szCs w:val="24"/>
              </w:rPr>
              <w:t>я</w:t>
            </w:r>
            <w:r w:rsidR="0099696C" w:rsidRPr="005E6B65">
              <w:rPr>
                <w:rFonts w:ascii="Times New Roman" w:hAnsi="Times New Roman" w:cs="Times New Roman"/>
                <w:sz w:val="24"/>
                <w:szCs w:val="24"/>
              </w:rPr>
              <w:t xml:space="preserve"> способов передачи результатов восприятия литературных текстов в разных видах художественно-речевой (пересказ, сочинение, рассуждение), изобразительной (рисование, аппликация, конструирование, оформление) и</w:t>
            </w:r>
            <w:r w:rsidR="00376149">
              <w:rPr>
                <w:rFonts w:ascii="Times New Roman" w:hAnsi="Times New Roman" w:cs="Times New Roman"/>
                <w:sz w:val="24"/>
                <w:szCs w:val="24"/>
              </w:rPr>
              <w:t xml:space="preserve"> театрализованной деятельности.</w:t>
            </w:r>
            <w:proofErr w:type="gramEnd"/>
            <w:r w:rsidR="00376149">
              <w:rPr>
                <w:rFonts w:ascii="Times New Roman" w:hAnsi="Times New Roman" w:cs="Times New Roman"/>
                <w:sz w:val="24"/>
                <w:szCs w:val="24"/>
              </w:rPr>
              <w:t xml:space="preserve"> Поддерж</w:t>
            </w:r>
            <w:r>
              <w:rPr>
                <w:rFonts w:ascii="Times New Roman" w:hAnsi="Times New Roman" w:cs="Times New Roman"/>
                <w:sz w:val="24"/>
                <w:szCs w:val="24"/>
              </w:rPr>
              <w:t>ание</w:t>
            </w:r>
            <w:r w:rsidR="00376149">
              <w:rPr>
                <w:rFonts w:ascii="Times New Roman" w:hAnsi="Times New Roman" w:cs="Times New Roman"/>
                <w:sz w:val="24"/>
                <w:szCs w:val="24"/>
              </w:rPr>
              <w:t xml:space="preserve"> </w:t>
            </w:r>
            <w:r w:rsidR="0099696C" w:rsidRPr="005E6B65">
              <w:rPr>
                <w:rFonts w:ascii="Times New Roman" w:hAnsi="Times New Roman" w:cs="Times New Roman"/>
                <w:sz w:val="24"/>
                <w:szCs w:val="24"/>
              </w:rPr>
              <w:t>желани</w:t>
            </w:r>
            <w:r w:rsidR="00195AF8">
              <w:rPr>
                <w:rFonts w:ascii="Times New Roman" w:hAnsi="Times New Roman" w:cs="Times New Roman"/>
                <w:sz w:val="24"/>
                <w:szCs w:val="24"/>
              </w:rPr>
              <w:t>я</w:t>
            </w:r>
            <w:r w:rsidR="0099696C" w:rsidRPr="005E6B65">
              <w:rPr>
                <w:rFonts w:ascii="Times New Roman" w:hAnsi="Times New Roman" w:cs="Times New Roman"/>
                <w:sz w:val="24"/>
                <w:szCs w:val="24"/>
              </w:rPr>
              <w:t xml:space="preserve"> создавать в игре-драматизации целостный образ, в котором сочетаются </w:t>
            </w:r>
            <w:r w:rsidR="0099696C" w:rsidRPr="005E6B65">
              <w:rPr>
                <w:rFonts w:ascii="Times New Roman" w:hAnsi="Times New Roman" w:cs="Times New Roman"/>
                <w:sz w:val="24"/>
                <w:szCs w:val="24"/>
              </w:rPr>
              <w:lastRenderedPageBreak/>
              <w:t xml:space="preserve">эмоции, настроения, состояния героя, их смена и развитие. </w:t>
            </w:r>
            <w:r w:rsidR="00195AF8">
              <w:rPr>
                <w:rFonts w:ascii="Times New Roman" w:hAnsi="Times New Roman" w:cs="Times New Roman"/>
                <w:sz w:val="24"/>
                <w:szCs w:val="24"/>
              </w:rPr>
              <w:t>Упражн</w:t>
            </w:r>
            <w:r w:rsidR="00BC2718">
              <w:rPr>
                <w:rFonts w:ascii="Times New Roman" w:hAnsi="Times New Roman" w:cs="Times New Roman"/>
                <w:sz w:val="24"/>
                <w:szCs w:val="24"/>
              </w:rPr>
              <w:t>ение</w:t>
            </w:r>
            <w:r w:rsidR="00195AF8">
              <w:rPr>
                <w:rFonts w:ascii="Times New Roman" w:hAnsi="Times New Roman" w:cs="Times New Roman"/>
                <w:sz w:val="24"/>
                <w:szCs w:val="24"/>
              </w:rPr>
              <w:t xml:space="preserve"> в с</w:t>
            </w:r>
            <w:r w:rsidR="0099696C" w:rsidRPr="005E6B65">
              <w:rPr>
                <w:rFonts w:ascii="Times New Roman" w:hAnsi="Times New Roman" w:cs="Times New Roman"/>
                <w:sz w:val="24"/>
                <w:szCs w:val="24"/>
              </w:rPr>
              <w:t>охранени</w:t>
            </w:r>
            <w:r w:rsidR="00195AF8">
              <w:rPr>
                <w:rFonts w:ascii="Times New Roman" w:hAnsi="Times New Roman" w:cs="Times New Roman"/>
                <w:sz w:val="24"/>
                <w:szCs w:val="24"/>
              </w:rPr>
              <w:t>и</w:t>
            </w:r>
            <w:r w:rsidR="0099696C" w:rsidRPr="005E6B65">
              <w:rPr>
                <w:rFonts w:ascii="Times New Roman" w:hAnsi="Times New Roman" w:cs="Times New Roman"/>
                <w:sz w:val="24"/>
                <w:szCs w:val="24"/>
              </w:rPr>
              <w:t xml:space="preserve"> в пересказах стилистических и жанровых особенностей произведения, </w:t>
            </w:r>
          </w:p>
          <w:p w:rsidR="0099696C" w:rsidRDefault="0099696C" w:rsidP="00311908">
            <w:pPr>
              <w:rPr>
                <w:rFonts w:ascii="Times New Roman" w:hAnsi="Times New Roman" w:cs="Times New Roman"/>
                <w:sz w:val="24"/>
                <w:szCs w:val="24"/>
              </w:rPr>
            </w:pPr>
            <w:proofErr w:type="gramStart"/>
            <w:r w:rsidRPr="005E6B65">
              <w:rPr>
                <w:rFonts w:ascii="Times New Roman" w:hAnsi="Times New Roman" w:cs="Times New Roman"/>
                <w:sz w:val="24"/>
                <w:szCs w:val="24"/>
              </w:rPr>
              <w:t>использовани</w:t>
            </w:r>
            <w:r w:rsidR="00195AF8">
              <w:rPr>
                <w:rFonts w:ascii="Times New Roman" w:hAnsi="Times New Roman" w:cs="Times New Roman"/>
                <w:sz w:val="24"/>
                <w:szCs w:val="24"/>
              </w:rPr>
              <w:t>и</w:t>
            </w:r>
            <w:proofErr w:type="gramEnd"/>
            <w:r w:rsidRPr="005E6B65">
              <w:rPr>
                <w:rFonts w:ascii="Times New Roman" w:hAnsi="Times New Roman" w:cs="Times New Roman"/>
                <w:sz w:val="24"/>
                <w:szCs w:val="24"/>
              </w:rPr>
              <w:t xml:space="preserve"> в собственных сочинениях приемов, соответствующих особенностям жанра (например: при сочинении сказок – традици</w:t>
            </w:r>
            <w:r>
              <w:rPr>
                <w:rFonts w:ascii="Times New Roman" w:hAnsi="Times New Roman" w:cs="Times New Roman"/>
                <w:sz w:val="24"/>
                <w:szCs w:val="24"/>
              </w:rPr>
              <w:t>онные зачины, концовки, постоян</w:t>
            </w:r>
            <w:r w:rsidRPr="005E6B65">
              <w:rPr>
                <w:rFonts w:ascii="Times New Roman" w:hAnsi="Times New Roman" w:cs="Times New Roman"/>
                <w:sz w:val="24"/>
                <w:szCs w:val="24"/>
              </w:rPr>
              <w:t>ные эпитеты, традиционные сравнения и образные фразеологизмы и пр.). П</w:t>
            </w:r>
            <w:r w:rsidR="00BC2718">
              <w:rPr>
                <w:rFonts w:ascii="Times New Roman" w:hAnsi="Times New Roman" w:cs="Times New Roman"/>
                <w:sz w:val="24"/>
                <w:szCs w:val="24"/>
              </w:rPr>
              <w:t>оощрение проявления</w:t>
            </w:r>
            <w:r w:rsidRPr="005E6B65">
              <w:rPr>
                <w:rFonts w:ascii="Times New Roman" w:hAnsi="Times New Roman" w:cs="Times New Roman"/>
                <w:sz w:val="24"/>
                <w:szCs w:val="24"/>
              </w:rPr>
              <w:t xml:space="preserve"> активности и самостоятельности в поиске способов выражения образа героя в театрализованной игре. </w:t>
            </w:r>
          </w:p>
        </w:tc>
      </w:tr>
    </w:tbl>
    <w:p w:rsidR="0099696C" w:rsidRDefault="0099696C" w:rsidP="0099696C">
      <w:pPr>
        <w:spacing w:after="0" w:line="240" w:lineRule="auto"/>
        <w:jc w:val="center"/>
        <w:rPr>
          <w:rFonts w:ascii="Times New Roman" w:hAnsi="Times New Roman" w:cs="Times New Roman"/>
          <w:b/>
          <w:sz w:val="24"/>
          <w:szCs w:val="24"/>
        </w:rPr>
      </w:pPr>
    </w:p>
    <w:p w:rsidR="0099696C" w:rsidRDefault="0099696C" w:rsidP="0099696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00F25E7C">
        <w:rPr>
          <w:rFonts w:ascii="Times New Roman" w:hAnsi="Times New Roman" w:cs="Times New Roman"/>
          <w:b/>
          <w:sz w:val="24"/>
          <w:szCs w:val="24"/>
        </w:rPr>
        <w:t>1</w:t>
      </w:r>
      <w:r>
        <w:rPr>
          <w:rFonts w:ascii="Times New Roman" w:hAnsi="Times New Roman" w:cs="Times New Roman"/>
          <w:b/>
          <w:sz w:val="24"/>
          <w:szCs w:val="24"/>
        </w:rPr>
        <w:t>.5.</w:t>
      </w:r>
      <w:r w:rsidR="00646E95" w:rsidRPr="00646E95">
        <w:rPr>
          <w:rFonts w:ascii="Times New Roman" w:hAnsi="Times New Roman"/>
          <w:b/>
          <w:sz w:val="24"/>
          <w:szCs w:val="24"/>
        </w:rPr>
        <w:t xml:space="preserve"> </w:t>
      </w:r>
      <w:r w:rsidR="00646E95">
        <w:rPr>
          <w:rFonts w:ascii="Times New Roman" w:hAnsi="Times New Roman"/>
          <w:b/>
          <w:sz w:val="24"/>
          <w:szCs w:val="24"/>
        </w:rPr>
        <w:t>Содержание психолого-педагогической работы по освоению детьми образовательной области</w:t>
      </w:r>
      <w:r>
        <w:rPr>
          <w:rFonts w:ascii="Times New Roman" w:hAnsi="Times New Roman" w:cs="Times New Roman"/>
          <w:b/>
          <w:sz w:val="24"/>
          <w:szCs w:val="24"/>
        </w:rPr>
        <w:t xml:space="preserve"> </w:t>
      </w:r>
      <w:r w:rsidRPr="005E6B65">
        <w:rPr>
          <w:rFonts w:ascii="Times New Roman" w:hAnsi="Times New Roman" w:cs="Times New Roman"/>
          <w:b/>
          <w:sz w:val="24"/>
          <w:szCs w:val="24"/>
        </w:rPr>
        <w:t>«Физическое развитие</w:t>
      </w:r>
      <w:r w:rsidR="00646E95">
        <w:rPr>
          <w:rFonts w:ascii="Times New Roman" w:hAnsi="Times New Roman" w:cs="Times New Roman"/>
          <w:b/>
          <w:sz w:val="24"/>
          <w:szCs w:val="24"/>
        </w:rPr>
        <w:t>»</w:t>
      </w:r>
    </w:p>
    <w:p w:rsidR="0099696C" w:rsidRPr="005E6B65" w:rsidRDefault="0099696C" w:rsidP="001F2B76">
      <w:pPr>
        <w:spacing w:after="0" w:line="240" w:lineRule="auto"/>
        <w:ind w:firstLine="851"/>
        <w:rPr>
          <w:rFonts w:ascii="Times New Roman" w:hAnsi="Times New Roman" w:cs="Times New Roman"/>
          <w:sz w:val="24"/>
          <w:szCs w:val="24"/>
        </w:rPr>
      </w:pPr>
      <w:r w:rsidRPr="005E6B65">
        <w:rPr>
          <w:rFonts w:ascii="Times New Roman" w:hAnsi="Times New Roman" w:cs="Times New Roman"/>
          <w:sz w:val="24"/>
          <w:szCs w:val="24"/>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w:t>
      </w:r>
    </w:p>
    <w:p w:rsidR="0099696C" w:rsidRDefault="0099696C" w:rsidP="0099696C">
      <w:pPr>
        <w:spacing w:after="0" w:line="240" w:lineRule="auto"/>
        <w:rPr>
          <w:rFonts w:ascii="Times New Roman" w:hAnsi="Times New Roman" w:cs="Times New Roman"/>
          <w:sz w:val="24"/>
          <w:szCs w:val="24"/>
        </w:rPr>
      </w:pPr>
      <w:proofErr w:type="gramStart"/>
      <w:r w:rsidRPr="005E6B65">
        <w:rPr>
          <w:rFonts w:ascii="Times New Roman" w:hAnsi="Times New Roman" w:cs="Times New Roman"/>
          <w:sz w:val="24"/>
          <w:szCs w:val="24"/>
        </w:rPr>
        <w:t xml:space="preserve">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5E6B65">
        <w:rPr>
          <w:rFonts w:ascii="Times New Roman" w:hAnsi="Times New Roman" w:cs="Times New Roman"/>
          <w:sz w:val="24"/>
          <w:szCs w:val="24"/>
        </w:rPr>
        <w:t>саморегуляции</w:t>
      </w:r>
      <w:proofErr w:type="spellEnd"/>
      <w:r w:rsidRPr="005E6B65">
        <w:rPr>
          <w:rFonts w:ascii="Times New Roman" w:hAnsi="Times New Roman" w:cs="Times New Roman"/>
          <w:sz w:val="24"/>
          <w:szCs w:val="24"/>
        </w:rPr>
        <w:t xml:space="preserve"> в двигательной сфере;</w:t>
      </w:r>
      <w:proofErr w:type="gramEnd"/>
      <w:r w:rsidRPr="005E6B65">
        <w:rPr>
          <w:rFonts w:ascii="Times New Roman" w:hAnsi="Times New Roman" w:cs="Times New Roman"/>
          <w:sz w:val="24"/>
          <w:szCs w:val="24"/>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tbl>
      <w:tblPr>
        <w:tblW w:w="1484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56"/>
        <w:gridCol w:w="16"/>
        <w:gridCol w:w="12"/>
        <w:gridCol w:w="3666"/>
        <w:gridCol w:w="7"/>
        <w:gridCol w:w="23"/>
        <w:gridCol w:w="3661"/>
        <w:gridCol w:w="26"/>
        <w:gridCol w:w="43"/>
        <w:gridCol w:w="3674"/>
        <w:gridCol w:w="56"/>
      </w:tblGrid>
      <w:tr w:rsidR="003B1198" w:rsidRPr="006D1D05" w:rsidTr="003875D5">
        <w:trPr>
          <w:gridAfter w:val="1"/>
          <w:wAfter w:w="56" w:type="dxa"/>
        </w:trPr>
        <w:tc>
          <w:tcPr>
            <w:tcW w:w="14784" w:type="dxa"/>
            <w:gridSpan w:val="10"/>
          </w:tcPr>
          <w:p w:rsidR="003B1198" w:rsidRDefault="003B1198" w:rsidP="00E54737">
            <w:pPr>
              <w:spacing w:after="0" w:line="240" w:lineRule="auto"/>
              <w:ind w:left="360"/>
              <w:jc w:val="center"/>
              <w:rPr>
                <w:rFonts w:ascii="Times New Roman" w:eastAsia="Times New Roman" w:hAnsi="Times New Roman" w:cs="Times New Roman"/>
                <w:sz w:val="24"/>
                <w:szCs w:val="24"/>
              </w:rPr>
            </w:pPr>
          </w:p>
          <w:p w:rsidR="003B1198" w:rsidRDefault="003B1198" w:rsidP="00E54737">
            <w:pPr>
              <w:spacing w:after="0" w:line="240" w:lineRule="auto"/>
              <w:ind w:left="360"/>
              <w:jc w:val="center"/>
              <w:rPr>
                <w:rFonts w:ascii="Times New Roman" w:eastAsia="Times New Roman" w:hAnsi="Times New Roman" w:cs="Times New Roman"/>
                <w:b/>
                <w:sz w:val="24"/>
                <w:szCs w:val="24"/>
              </w:rPr>
            </w:pPr>
            <w:r w:rsidRPr="006D1D05">
              <w:rPr>
                <w:rFonts w:ascii="Times New Roman" w:eastAsia="Times New Roman" w:hAnsi="Times New Roman" w:cs="Times New Roman"/>
                <w:b/>
                <w:sz w:val="24"/>
                <w:szCs w:val="24"/>
              </w:rPr>
              <w:t>Физическое развитие</w:t>
            </w:r>
          </w:p>
          <w:p w:rsidR="003B1198" w:rsidRPr="006D1D05" w:rsidRDefault="003B1198" w:rsidP="00E54737">
            <w:pPr>
              <w:spacing w:after="0" w:line="240" w:lineRule="auto"/>
              <w:ind w:left="360"/>
              <w:jc w:val="center"/>
              <w:rPr>
                <w:rFonts w:ascii="Times New Roman" w:eastAsia="Times New Roman" w:hAnsi="Times New Roman" w:cs="Times New Roman"/>
                <w:sz w:val="24"/>
                <w:szCs w:val="24"/>
              </w:rPr>
            </w:pPr>
          </w:p>
        </w:tc>
      </w:tr>
      <w:tr w:rsidR="0099696C" w:rsidRPr="006D1D05" w:rsidTr="00E54737">
        <w:trPr>
          <w:gridAfter w:val="1"/>
          <w:wAfter w:w="56" w:type="dxa"/>
        </w:trPr>
        <w:tc>
          <w:tcPr>
            <w:tcW w:w="3684" w:type="dxa"/>
            <w:gridSpan w:val="3"/>
          </w:tcPr>
          <w:p w:rsidR="0099696C" w:rsidRPr="006D1D05" w:rsidRDefault="0099696C" w:rsidP="001F2B76">
            <w:pPr>
              <w:overflowPunct w:val="0"/>
              <w:autoSpaceDE w:val="0"/>
              <w:autoSpaceDN w:val="0"/>
              <w:adjustRightInd w:val="0"/>
              <w:spacing w:after="0" w:line="240" w:lineRule="auto"/>
              <w:jc w:val="center"/>
              <w:rPr>
                <w:rFonts w:ascii="Times New Roman" w:eastAsia="Times New Roman" w:hAnsi="Times New Roman" w:cs="Times New Roman"/>
                <w:b/>
                <w:bCs/>
                <w:sz w:val="24"/>
                <w:szCs w:val="24"/>
              </w:rPr>
            </w:pPr>
            <w:r w:rsidRPr="006D1D05">
              <w:rPr>
                <w:rFonts w:ascii="Times New Roman" w:eastAsia="Times New Roman" w:hAnsi="Times New Roman" w:cs="Times New Roman"/>
                <w:b/>
                <w:sz w:val="24"/>
                <w:szCs w:val="24"/>
              </w:rPr>
              <w:t>Физическое развитие</w:t>
            </w:r>
          </w:p>
        </w:tc>
        <w:tc>
          <w:tcPr>
            <w:tcW w:w="3673" w:type="dxa"/>
            <w:gridSpan w:val="2"/>
          </w:tcPr>
          <w:p w:rsidR="0099696C" w:rsidRPr="006D1D05" w:rsidRDefault="0099696C" w:rsidP="00E54737">
            <w:pPr>
              <w:overflowPunct w:val="0"/>
              <w:autoSpaceDE w:val="0"/>
              <w:autoSpaceDN w:val="0"/>
              <w:adjustRightInd w:val="0"/>
              <w:spacing w:after="0" w:line="240" w:lineRule="auto"/>
              <w:jc w:val="center"/>
              <w:rPr>
                <w:rFonts w:ascii="Times New Roman" w:eastAsia="Times New Roman" w:hAnsi="Times New Roman" w:cs="Times New Roman"/>
                <w:b/>
                <w:bCs/>
                <w:sz w:val="24"/>
                <w:szCs w:val="24"/>
              </w:rPr>
            </w:pPr>
            <w:r w:rsidRPr="006D1D05">
              <w:rPr>
                <w:rFonts w:ascii="Times New Roman" w:eastAsia="Times New Roman" w:hAnsi="Times New Roman" w:cs="Times New Roman"/>
                <w:sz w:val="24"/>
                <w:szCs w:val="24"/>
              </w:rPr>
              <w:t xml:space="preserve">Развитие физических качеств (скоростных, силовых, гибкости, </w:t>
            </w:r>
            <w:r w:rsidRPr="006D1D05">
              <w:rPr>
                <w:rFonts w:ascii="Times New Roman" w:eastAsia="Times New Roman" w:hAnsi="Times New Roman" w:cs="Times New Roman"/>
                <w:sz w:val="24"/>
                <w:szCs w:val="24"/>
              </w:rPr>
              <w:lastRenderedPageBreak/>
              <w:t>выносливости и координации)</w:t>
            </w:r>
          </w:p>
        </w:tc>
        <w:tc>
          <w:tcPr>
            <w:tcW w:w="3684" w:type="dxa"/>
            <w:gridSpan w:val="2"/>
          </w:tcPr>
          <w:p w:rsidR="0099696C" w:rsidRPr="006D1D05" w:rsidRDefault="0099696C" w:rsidP="00E54737">
            <w:pPr>
              <w:overflowPunct w:val="0"/>
              <w:autoSpaceDE w:val="0"/>
              <w:autoSpaceDN w:val="0"/>
              <w:adjustRightInd w:val="0"/>
              <w:spacing w:after="0" w:line="240" w:lineRule="auto"/>
              <w:jc w:val="center"/>
              <w:rPr>
                <w:rFonts w:ascii="Times New Roman" w:eastAsia="Times New Roman" w:hAnsi="Times New Roman" w:cs="Times New Roman"/>
                <w:b/>
                <w:bCs/>
                <w:sz w:val="24"/>
                <w:szCs w:val="24"/>
              </w:rPr>
            </w:pPr>
            <w:r w:rsidRPr="006D1D05">
              <w:rPr>
                <w:rFonts w:ascii="Times New Roman" w:eastAsia="Times New Roman" w:hAnsi="Times New Roman" w:cs="Times New Roman"/>
                <w:sz w:val="24"/>
                <w:szCs w:val="24"/>
              </w:rPr>
              <w:lastRenderedPageBreak/>
              <w:t xml:space="preserve">Накопление и обобщение двигательного опыта детей </w:t>
            </w:r>
            <w:r w:rsidRPr="006D1D05">
              <w:rPr>
                <w:rFonts w:ascii="Times New Roman" w:eastAsia="Times New Roman" w:hAnsi="Times New Roman" w:cs="Times New Roman"/>
                <w:sz w:val="24"/>
                <w:szCs w:val="24"/>
              </w:rPr>
              <w:lastRenderedPageBreak/>
              <w:t>(овладение основными движениями)</w:t>
            </w:r>
          </w:p>
        </w:tc>
        <w:tc>
          <w:tcPr>
            <w:tcW w:w="3743" w:type="dxa"/>
            <w:gridSpan w:val="3"/>
          </w:tcPr>
          <w:p w:rsidR="0099696C" w:rsidRPr="006D1D05" w:rsidRDefault="0099696C" w:rsidP="00E54737">
            <w:pPr>
              <w:spacing w:after="0" w:line="240" w:lineRule="auto"/>
              <w:ind w:left="360"/>
              <w:jc w:val="center"/>
              <w:rPr>
                <w:rFonts w:ascii="Times New Roman" w:eastAsia="Times New Roman" w:hAnsi="Times New Roman" w:cs="Times New Roman"/>
                <w:sz w:val="24"/>
                <w:szCs w:val="24"/>
              </w:rPr>
            </w:pPr>
            <w:r w:rsidRPr="006D1D05">
              <w:rPr>
                <w:rFonts w:ascii="Times New Roman" w:eastAsia="Times New Roman" w:hAnsi="Times New Roman" w:cs="Times New Roman"/>
                <w:sz w:val="24"/>
                <w:szCs w:val="24"/>
              </w:rPr>
              <w:lastRenderedPageBreak/>
              <w:t xml:space="preserve">Формирование у воспитанников потребности в </w:t>
            </w:r>
            <w:r w:rsidRPr="006D1D05">
              <w:rPr>
                <w:rFonts w:ascii="Times New Roman" w:eastAsia="Times New Roman" w:hAnsi="Times New Roman" w:cs="Times New Roman"/>
                <w:sz w:val="24"/>
                <w:szCs w:val="24"/>
              </w:rPr>
              <w:lastRenderedPageBreak/>
              <w:t>двигательной активности и физическом совершенствовании</w:t>
            </w:r>
          </w:p>
        </w:tc>
      </w:tr>
      <w:tr w:rsidR="0099696C" w:rsidRPr="006D1D05" w:rsidTr="00E54737">
        <w:trPr>
          <w:gridAfter w:val="1"/>
          <w:wAfter w:w="56" w:type="dxa"/>
        </w:trPr>
        <w:tc>
          <w:tcPr>
            <w:tcW w:w="3684" w:type="dxa"/>
            <w:gridSpan w:val="3"/>
            <w:vMerge w:val="restart"/>
          </w:tcPr>
          <w:p w:rsidR="0099696C" w:rsidRPr="003B1198" w:rsidRDefault="0099696C" w:rsidP="00E54737">
            <w:pPr>
              <w:spacing w:after="0" w:line="240" w:lineRule="auto"/>
              <w:jc w:val="center"/>
              <w:rPr>
                <w:rFonts w:ascii="Times New Roman" w:hAnsi="Times New Roman" w:cs="Times New Roman"/>
                <w:sz w:val="24"/>
                <w:szCs w:val="24"/>
              </w:rPr>
            </w:pPr>
            <w:r w:rsidRPr="003B1198">
              <w:rPr>
                <w:rFonts w:ascii="Times New Roman" w:hAnsi="Times New Roman" w:cs="Times New Roman"/>
                <w:sz w:val="24"/>
                <w:szCs w:val="24"/>
              </w:rPr>
              <w:lastRenderedPageBreak/>
              <w:t>Содержание образовательной деятельности</w:t>
            </w:r>
          </w:p>
          <w:p w:rsidR="0099696C" w:rsidRPr="006D1D05" w:rsidRDefault="0099696C" w:rsidP="00E54737">
            <w:pPr>
              <w:overflowPunct w:val="0"/>
              <w:autoSpaceDE w:val="0"/>
              <w:autoSpaceDN w:val="0"/>
              <w:adjustRightInd w:val="0"/>
              <w:spacing w:after="0" w:line="240" w:lineRule="auto"/>
              <w:jc w:val="center"/>
              <w:rPr>
                <w:rFonts w:ascii="Times New Roman" w:eastAsia="Times New Roman" w:hAnsi="Times New Roman" w:cs="Times New Roman"/>
                <w:b/>
                <w:bCs/>
                <w:sz w:val="24"/>
                <w:szCs w:val="24"/>
              </w:rPr>
            </w:pPr>
          </w:p>
        </w:tc>
        <w:tc>
          <w:tcPr>
            <w:tcW w:w="11100" w:type="dxa"/>
            <w:gridSpan w:val="7"/>
          </w:tcPr>
          <w:p w:rsidR="0099696C" w:rsidRPr="006D1D05" w:rsidRDefault="0099696C" w:rsidP="00E54737">
            <w:pPr>
              <w:tabs>
                <w:tab w:val="left" w:pos="709"/>
                <w:tab w:val="left" w:pos="993"/>
              </w:tabs>
              <w:spacing w:after="0" w:line="240" w:lineRule="auto"/>
              <w:jc w:val="center"/>
              <w:rPr>
                <w:rFonts w:ascii="Times New Roman" w:eastAsia="Times New Roman" w:hAnsi="Times New Roman" w:cs="Times New Roman"/>
                <w:sz w:val="24"/>
                <w:szCs w:val="24"/>
                <w:shd w:val="clear" w:color="auto" w:fill="FFFFFF"/>
              </w:rPr>
            </w:pPr>
            <w:r w:rsidRPr="006D1D05">
              <w:rPr>
                <w:rFonts w:ascii="Times New Roman" w:eastAsia="Arial Unicode MS" w:hAnsi="Times New Roman" w:cs="Times New Roman"/>
                <w:sz w:val="24"/>
                <w:szCs w:val="24"/>
              </w:rPr>
              <w:t>Содействовать гармоничному физическому развитию детей</w:t>
            </w:r>
          </w:p>
        </w:tc>
      </w:tr>
      <w:tr w:rsidR="0099696C" w:rsidRPr="006D1D05" w:rsidTr="00E54737">
        <w:trPr>
          <w:gridAfter w:val="1"/>
          <w:wAfter w:w="56" w:type="dxa"/>
        </w:trPr>
        <w:tc>
          <w:tcPr>
            <w:tcW w:w="3684" w:type="dxa"/>
            <w:gridSpan w:val="3"/>
            <w:vMerge/>
          </w:tcPr>
          <w:p w:rsidR="0099696C" w:rsidRPr="006D1D05" w:rsidRDefault="0099696C" w:rsidP="00E54737">
            <w:pPr>
              <w:overflowPunct w:val="0"/>
              <w:autoSpaceDE w:val="0"/>
              <w:autoSpaceDN w:val="0"/>
              <w:adjustRightInd w:val="0"/>
              <w:spacing w:after="0" w:line="240" w:lineRule="auto"/>
              <w:jc w:val="center"/>
              <w:rPr>
                <w:rFonts w:ascii="Times New Roman" w:eastAsia="Times New Roman" w:hAnsi="Times New Roman" w:cs="Times New Roman"/>
                <w:b/>
                <w:bCs/>
                <w:sz w:val="24"/>
                <w:szCs w:val="24"/>
              </w:rPr>
            </w:pPr>
          </w:p>
        </w:tc>
        <w:tc>
          <w:tcPr>
            <w:tcW w:w="3673" w:type="dxa"/>
            <w:gridSpan w:val="2"/>
          </w:tcPr>
          <w:p w:rsidR="0099696C" w:rsidRPr="006D1D05" w:rsidRDefault="0099696C" w:rsidP="00EB06C5">
            <w:pPr>
              <w:spacing w:after="124" w:line="240" w:lineRule="auto"/>
              <w:ind w:right="40"/>
              <w:rPr>
                <w:rFonts w:ascii="Times New Roman" w:eastAsia="Calibri" w:hAnsi="Times New Roman" w:cs="Times New Roman"/>
                <w:b/>
                <w:bCs/>
                <w:sz w:val="24"/>
                <w:szCs w:val="24"/>
              </w:rPr>
            </w:pPr>
            <w:r w:rsidRPr="006D1D05">
              <w:rPr>
                <w:rFonts w:ascii="Times New Roman" w:eastAsia="Arial Unicode MS" w:hAnsi="Times New Roman" w:cs="Times New Roman"/>
                <w:sz w:val="24"/>
                <w:szCs w:val="24"/>
              </w:rPr>
              <w:t>- Целенаправленно</w:t>
            </w:r>
            <w:r w:rsidR="00EB06C5">
              <w:rPr>
                <w:rFonts w:ascii="Times New Roman" w:eastAsia="Arial Unicode MS" w:hAnsi="Times New Roman" w:cs="Times New Roman"/>
                <w:sz w:val="24"/>
                <w:szCs w:val="24"/>
              </w:rPr>
              <w:t>е</w:t>
            </w:r>
            <w:r w:rsidRPr="006D1D05">
              <w:rPr>
                <w:rFonts w:ascii="Times New Roman" w:eastAsia="Arial Unicode MS" w:hAnsi="Times New Roman" w:cs="Times New Roman"/>
                <w:sz w:val="24"/>
                <w:szCs w:val="24"/>
              </w:rPr>
              <w:t xml:space="preserve"> разви</w:t>
            </w:r>
            <w:r w:rsidR="00EB06C5">
              <w:rPr>
                <w:rFonts w:ascii="Times New Roman" w:eastAsia="Arial Unicode MS" w:hAnsi="Times New Roman" w:cs="Times New Roman"/>
                <w:sz w:val="24"/>
                <w:szCs w:val="24"/>
              </w:rPr>
              <w:t>тие</w:t>
            </w:r>
            <w:r w:rsidRPr="006D1D05">
              <w:rPr>
                <w:rFonts w:ascii="Times New Roman" w:eastAsia="Arial Unicode MS" w:hAnsi="Times New Roman" w:cs="Times New Roman"/>
                <w:sz w:val="24"/>
                <w:szCs w:val="24"/>
              </w:rPr>
              <w:t xml:space="preserve"> быстрот</w:t>
            </w:r>
            <w:r w:rsidR="00EB06C5">
              <w:rPr>
                <w:rFonts w:ascii="Times New Roman" w:eastAsia="Arial Unicode MS" w:hAnsi="Times New Roman" w:cs="Times New Roman"/>
                <w:sz w:val="24"/>
                <w:szCs w:val="24"/>
              </w:rPr>
              <w:t>ы</w:t>
            </w:r>
            <w:r w:rsidRPr="006D1D05">
              <w:rPr>
                <w:rFonts w:ascii="Times New Roman" w:eastAsia="Arial Unicode MS" w:hAnsi="Times New Roman" w:cs="Times New Roman"/>
                <w:sz w:val="24"/>
                <w:szCs w:val="24"/>
              </w:rPr>
              <w:t>, скоростно-силовы</w:t>
            </w:r>
            <w:r w:rsidR="00EB06C5">
              <w:rPr>
                <w:rFonts w:ascii="Times New Roman" w:eastAsia="Arial Unicode MS" w:hAnsi="Times New Roman" w:cs="Times New Roman"/>
                <w:sz w:val="24"/>
                <w:szCs w:val="24"/>
              </w:rPr>
              <w:t>х</w:t>
            </w:r>
            <w:r w:rsidRPr="006D1D05">
              <w:rPr>
                <w:rFonts w:ascii="Times New Roman" w:eastAsia="Arial Unicode MS" w:hAnsi="Times New Roman" w:cs="Times New Roman"/>
                <w:sz w:val="24"/>
                <w:szCs w:val="24"/>
              </w:rPr>
              <w:t xml:space="preserve"> качеств, общ</w:t>
            </w:r>
            <w:r w:rsidR="00EB06C5">
              <w:rPr>
                <w:rFonts w:ascii="Times New Roman" w:eastAsia="Arial Unicode MS" w:hAnsi="Times New Roman" w:cs="Times New Roman"/>
                <w:sz w:val="24"/>
                <w:szCs w:val="24"/>
              </w:rPr>
              <w:t>ей</w:t>
            </w:r>
            <w:r w:rsidRPr="006D1D05">
              <w:rPr>
                <w:rFonts w:ascii="Times New Roman" w:eastAsia="Arial Unicode MS" w:hAnsi="Times New Roman" w:cs="Times New Roman"/>
                <w:sz w:val="24"/>
                <w:szCs w:val="24"/>
              </w:rPr>
              <w:t xml:space="preserve"> выносливост</w:t>
            </w:r>
            <w:r w:rsidR="00EB06C5">
              <w:rPr>
                <w:rFonts w:ascii="Times New Roman" w:eastAsia="Arial Unicode MS" w:hAnsi="Times New Roman" w:cs="Times New Roman"/>
                <w:sz w:val="24"/>
                <w:szCs w:val="24"/>
              </w:rPr>
              <w:t>и</w:t>
            </w:r>
            <w:r w:rsidRPr="006D1D05">
              <w:rPr>
                <w:rFonts w:ascii="Times New Roman" w:eastAsia="Arial Unicode MS" w:hAnsi="Times New Roman" w:cs="Times New Roman"/>
                <w:sz w:val="24"/>
                <w:szCs w:val="24"/>
              </w:rPr>
              <w:t>, гибкост</w:t>
            </w:r>
            <w:r w:rsidR="00EB06C5">
              <w:rPr>
                <w:rFonts w:ascii="Times New Roman" w:eastAsia="Arial Unicode MS" w:hAnsi="Times New Roman" w:cs="Times New Roman"/>
                <w:sz w:val="24"/>
                <w:szCs w:val="24"/>
              </w:rPr>
              <w:t>и</w:t>
            </w:r>
            <w:r w:rsidRPr="006D1D05">
              <w:rPr>
                <w:rFonts w:ascii="Times New Roman" w:eastAsia="Arial Unicode MS" w:hAnsi="Times New Roman" w:cs="Times New Roman"/>
                <w:sz w:val="24"/>
                <w:szCs w:val="24"/>
              </w:rPr>
              <w:t>, содейств</w:t>
            </w:r>
            <w:r w:rsidR="00EB06C5">
              <w:rPr>
                <w:rFonts w:ascii="Times New Roman" w:eastAsia="Arial Unicode MS" w:hAnsi="Times New Roman" w:cs="Times New Roman"/>
                <w:sz w:val="24"/>
                <w:szCs w:val="24"/>
              </w:rPr>
              <w:t>ие</w:t>
            </w:r>
            <w:r w:rsidRPr="006D1D05">
              <w:rPr>
                <w:rFonts w:ascii="Times New Roman" w:eastAsia="Arial Unicode MS" w:hAnsi="Times New Roman" w:cs="Times New Roman"/>
                <w:sz w:val="24"/>
                <w:szCs w:val="24"/>
              </w:rPr>
              <w:t xml:space="preserve"> развитию у детей координации.</w:t>
            </w:r>
          </w:p>
        </w:tc>
        <w:tc>
          <w:tcPr>
            <w:tcW w:w="3684" w:type="dxa"/>
            <w:gridSpan w:val="2"/>
          </w:tcPr>
          <w:p w:rsidR="0099696C" w:rsidRPr="006D1D05" w:rsidRDefault="0099696C" w:rsidP="00E54737">
            <w:pPr>
              <w:tabs>
                <w:tab w:val="left" w:pos="625"/>
                <w:tab w:val="left" w:pos="993"/>
              </w:tabs>
              <w:spacing w:after="0" w:line="240" w:lineRule="auto"/>
              <w:jc w:val="both"/>
              <w:rPr>
                <w:rFonts w:ascii="Times New Roman" w:eastAsia="Times New Roman" w:hAnsi="Times New Roman" w:cs="Times New Roman"/>
                <w:sz w:val="24"/>
                <w:szCs w:val="24"/>
              </w:rPr>
            </w:pPr>
            <w:r w:rsidRPr="006D1D05">
              <w:rPr>
                <w:rFonts w:ascii="Times New Roman" w:eastAsia="Arial Unicode MS" w:hAnsi="Times New Roman" w:cs="Times New Roman"/>
                <w:sz w:val="24"/>
                <w:szCs w:val="24"/>
              </w:rPr>
              <w:t>-</w:t>
            </w:r>
            <w:r w:rsidR="00913073">
              <w:rPr>
                <w:rFonts w:ascii="Times New Roman" w:eastAsia="Arial Unicode MS" w:hAnsi="Times New Roman" w:cs="Times New Roman"/>
                <w:sz w:val="24"/>
                <w:szCs w:val="24"/>
              </w:rPr>
              <w:t>С</w:t>
            </w:r>
            <w:r w:rsidRPr="006D1D05">
              <w:rPr>
                <w:rFonts w:ascii="Times New Roman" w:eastAsia="Arial Unicode MS" w:hAnsi="Times New Roman" w:cs="Times New Roman"/>
                <w:sz w:val="24"/>
                <w:szCs w:val="24"/>
              </w:rPr>
              <w:t>тановлени</w:t>
            </w:r>
            <w:r w:rsidR="00913073">
              <w:rPr>
                <w:rFonts w:ascii="Times New Roman" w:eastAsia="Arial Unicode MS" w:hAnsi="Times New Roman" w:cs="Times New Roman"/>
                <w:sz w:val="24"/>
                <w:szCs w:val="24"/>
              </w:rPr>
              <w:t>е</w:t>
            </w:r>
            <w:r w:rsidRPr="006D1D05">
              <w:rPr>
                <w:rFonts w:ascii="Times New Roman" w:eastAsia="Arial Unicode MS" w:hAnsi="Times New Roman" w:cs="Times New Roman"/>
                <w:sz w:val="24"/>
                <w:szCs w:val="24"/>
              </w:rPr>
              <w:t xml:space="preserve"> и обогащени</w:t>
            </w:r>
            <w:r w:rsidR="00913073">
              <w:rPr>
                <w:rFonts w:ascii="Times New Roman" w:eastAsia="Arial Unicode MS" w:hAnsi="Times New Roman" w:cs="Times New Roman"/>
                <w:sz w:val="24"/>
                <w:szCs w:val="24"/>
              </w:rPr>
              <w:t>е</w:t>
            </w:r>
            <w:r w:rsidRPr="006D1D05">
              <w:rPr>
                <w:rFonts w:ascii="Times New Roman" w:eastAsia="Arial Unicode MS" w:hAnsi="Times New Roman" w:cs="Times New Roman"/>
                <w:sz w:val="24"/>
                <w:szCs w:val="24"/>
              </w:rPr>
              <w:t xml:space="preserve"> двигательного опыта:</w:t>
            </w:r>
            <w:r w:rsidR="00300269">
              <w:rPr>
                <w:rFonts w:ascii="Times New Roman" w:eastAsia="Arial Unicode MS" w:hAnsi="Times New Roman" w:cs="Times New Roman"/>
                <w:sz w:val="24"/>
                <w:szCs w:val="24"/>
              </w:rPr>
              <w:t xml:space="preserve"> способствовать</w:t>
            </w:r>
          </w:p>
          <w:p w:rsidR="0099696C" w:rsidRPr="006D1D05" w:rsidRDefault="0099696C" w:rsidP="00E54737">
            <w:pPr>
              <w:tabs>
                <w:tab w:val="left" w:pos="686"/>
              </w:tabs>
              <w:spacing w:after="0" w:line="240" w:lineRule="auto"/>
              <w:jc w:val="both"/>
              <w:rPr>
                <w:rFonts w:ascii="Times New Roman" w:eastAsia="Times New Roman" w:hAnsi="Times New Roman" w:cs="Times New Roman"/>
                <w:sz w:val="24"/>
                <w:szCs w:val="24"/>
              </w:rPr>
            </w:pPr>
            <w:r w:rsidRPr="006D1D05">
              <w:rPr>
                <w:rFonts w:ascii="Times New Roman" w:eastAsia="Arial Unicode MS" w:hAnsi="Times New Roman" w:cs="Times New Roman"/>
                <w:sz w:val="24"/>
                <w:szCs w:val="24"/>
              </w:rPr>
              <w:t>-уверенному и активному выполнению основных элементов техники общеразвивающих упражнений, основных движений, спортивных упражнений;</w:t>
            </w:r>
          </w:p>
          <w:p w:rsidR="0099696C" w:rsidRPr="006D1D05" w:rsidRDefault="0099696C" w:rsidP="00E54737">
            <w:pPr>
              <w:tabs>
                <w:tab w:val="left" w:pos="706"/>
              </w:tabs>
              <w:spacing w:after="0" w:line="240" w:lineRule="auto"/>
              <w:jc w:val="both"/>
              <w:rPr>
                <w:rFonts w:ascii="Times New Roman" w:eastAsia="Times New Roman" w:hAnsi="Times New Roman" w:cs="Times New Roman"/>
                <w:sz w:val="24"/>
                <w:szCs w:val="24"/>
              </w:rPr>
            </w:pPr>
            <w:r w:rsidRPr="006D1D05">
              <w:rPr>
                <w:rFonts w:ascii="Times New Roman" w:eastAsia="Arial Unicode MS" w:hAnsi="Times New Roman" w:cs="Times New Roman"/>
                <w:sz w:val="24"/>
                <w:szCs w:val="24"/>
              </w:rPr>
              <w:t>-соблюдению и контролю правил в подвижных играх;</w:t>
            </w:r>
          </w:p>
          <w:p w:rsidR="0099696C" w:rsidRPr="006D1D05" w:rsidRDefault="0099696C" w:rsidP="00E54737">
            <w:pPr>
              <w:tabs>
                <w:tab w:val="left" w:pos="702"/>
              </w:tabs>
              <w:spacing w:after="0" w:line="240" w:lineRule="auto"/>
              <w:jc w:val="both"/>
              <w:rPr>
                <w:rFonts w:ascii="Times New Roman" w:eastAsia="Times New Roman" w:hAnsi="Times New Roman" w:cs="Times New Roman"/>
                <w:sz w:val="24"/>
                <w:szCs w:val="24"/>
              </w:rPr>
            </w:pPr>
            <w:r w:rsidRPr="006D1D05">
              <w:rPr>
                <w:rFonts w:ascii="Times New Roman" w:eastAsia="Arial Unicode MS" w:hAnsi="Times New Roman" w:cs="Times New Roman"/>
                <w:sz w:val="24"/>
                <w:szCs w:val="24"/>
              </w:rPr>
              <w:t>-самостоятельному проведению подвижных игр и упражнений;</w:t>
            </w:r>
          </w:p>
          <w:p w:rsidR="0099696C" w:rsidRPr="006D1D05" w:rsidRDefault="0099696C" w:rsidP="00E54737">
            <w:pPr>
              <w:tabs>
                <w:tab w:val="left" w:pos="706"/>
              </w:tabs>
              <w:spacing w:after="0" w:line="240" w:lineRule="auto"/>
              <w:jc w:val="both"/>
              <w:rPr>
                <w:rFonts w:ascii="Times New Roman" w:eastAsia="Times New Roman" w:hAnsi="Times New Roman" w:cs="Times New Roman"/>
                <w:sz w:val="24"/>
                <w:szCs w:val="24"/>
              </w:rPr>
            </w:pPr>
            <w:r w:rsidRPr="006D1D05">
              <w:rPr>
                <w:rFonts w:ascii="Times New Roman" w:eastAsia="Arial Unicode MS" w:hAnsi="Times New Roman" w:cs="Times New Roman"/>
                <w:sz w:val="24"/>
                <w:szCs w:val="24"/>
              </w:rPr>
              <w:t>-умению ориентироваться в пространстве;</w:t>
            </w:r>
          </w:p>
          <w:p w:rsidR="0099696C" w:rsidRPr="006D1D05" w:rsidRDefault="0099696C" w:rsidP="00E54737">
            <w:pPr>
              <w:tabs>
                <w:tab w:val="left" w:pos="691"/>
              </w:tabs>
              <w:spacing w:after="0" w:line="240" w:lineRule="auto"/>
              <w:jc w:val="both"/>
              <w:rPr>
                <w:rFonts w:ascii="Times New Roman" w:eastAsia="Times New Roman" w:hAnsi="Times New Roman" w:cs="Times New Roman"/>
                <w:sz w:val="24"/>
                <w:szCs w:val="24"/>
              </w:rPr>
            </w:pPr>
            <w:r w:rsidRPr="006D1D05">
              <w:rPr>
                <w:rFonts w:ascii="Times New Roman" w:eastAsia="Arial Unicode MS" w:hAnsi="Times New Roman" w:cs="Times New Roman"/>
                <w:sz w:val="24"/>
                <w:szCs w:val="24"/>
              </w:rPr>
              <w:t>-восприятию показа как образца для самостоятельного выпол</w:t>
            </w:r>
            <w:r w:rsidRPr="006D1D05">
              <w:rPr>
                <w:rFonts w:ascii="Times New Roman" w:eastAsia="Arial Unicode MS" w:hAnsi="Times New Roman" w:cs="Times New Roman"/>
                <w:sz w:val="24"/>
                <w:szCs w:val="24"/>
              </w:rPr>
              <w:softHyphen/>
              <w:t>нения упражнения;</w:t>
            </w:r>
          </w:p>
          <w:p w:rsidR="0099696C" w:rsidRPr="006D1D05" w:rsidRDefault="0099696C" w:rsidP="00E54737">
            <w:pPr>
              <w:tabs>
                <w:tab w:val="left" w:pos="274"/>
              </w:tabs>
              <w:spacing w:after="0" w:line="240" w:lineRule="auto"/>
              <w:ind w:right="20"/>
              <w:jc w:val="both"/>
              <w:rPr>
                <w:rFonts w:ascii="Times New Roman" w:eastAsia="Calibri" w:hAnsi="Times New Roman" w:cs="Times New Roman"/>
                <w:sz w:val="24"/>
                <w:szCs w:val="24"/>
              </w:rPr>
            </w:pPr>
            <w:r w:rsidRPr="006D1D05">
              <w:rPr>
                <w:rFonts w:ascii="Times New Roman" w:eastAsia="Arial Unicode MS" w:hAnsi="Times New Roman" w:cs="Times New Roman"/>
                <w:sz w:val="24"/>
                <w:szCs w:val="24"/>
              </w:rPr>
              <w:t>-развитию умений оценивать движения сверстников и замечать их ошибки.</w:t>
            </w:r>
          </w:p>
        </w:tc>
        <w:tc>
          <w:tcPr>
            <w:tcW w:w="3743" w:type="dxa"/>
            <w:gridSpan w:val="3"/>
          </w:tcPr>
          <w:p w:rsidR="0099696C" w:rsidRPr="006D1D05" w:rsidRDefault="0099696C" w:rsidP="00E54737">
            <w:pPr>
              <w:tabs>
                <w:tab w:val="left" w:pos="87"/>
              </w:tabs>
              <w:spacing w:after="0" w:line="240" w:lineRule="auto"/>
              <w:ind w:right="40"/>
              <w:jc w:val="both"/>
              <w:rPr>
                <w:rFonts w:ascii="Times New Roman" w:eastAsia="Calibri" w:hAnsi="Times New Roman" w:cs="Times New Roman"/>
                <w:sz w:val="24"/>
                <w:szCs w:val="24"/>
                <w:shd w:val="clear" w:color="auto" w:fill="FFFFFF"/>
              </w:rPr>
            </w:pPr>
            <w:r w:rsidRPr="006D1D05">
              <w:rPr>
                <w:rFonts w:ascii="Times New Roman" w:eastAsia="Calibri" w:hAnsi="Times New Roman" w:cs="Times New Roman"/>
                <w:sz w:val="24"/>
                <w:szCs w:val="24"/>
                <w:shd w:val="clear" w:color="auto" w:fill="FFFFFF"/>
              </w:rPr>
              <w:t>- Воспит</w:t>
            </w:r>
            <w:r w:rsidR="00291285">
              <w:rPr>
                <w:rFonts w:ascii="Times New Roman" w:eastAsia="Calibri" w:hAnsi="Times New Roman" w:cs="Times New Roman"/>
                <w:sz w:val="24"/>
                <w:szCs w:val="24"/>
                <w:shd w:val="clear" w:color="auto" w:fill="FFFFFF"/>
              </w:rPr>
              <w:t>ание у детей желания</w:t>
            </w:r>
            <w:r w:rsidRPr="006D1D05">
              <w:rPr>
                <w:rFonts w:ascii="Times New Roman" w:eastAsia="Calibri" w:hAnsi="Times New Roman" w:cs="Times New Roman"/>
                <w:sz w:val="24"/>
                <w:szCs w:val="24"/>
                <w:shd w:val="clear" w:color="auto" w:fill="FFFFFF"/>
              </w:rPr>
              <w:t xml:space="preserve"> самостоятельно организовывать и проводить подвижные игры и упражнения со сверстниками и малышами.</w:t>
            </w:r>
          </w:p>
          <w:p w:rsidR="0099696C" w:rsidRPr="006D1D05" w:rsidRDefault="0099696C" w:rsidP="00E54737">
            <w:pPr>
              <w:tabs>
                <w:tab w:val="left" w:pos="87"/>
              </w:tabs>
              <w:spacing w:after="0" w:line="240" w:lineRule="auto"/>
              <w:ind w:right="40"/>
              <w:jc w:val="both"/>
              <w:rPr>
                <w:rFonts w:ascii="Times New Roman" w:eastAsia="Calibri" w:hAnsi="Times New Roman" w:cs="Times New Roman"/>
                <w:sz w:val="24"/>
                <w:szCs w:val="24"/>
                <w:shd w:val="clear" w:color="auto" w:fill="FFFFFF"/>
              </w:rPr>
            </w:pPr>
            <w:r w:rsidRPr="006D1D05">
              <w:rPr>
                <w:rFonts w:ascii="Times New Roman" w:eastAsia="Calibri" w:hAnsi="Times New Roman" w:cs="Times New Roman"/>
                <w:sz w:val="24"/>
                <w:szCs w:val="24"/>
                <w:shd w:val="clear" w:color="auto" w:fill="FFFFFF"/>
              </w:rPr>
              <w:t xml:space="preserve">- </w:t>
            </w:r>
            <w:r w:rsidRPr="006D1D05">
              <w:rPr>
                <w:rFonts w:ascii="Times New Roman" w:eastAsia="Arial Unicode MS" w:hAnsi="Times New Roman" w:cs="Times New Roman"/>
                <w:sz w:val="24"/>
                <w:szCs w:val="24"/>
                <w:shd w:val="clear" w:color="auto" w:fill="FFFFFF"/>
              </w:rPr>
              <w:t>Формирова</w:t>
            </w:r>
            <w:r w:rsidR="00291285">
              <w:rPr>
                <w:rFonts w:ascii="Times New Roman" w:eastAsia="Arial Unicode MS" w:hAnsi="Times New Roman" w:cs="Times New Roman"/>
                <w:sz w:val="24"/>
                <w:szCs w:val="24"/>
                <w:shd w:val="clear" w:color="auto" w:fill="FFFFFF"/>
              </w:rPr>
              <w:t>ние первоначальных</w:t>
            </w:r>
            <w:r w:rsidR="00511EB7">
              <w:rPr>
                <w:rFonts w:ascii="Times New Roman" w:eastAsia="Arial Unicode MS" w:hAnsi="Times New Roman" w:cs="Times New Roman"/>
                <w:sz w:val="24"/>
                <w:szCs w:val="24"/>
                <w:shd w:val="clear" w:color="auto" w:fill="FFFFFF"/>
              </w:rPr>
              <w:t xml:space="preserve"> представлений и умений</w:t>
            </w:r>
            <w:r w:rsidRPr="006D1D05">
              <w:rPr>
                <w:rFonts w:ascii="Times New Roman" w:eastAsia="Arial Unicode MS" w:hAnsi="Times New Roman" w:cs="Times New Roman"/>
                <w:sz w:val="24"/>
                <w:szCs w:val="24"/>
                <w:shd w:val="clear" w:color="auto" w:fill="FFFFFF"/>
              </w:rPr>
              <w:t xml:space="preserve"> в спортивных играх и упражнениях</w:t>
            </w:r>
          </w:p>
          <w:p w:rsidR="0099696C" w:rsidRPr="006D1D05" w:rsidRDefault="0099696C" w:rsidP="00E54737">
            <w:pPr>
              <w:tabs>
                <w:tab w:val="left" w:pos="197"/>
              </w:tabs>
              <w:spacing w:after="0" w:line="240" w:lineRule="auto"/>
              <w:ind w:left="197" w:right="20"/>
              <w:jc w:val="both"/>
              <w:rPr>
                <w:rFonts w:ascii="Times New Roman" w:eastAsia="Calibri" w:hAnsi="Times New Roman" w:cs="Times New Roman"/>
                <w:b/>
                <w:bCs/>
                <w:sz w:val="24"/>
                <w:szCs w:val="24"/>
              </w:rPr>
            </w:pPr>
          </w:p>
        </w:tc>
      </w:tr>
      <w:tr w:rsidR="0099696C" w:rsidRPr="006D1D05" w:rsidTr="00E54737">
        <w:trPr>
          <w:gridAfter w:val="1"/>
          <w:wAfter w:w="56" w:type="dxa"/>
        </w:trPr>
        <w:tc>
          <w:tcPr>
            <w:tcW w:w="3684" w:type="dxa"/>
            <w:gridSpan w:val="3"/>
          </w:tcPr>
          <w:p w:rsidR="0099696C" w:rsidRPr="003B1198" w:rsidRDefault="0099696C" w:rsidP="00E54737">
            <w:pPr>
              <w:overflowPunct w:val="0"/>
              <w:autoSpaceDE w:val="0"/>
              <w:autoSpaceDN w:val="0"/>
              <w:adjustRightInd w:val="0"/>
              <w:spacing w:after="0" w:line="240" w:lineRule="auto"/>
              <w:jc w:val="center"/>
              <w:rPr>
                <w:rFonts w:ascii="Times New Roman" w:eastAsia="Times New Roman" w:hAnsi="Times New Roman" w:cs="Times New Roman"/>
                <w:bCs/>
                <w:sz w:val="24"/>
                <w:szCs w:val="24"/>
              </w:rPr>
            </w:pPr>
            <w:r w:rsidRPr="003B1198">
              <w:rPr>
                <w:rFonts w:ascii="Times New Roman" w:eastAsia="Times New Roman" w:hAnsi="Times New Roman" w:cs="Times New Roman"/>
                <w:bCs/>
                <w:sz w:val="24"/>
                <w:szCs w:val="24"/>
              </w:rPr>
              <w:t>Виды деятельности</w:t>
            </w:r>
          </w:p>
        </w:tc>
        <w:tc>
          <w:tcPr>
            <w:tcW w:w="11100" w:type="dxa"/>
            <w:gridSpan w:val="7"/>
          </w:tcPr>
          <w:p w:rsidR="0099696C" w:rsidRPr="003B1198" w:rsidRDefault="0099696C" w:rsidP="00E54737">
            <w:pPr>
              <w:spacing w:after="0" w:line="240" w:lineRule="auto"/>
              <w:ind w:left="459"/>
              <w:jc w:val="center"/>
              <w:rPr>
                <w:rFonts w:ascii="Times New Roman" w:eastAsia="Times New Roman" w:hAnsi="Times New Roman" w:cs="Times New Roman"/>
                <w:sz w:val="24"/>
                <w:szCs w:val="24"/>
              </w:rPr>
            </w:pPr>
            <w:r w:rsidRPr="003B1198">
              <w:rPr>
                <w:rFonts w:ascii="Times New Roman" w:eastAsia="Times New Roman" w:hAnsi="Times New Roman" w:cs="Times New Roman"/>
                <w:bCs/>
                <w:sz w:val="24"/>
                <w:szCs w:val="24"/>
              </w:rPr>
              <w:t>Формы организации деятельности</w:t>
            </w:r>
          </w:p>
        </w:tc>
      </w:tr>
      <w:tr w:rsidR="0099696C" w:rsidRPr="006D1D05" w:rsidTr="00E54737">
        <w:trPr>
          <w:gridAfter w:val="1"/>
          <w:wAfter w:w="56" w:type="dxa"/>
        </w:trPr>
        <w:tc>
          <w:tcPr>
            <w:tcW w:w="3684" w:type="dxa"/>
            <w:gridSpan w:val="3"/>
          </w:tcPr>
          <w:p w:rsidR="0099696C" w:rsidRPr="003B1198" w:rsidRDefault="00AD3BDC" w:rsidP="003B1198">
            <w:pPr>
              <w:overflowPunct w:val="0"/>
              <w:autoSpaceDE w:val="0"/>
              <w:autoSpaceDN w:val="0"/>
              <w:adjustRightInd w:val="0"/>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w:t>
            </w:r>
            <w:r w:rsidR="003B1198">
              <w:rPr>
                <w:rFonts w:ascii="Times New Roman" w:eastAsia="Times New Roman" w:hAnsi="Times New Roman" w:cs="Times New Roman"/>
                <w:bCs/>
                <w:sz w:val="24"/>
                <w:szCs w:val="24"/>
              </w:rPr>
              <w:t>ОД</w:t>
            </w:r>
          </w:p>
        </w:tc>
        <w:tc>
          <w:tcPr>
            <w:tcW w:w="11100" w:type="dxa"/>
            <w:gridSpan w:val="7"/>
          </w:tcPr>
          <w:p w:rsidR="0099696C" w:rsidRPr="006D1D05" w:rsidRDefault="0099696C" w:rsidP="00E54737">
            <w:pPr>
              <w:spacing w:after="0" w:line="240" w:lineRule="auto"/>
              <w:rPr>
                <w:rFonts w:ascii="Times New Roman" w:eastAsia="Times New Roman" w:hAnsi="Times New Roman" w:cs="Times New Roman"/>
                <w:sz w:val="24"/>
                <w:szCs w:val="24"/>
              </w:rPr>
            </w:pPr>
            <w:r w:rsidRPr="006D1D05">
              <w:rPr>
                <w:rFonts w:ascii="Times New Roman" w:eastAsia="Times New Roman" w:hAnsi="Times New Roman" w:cs="Times New Roman"/>
                <w:sz w:val="24"/>
                <w:szCs w:val="24"/>
              </w:rPr>
              <w:t>-Физкультминутки в процессе других видов НОД</w:t>
            </w:r>
          </w:p>
          <w:p w:rsidR="0099696C" w:rsidRPr="006D1D05" w:rsidRDefault="0099696C" w:rsidP="00E54737">
            <w:pPr>
              <w:spacing w:after="0" w:line="240" w:lineRule="auto"/>
              <w:rPr>
                <w:rFonts w:ascii="Times New Roman" w:eastAsia="Times New Roman" w:hAnsi="Times New Roman" w:cs="Times New Roman"/>
                <w:sz w:val="24"/>
                <w:szCs w:val="24"/>
              </w:rPr>
            </w:pPr>
            <w:r w:rsidRPr="006D1D05">
              <w:rPr>
                <w:rFonts w:ascii="Times New Roman" w:eastAsia="Times New Roman" w:hAnsi="Times New Roman" w:cs="Times New Roman"/>
                <w:sz w:val="24"/>
                <w:szCs w:val="24"/>
              </w:rPr>
              <w:t>- Игровые упражнения</w:t>
            </w:r>
          </w:p>
          <w:p w:rsidR="0099696C" w:rsidRPr="006D1D05" w:rsidRDefault="0099696C" w:rsidP="00E54737">
            <w:pPr>
              <w:spacing w:after="0" w:line="240" w:lineRule="auto"/>
              <w:rPr>
                <w:rFonts w:ascii="Times New Roman" w:eastAsia="Times New Roman" w:hAnsi="Times New Roman" w:cs="Times New Roman"/>
                <w:sz w:val="24"/>
                <w:szCs w:val="24"/>
              </w:rPr>
            </w:pPr>
            <w:r w:rsidRPr="006D1D05">
              <w:rPr>
                <w:rFonts w:ascii="Times New Roman" w:eastAsia="Times New Roman" w:hAnsi="Times New Roman" w:cs="Times New Roman"/>
                <w:sz w:val="24"/>
                <w:szCs w:val="24"/>
              </w:rPr>
              <w:t>- Хороводные игры</w:t>
            </w:r>
          </w:p>
          <w:p w:rsidR="0099696C" w:rsidRPr="006D1D05" w:rsidRDefault="0099696C" w:rsidP="00E54737">
            <w:pPr>
              <w:spacing w:after="0" w:line="240" w:lineRule="auto"/>
              <w:rPr>
                <w:rFonts w:ascii="Times New Roman" w:eastAsia="Times New Roman" w:hAnsi="Times New Roman" w:cs="Times New Roman"/>
                <w:sz w:val="24"/>
                <w:szCs w:val="24"/>
              </w:rPr>
            </w:pPr>
            <w:r w:rsidRPr="006D1D05">
              <w:rPr>
                <w:rFonts w:ascii="Times New Roman" w:eastAsia="Times New Roman" w:hAnsi="Times New Roman" w:cs="Times New Roman"/>
                <w:sz w:val="24"/>
                <w:szCs w:val="24"/>
              </w:rPr>
              <w:t>- Пальчиковые игры</w:t>
            </w:r>
          </w:p>
          <w:p w:rsidR="0099696C" w:rsidRPr="006D1D05" w:rsidRDefault="0099696C" w:rsidP="00E54737">
            <w:pPr>
              <w:spacing w:after="0" w:line="240" w:lineRule="auto"/>
              <w:rPr>
                <w:rFonts w:ascii="Times New Roman" w:eastAsia="Times New Roman" w:hAnsi="Times New Roman" w:cs="Times New Roman"/>
                <w:sz w:val="24"/>
                <w:szCs w:val="24"/>
              </w:rPr>
            </w:pPr>
            <w:r w:rsidRPr="006D1D05">
              <w:rPr>
                <w:rFonts w:ascii="Times New Roman" w:eastAsia="Times New Roman" w:hAnsi="Times New Roman" w:cs="Times New Roman"/>
                <w:sz w:val="24"/>
                <w:szCs w:val="24"/>
              </w:rPr>
              <w:t xml:space="preserve">- Спортивные упражнения </w:t>
            </w:r>
          </w:p>
          <w:p w:rsidR="0099696C" w:rsidRPr="006D1D05" w:rsidRDefault="0099696C" w:rsidP="00E54737">
            <w:pPr>
              <w:spacing w:after="0" w:line="240" w:lineRule="auto"/>
              <w:rPr>
                <w:rFonts w:ascii="Times New Roman" w:eastAsia="Times New Roman" w:hAnsi="Times New Roman" w:cs="Times New Roman"/>
                <w:sz w:val="24"/>
                <w:szCs w:val="24"/>
              </w:rPr>
            </w:pPr>
            <w:r w:rsidRPr="006D1D05">
              <w:rPr>
                <w:rFonts w:ascii="Times New Roman" w:eastAsia="Times New Roman" w:hAnsi="Times New Roman" w:cs="Times New Roman"/>
                <w:sz w:val="24"/>
                <w:szCs w:val="24"/>
              </w:rPr>
              <w:t>- Подвижные и спортивные игры</w:t>
            </w:r>
          </w:p>
        </w:tc>
      </w:tr>
      <w:tr w:rsidR="0099696C" w:rsidRPr="006D1D05" w:rsidTr="00E54737">
        <w:trPr>
          <w:gridAfter w:val="1"/>
          <w:wAfter w:w="56" w:type="dxa"/>
        </w:trPr>
        <w:tc>
          <w:tcPr>
            <w:tcW w:w="3684" w:type="dxa"/>
            <w:gridSpan w:val="3"/>
          </w:tcPr>
          <w:p w:rsidR="0099696C" w:rsidRPr="003B1198" w:rsidRDefault="0099696C" w:rsidP="00E54737">
            <w:pPr>
              <w:overflowPunct w:val="0"/>
              <w:autoSpaceDE w:val="0"/>
              <w:autoSpaceDN w:val="0"/>
              <w:adjustRightInd w:val="0"/>
              <w:spacing w:after="0" w:line="240" w:lineRule="auto"/>
              <w:jc w:val="center"/>
              <w:rPr>
                <w:rFonts w:ascii="Times New Roman" w:eastAsia="Times New Roman" w:hAnsi="Times New Roman" w:cs="Times New Roman"/>
                <w:bCs/>
                <w:sz w:val="24"/>
                <w:szCs w:val="24"/>
              </w:rPr>
            </w:pPr>
            <w:r w:rsidRPr="003B1198">
              <w:rPr>
                <w:rFonts w:ascii="Times New Roman" w:eastAsia="Times New Roman" w:hAnsi="Times New Roman" w:cs="Times New Roman"/>
                <w:bCs/>
                <w:sz w:val="24"/>
                <w:szCs w:val="24"/>
              </w:rPr>
              <w:t xml:space="preserve">Образовательная деятельность, </w:t>
            </w:r>
            <w:r w:rsidRPr="003B1198">
              <w:rPr>
                <w:rFonts w:ascii="Times New Roman" w:eastAsia="Times New Roman" w:hAnsi="Times New Roman" w:cs="Times New Roman"/>
                <w:bCs/>
                <w:sz w:val="24"/>
                <w:szCs w:val="24"/>
              </w:rPr>
              <w:lastRenderedPageBreak/>
              <w:t>осуществляемая в ходе режимных моментов</w:t>
            </w:r>
          </w:p>
        </w:tc>
        <w:tc>
          <w:tcPr>
            <w:tcW w:w="11100" w:type="dxa"/>
            <w:gridSpan w:val="7"/>
          </w:tcPr>
          <w:p w:rsidR="0099696C" w:rsidRPr="006D1D05" w:rsidRDefault="0099696C" w:rsidP="00E54737">
            <w:pPr>
              <w:spacing w:after="0" w:line="240" w:lineRule="auto"/>
              <w:rPr>
                <w:rFonts w:ascii="Times New Roman" w:eastAsia="Times New Roman" w:hAnsi="Times New Roman" w:cs="Times New Roman"/>
                <w:sz w:val="24"/>
                <w:szCs w:val="24"/>
              </w:rPr>
            </w:pPr>
            <w:r w:rsidRPr="006D1D05">
              <w:rPr>
                <w:rFonts w:ascii="Times New Roman" w:eastAsia="Times New Roman" w:hAnsi="Times New Roman" w:cs="Times New Roman"/>
                <w:sz w:val="24"/>
                <w:szCs w:val="24"/>
              </w:rPr>
              <w:lastRenderedPageBreak/>
              <w:t>-Подвижные и спортивные игры</w:t>
            </w:r>
          </w:p>
          <w:p w:rsidR="0099696C" w:rsidRPr="006D1D05" w:rsidRDefault="0099696C" w:rsidP="00E54737">
            <w:pPr>
              <w:spacing w:after="0" w:line="240" w:lineRule="auto"/>
              <w:rPr>
                <w:rFonts w:ascii="Times New Roman" w:eastAsia="Times New Roman" w:hAnsi="Times New Roman" w:cs="Times New Roman"/>
                <w:sz w:val="24"/>
                <w:szCs w:val="24"/>
              </w:rPr>
            </w:pPr>
            <w:r w:rsidRPr="006D1D05">
              <w:rPr>
                <w:rFonts w:ascii="Times New Roman" w:eastAsia="Times New Roman" w:hAnsi="Times New Roman" w:cs="Times New Roman"/>
                <w:sz w:val="24"/>
                <w:szCs w:val="24"/>
              </w:rPr>
              <w:lastRenderedPageBreak/>
              <w:t>-Утренние и корригирующие гимнастики</w:t>
            </w:r>
          </w:p>
          <w:p w:rsidR="0099696C" w:rsidRPr="006D1D05" w:rsidRDefault="0099696C" w:rsidP="00E54737">
            <w:pPr>
              <w:spacing w:after="0" w:line="240" w:lineRule="auto"/>
              <w:rPr>
                <w:rFonts w:ascii="Times New Roman" w:eastAsia="Times New Roman" w:hAnsi="Times New Roman" w:cs="Times New Roman"/>
                <w:sz w:val="24"/>
                <w:szCs w:val="24"/>
              </w:rPr>
            </w:pPr>
            <w:r w:rsidRPr="006D1D05">
              <w:rPr>
                <w:rFonts w:ascii="Times New Roman" w:eastAsia="Times New Roman" w:hAnsi="Times New Roman" w:cs="Times New Roman"/>
                <w:sz w:val="24"/>
                <w:szCs w:val="24"/>
              </w:rPr>
              <w:t>-Игровые упражнения</w:t>
            </w:r>
          </w:p>
          <w:p w:rsidR="0099696C" w:rsidRPr="006D1D05" w:rsidRDefault="0099696C" w:rsidP="00E54737">
            <w:pPr>
              <w:spacing w:after="0" w:line="240" w:lineRule="auto"/>
              <w:rPr>
                <w:rFonts w:ascii="Times New Roman" w:eastAsia="Times New Roman" w:hAnsi="Times New Roman" w:cs="Times New Roman"/>
                <w:sz w:val="24"/>
                <w:szCs w:val="24"/>
              </w:rPr>
            </w:pPr>
            <w:r w:rsidRPr="006D1D05">
              <w:rPr>
                <w:rFonts w:ascii="Times New Roman" w:eastAsia="Times New Roman" w:hAnsi="Times New Roman" w:cs="Times New Roman"/>
                <w:sz w:val="24"/>
                <w:szCs w:val="24"/>
              </w:rPr>
              <w:t>-Динамические паузы</w:t>
            </w:r>
          </w:p>
          <w:p w:rsidR="0099696C" w:rsidRPr="006D1D05" w:rsidRDefault="0099696C" w:rsidP="00E54737">
            <w:pPr>
              <w:spacing w:after="0" w:line="240" w:lineRule="auto"/>
              <w:rPr>
                <w:rFonts w:ascii="Times New Roman" w:eastAsia="Times New Roman" w:hAnsi="Times New Roman" w:cs="Times New Roman"/>
                <w:sz w:val="24"/>
                <w:szCs w:val="24"/>
              </w:rPr>
            </w:pPr>
            <w:r w:rsidRPr="006D1D05">
              <w:rPr>
                <w:rFonts w:ascii="Times New Roman" w:eastAsia="Times New Roman" w:hAnsi="Times New Roman" w:cs="Times New Roman"/>
                <w:sz w:val="24"/>
                <w:szCs w:val="24"/>
              </w:rPr>
              <w:t>- Спортивные упражнения</w:t>
            </w:r>
          </w:p>
          <w:p w:rsidR="0099696C" w:rsidRPr="006D1D05" w:rsidRDefault="0099696C" w:rsidP="00E54737">
            <w:pPr>
              <w:spacing w:after="0" w:line="240" w:lineRule="auto"/>
              <w:rPr>
                <w:rFonts w:ascii="Times New Roman" w:eastAsia="Times New Roman" w:hAnsi="Times New Roman" w:cs="Times New Roman"/>
                <w:sz w:val="24"/>
                <w:szCs w:val="24"/>
              </w:rPr>
            </w:pPr>
            <w:r w:rsidRPr="006D1D05">
              <w:rPr>
                <w:rFonts w:ascii="Times New Roman" w:eastAsia="Times New Roman" w:hAnsi="Times New Roman" w:cs="Times New Roman"/>
                <w:sz w:val="24"/>
                <w:szCs w:val="24"/>
              </w:rPr>
              <w:t>-Физкультурные праздники и развлечения</w:t>
            </w:r>
          </w:p>
          <w:p w:rsidR="0099696C" w:rsidRPr="006D1D05" w:rsidRDefault="0099696C" w:rsidP="00E54737">
            <w:pPr>
              <w:spacing w:after="0" w:line="240" w:lineRule="auto"/>
              <w:rPr>
                <w:rFonts w:ascii="Times New Roman" w:eastAsia="Times New Roman" w:hAnsi="Times New Roman" w:cs="Times New Roman"/>
                <w:sz w:val="24"/>
                <w:szCs w:val="24"/>
              </w:rPr>
            </w:pPr>
            <w:r w:rsidRPr="006D1D05">
              <w:rPr>
                <w:rFonts w:ascii="Times New Roman" w:eastAsia="Times New Roman" w:hAnsi="Times New Roman" w:cs="Times New Roman"/>
                <w:sz w:val="24"/>
                <w:szCs w:val="24"/>
              </w:rPr>
              <w:t>-Дни здоровья</w:t>
            </w:r>
          </w:p>
        </w:tc>
      </w:tr>
      <w:tr w:rsidR="0099696C" w:rsidRPr="006D1D05" w:rsidTr="00E54737">
        <w:trPr>
          <w:gridAfter w:val="1"/>
          <w:wAfter w:w="56" w:type="dxa"/>
        </w:trPr>
        <w:tc>
          <w:tcPr>
            <w:tcW w:w="3684" w:type="dxa"/>
            <w:gridSpan w:val="3"/>
          </w:tcPr>
          <w:p w:rsidR="0099696C" w:rsidRPr="003B1198" w:rsidRDefault="0099696C" w:rsidP="00E54737">
            <w:pPr>
              <w:overflowPunct w:val="0"/>
              <w:autoSpaceDE w:val="0"/>
              <w:autoSpaceDN w:val="0"/>
              <w:adjustRightInd w:val="0"/>
              <w:spacing w:after="0" w:line="240" w:lineRule="auto"/>
              <w:jc w:val="center"/>
              <w:rPr>
                <w:rFonts w:ascii="Times New Roman" w:eastAsia="Times New Roman" w:hAnsi="Times New Roman" w:cs="Times New Roman"/>
                <w:bCs/>
                <w:sz w:val="24"/>
                <w:szCs w:val="24"/>
              </w:rPr>
            </w:pPr>
            <w:r w:rsidRPr="003B1198">
              <w:rPr>
                <w:rFonts w:ascii="Times New Roman" w:eastAsia="Times New Roman" w:hAnsi="Times New Roman" w:cs="Times New Roman"/>
                <w:bCs/>
                <w:sz w:val="24"/>
                <w:szCs w:val="24"/>
              </w:rPr>
              <w:lastRenderedPageBreak/>
              <w:t>Самостоятельная деятельность детей</w:t>
            </w:r>
          </w:p>
        </w:tc>
        <w:tc>
          <w:tcPr>
            <w:tcW w:w="11100" w:type="dxa"/>
            <w:gridSpan w:val="7"/>
          </w:tcPr>
          <w:p w:rsidR="0099696C" w:rsidRPr="006D1D05" w:rsidRDefault="0099696C" w:rsidP="00E54737">
            <w:pPr>
              <w:spacing w:after="0" w:line="240" w:lineRule="auto"/>
              <w:rPr>
                <w:rFonts w:ascii="Times New Roman" w:eastAsia="Times New Roman" w:hAnsi="Times New Roman" w:cs="Times New Roman"/>
                <w:sz w:val="24"/>
                <w:szCs w:val="24"/>
              </w:rPr>
            </w:pPr>
            <w:r w:rsidRPr="006D1D05">
              <w:rPr>
                <w:rFonts w:ascii="Times New Roman" w:eastAsia="Times New Roman" w:hAnsi="Times New Roman" w:cs="Times New Roman"/>
                <w:sz w:val="24"/>
                <w:szCs w:val="24"/>
              </w:rPr>
              <w:t>-Подвижные, хороводные, пальчиковые игры</w:t>
            </w:r>
          </w:p>
          <w:p w:rsidR="0099696C" w:rsidRPr="006D1D05" w:rsidRDefault="0099696C" w:rsidP="00E54737">
            <w:pPr>
              <w:spacing w:after="0" w:line="240" w:lineRule="auto"/>
              <w:rPr>
                <w:rFonts w:ascii="Times New Roman" w:eastAsia="Times New Roman" w:hAnsi="Times New Roman" w:cs="Times New Roman"/>
                <w:sz w:val="24"/>
                <w:szCs w:val="24"/>
              </w:rPr>
            </w:pPr>
            <w:r w:rsidRPr="006D1D05">
              <w:rPr>
                <w:rFonts w:ascii="Times New Roman" w:eastAsia="Times New Roman" w:hAnsi="Times New Roman" w:cs="Times New Roman"/>
                <w:sz w:val="24"/>
                <w:szCs w:val="24"/>
              </w:rPr>
              <w:t>-Игровые упражнения</w:t>
            </w:r>
          </w:p>
          <w:p w:rsidR="0099696C" w:rsidRPr="006D1D05" w:rsidRDefault="0099696C" w:rsidP="00E54737">
            <w:pPr>
              <w:spacing w:after="0" w:line="240" w:lineRule="auto"/>
              <w:rPr>
                <w:rFonts w:ascii="Times New Roman" w:eastAsia="Times New Roman" w:hAnsi="Times New Roman" w:cs="Times New Roman"/>
                <w:sz w:val="24"/>
                <w:szCs w:val="24"/>
              </w:rPr>
            </w:pPr>
            <w:r w:rsidRPr="006D1D05">
              <w:rPr>
                <w:rFonts w:ascii="Times New Roman" w:eastAsia="Times New Roman" w:hAnsi="Times New Roman" w:cs="Times New Roman"/>
                <w:sz w:val="24"/>
                <w:szCs w:val="24"/>
              </w:rPr>
              <w:t xml:space="preserve">-Спортивные упражнения </w:t>
            </w:r>
          </w:p>
        </w:tc>
      </w:tr>
      <w:tr w:rsidR="0099696C" w:rsidRPr="006D1D05" w:rsidTr="00E54737">
        <w:tc>
          <w:tcPr>
            <w:tcW w:w="3672" w:type="dxa"/>
            <w:gridSpan w:val="2"/>
          </w:tcPr>
          <w:p w:rsidR="0099696C" w:rsidRPr="003B1198" w:rsidRDefault="0099696C" w:rsidP="003B1198">
            <w:pPr>
              <w:overflowPunct w:val="0"/>
              <w:autoSpaceDE w:val="0"/>
              <w:autoSpaceDN w:val="0"/>
              <w:adjustRightInd w:val="0"/>
              <w:spacing w:after="0" w:line="240" w:lineRule="auto"/>
              <w:jc w:val="center"/>
              <w:rPr>
                <w:rFonts w:ascii="Times New Roman" w:eastAsia="Times New Roman" w:hAnsi="Times New Roman" w:cs="Times New Roman"/>
                <w:b/>
                <w:bCs/>
                <w:sz w:val="24"/>
                <w:szCs w:val="24"/>
              </w:rPr>
            </w:pPr>
            <w:r w:rsidRPr="003B1198">
              <w:rPr>
                <w:rFonts w:ascii="Times New Roman" w:eastAsia="Times New Roman" w:hAnsi="Times New Roman" w:cs="Times New Roman"/>
                <w:b/>
                <w:bCs/>
                <w:sz w:val="24"/>
                <w:szCs w:val="24"/>
              </w:rPr>
              <w:t>Здоровье</w:t>
            </w:r>
          </w:p>
        </w:tc>
        <w:tc>
          <w:tcPr>
            <w:tcW w:w="3708" w:type="dxa"/>
            <w:gridSpan w:val="4"/>
          </w:tcPr>
          <w:p w:rsidR="0099696C" w:rsidRPr="006D1D05" w:rsidRDefault="0099696C" w:rsidP="00E54737">
            <w:pPr>
              <w:overflowPunct w:val="0"/>
              <w:autoSpaceDE w:val="0"/>
              <w:autoSpaceDN w:val="0"/>
              <w:adjustRightInd w:val="0"/>
              <w:spacing w:after="0" w:line="240" w:lineRule="auto"/>
              <w:jc w:val="center"/>
              <w:rPr>
                <w:rFonts w:ascii="Times New Roman" w:eastAsia="Times New Roman" w:hAnsi="Times New Roman" w:cs="Times New Roman"/>
                <w:b/>
                <w:bCs/>
                <w:sz w:val="24"/>
                <w:szCs w:val="24"/>
              </w:rPr>
            </w:pPr>
            <w:r w:rsidRPr="006D1D05">
              <w:rPr>
                <w:rFonts w:ascii="Times New Roman" w:eastAsia="Times New Roman" w:hAnsi="Times New Roman" w:cs="Times New Roman"/>
                <w:sz w:val="24"/>
                <w:szCs w:val="24"/>
              </w:rPr>
              <w:t>Сохранение и укрепление физического и психического здоровья детей</w:t>
            </w:r>
          </w:p>
        </w:tc>
        <w:tc>
          <w:tcPr>
            <w:tcW w:w="3730" w:type="dxa"/>
            <w:gridSpan w:val="3"/>
          </w:tcPr>
          <w:p w:rsidR="0099696C" w:rsidRPr="006D1D05" w:rsidRDefault="0099696C" w:rsidP="00E54737">
            <w:pPr>
              <w:overflowPunct w:val="0"/>
              <w:autoSpaceDE w:val="0"/>
              <w:autoSpaceDN w:val="0"/>
              <w:adjustRightInd w:val="0"/>
              <w:spacing w:after="0" w:line="240" w:lineRule="auto"/>
              <w:jc w:val="center"/>
              <w:rPr>
                <w:rFonts w:ascii="Times New Roman" w:eastAsia="Times New Roman" w:hAnsi="Times New Roman" w:cs="Times New Roman"/>
                <w:b/>
                <w:bCs/>
                <w:sz w:val="24"/>
                <w:szCs w:val="24"/>
              </w:rPr>
            </w:pPr>
            <w:r w:rsidRPr="006D1D05">
              <w:rPr>
                <w:rFonts w:ascii="Times New Roman" w:eastAsia="Times New Roman" w:hAnsi="Times New Roman" w:cs="Times New Roman"/>
                <w:sz w:val="24"/>
                <w:szCs w:val="24"/>
              </w:rPr>
              <w:t>Воспитание культурно-гигиенических навыков</w:t>
            </w:r>
          </w:p>
        </w:tc>
        <w:tc>
          <w:tcPr>
            <w:tcW w:w="3730" w:type="dxa"/>
            <w:gridSpan w:val="2"/>
          </w:tcPr>
          <w:p w:rsidR="0099696C" w:rsidRPr="006D1D05" w:rsidRDefault="0099696C" w:rsidP="00E54737">
            <w:pPr>
              <w:overflowPunct w:val="0"/>
              <w:autoSpaceDE w:val="0"/>
              <w:autoSpaceDN w:val="0"/>
              <w:adjustRightInd w:val="0"/>
              <w:spacing w:after="0" w:line="240" w:lineRule="auto"/>
              <w:jc w:val="center"/>
              <w:rPr>
                <w:rFonts w:ascii="Times New Roman" w:eastAsia="Times New Roman" w:hAnsi="Times New Roman" w:cs="Times New Roman"/>
                <w:b/>
                <w:bCs/>
                <w:sz w:val="24"/>
                <w:szCs w:val="24"/>
              </w:rPr>
            </w:pPr>
            <w:r w:rsidRPr="006D1D05">
              <w:rPr>
                <w:rFonts w:ascii="Times New Roman" w:eastAsia="Times New Roman" w:hAnsi="Times New Roman" w:cs="Times New Roman"/>
                <w:sz w:val="24"/>
                <w:szCs w:val="24"/>
              </w:rPr>
              <w:t>Формирование начальных представлений о здоровом образе жизни</w:t>
            </w:r>
          </w:p>
        </w:tc>
      </w:tr>
      <w:tr w:rsidR="0099696C" w:rsidRPr="006D1D05" w:rsidTr="00E54737">
        <w:trPr>
          <w:gridAfter w:val="1"/>
          <w:wAfter w:w="56" w:type="dxa"/>
        </w:trPr>
        <w:tc>
          <w:tcPr>
            <w:tcW w:w="3656" w:type="dxa"/>
          </w:tcPr>
          <w:p w:rsidR="0099696C" w:rsidRPr="003B1198" w:rsidRDefault="0099696C" w:rsidP="00E54737">
            <w:pPr>
              <w:spacing w:after="0" w:line="240" w:lineRule="auto"/>
              <w:jc w:val="center"/>
              <w:rPr>
                <w:rFonts w:ascii="Times New Roman" w:hAnsi="Times New Roman" w:cs="Times New Roman"/>
                <w:sz w:val="24"/>
                <w:szCs w:val="24"/>
              </w:rPr>
            </w:pPr>
            <w:r w:rsidRPr="003B1198">
              <w:rPr>
                <w:rFonts w:ascii="Times New Roman" w:hAnsi="Times New Roman" w:cs="Times New Roman"/>
                <w:sz w:val="24"/>
                <w:szCs w:val="24"/>
              </w:rPr>
              <w:t>Содержание образовательной деятельности</w:t>
            </w:r>
          </w:p>
          <w:p w:rsidR="0099696C" w:rsidRPr="003B1198" w:rsidRDefault="0099696C" w:rsidP="00E54737">
            <w:pPr>
              <w:overflowPunct w:val="0"/>
              <w:autoSpaceDE w:val="0"/>
              <w:autoSpaceDN w:val="0"/>
              <w:adjustRightInd w:val="0"/>
              <w:spacing w:after="0" w:line="240" w:lineRule="auto"/>
              <w:jc w:val="center"/>
              <w:rPr>
                <w:rFonts w:ascii="Times New Roman" w:eastAsia="Times New Roman" w:hAnsi="Times New Roman" w:cs="Times New Roman"/>
                <w:bCs/>
                <w:sz w:val="24"/>
                <w:szCs w:val="24"/>
              </w:rPr>
            </w:pPr>
          </w:p>
        </w:tc>
        <w:tc>
          <w:tcPr>
            <w:tcW w:w="3694" w:type="dxa"/>
            <w:gridSpan w:val="3"/>
          </w:tcPr>
          <w:p w:rsidR="0099696C" w:rsidRPr="006D1D05" w:rsidRDefault="0099696C" w:rsidP="00E54737">
            <w:pPr>
              <w:tabs>
                <w:tab w:val="left" w:pos="350"/>
              </w:tabs>
              <w:spacing w:after="0" w:line="240" w:lineRule="auto"/>
              <w:jc w:val="both"/>
              <w:rPr>
                <w:rFonts w:ascii="Times New Roman" w:eastAsia="Arial Unicode MS" w:hAnsi="Times New Roman" w:cs="Times New Roman"/>
                <w:sz w:val="24"/>
                <w:szCs w:val="24"/>
              </w:rPr>
            </w:pPr>
            <w:r w:rsidRPr="006D1D05">
              <w:rPr>
                <w:rFonts w:ascii="Times New Roman" w:eastAsia="Arial Unicode MS" w:hAnsi="Times New Roman" w:cs="Times New Roman"/>
                <w:sz w:val="24"/>
                <w:szCs w:val="24"/>
              </w:rPr>
              <w:t>-</w:t>
            </w:r>
            <w:r w:rsidR="00BA5783">
              <w:rPr>
                <w:rFonts w:ascii="Times New Roman" w:eastAsia="Arial Unicode MS" w:hAnsi="Times New Roman" w:cs="Times New Roman"/>
                <w:sz w:val="24"/>
                <w:szCs w:val="24"/>
              </w:rPr>
              <w:t xml:space="preserve"> </w:t>
            </w:r>
            <w:r w:rsidR="00511EB7">
              <w:rPr>
                <w:rFonts w:ascii="Times New Roman" w:eastAsia="Arial Unicode MS" w:hAnsi="Times New Roman" w:cs="Times New Roman"/>
                <w:sz w:val="24"/>
                <w:szCs w:val="24"/>
              </w:rPr>
              <w:t>С</w:t>
            </w:r>
            <w:r w:rsidRPr="006D1D05">
              <w:rPr>
                <w:rFonts w:ascii="Times New Roman" w:eastAsia="Arial Unicode MS" w:hAnsi="Times New Roman" w:cs="Times New Roman"/>
                <w:sz w:val="24"/>
                <w:szCs w:val="24"/>
              </w:rPr>
              <w:t>охранени</w:t>
            </w:r>
            <w:r w:rsidR="00511EB7">
              <w:rPr>
                <w:rFonts w:ascii="Times New Roman" w:eastAsia="Arial Unicode MS" w:hAnsi="Times New Roman" w:cs="Times New Roman"/>
                <w:sz w:val="24"/>
                <w:szCs w:val="24"/>
              </w:rPr>
              <w:t>е</w:t>
            </w:r>
            <w:r w:rsidRPr="006D1D05">
              <w:rPr>
                <w:rFonts w:ascii="Times New Roman" w:eastAsia="Arial Unicode MS" w:hAnsi="Times New Roman" w:cs="Times New Roman"/>
                <w:sz w:val="24"/>
                <w:szCs w:val="24"/>
              </w:rPr>
              <w:t xml:space="preserve"> и укреплени</w:t>
            </w:r>
            <w:r w:rsidR="00511EB7">
              <w:rPr>
                <w:rFonts w:ascii="Times New Roman" w:eastAsia="Arial Unicode MS" w:hAnsi="Times New Roman" w:cs="Times New Roman"/>
                <w:sz w:val="24"/>
                <w:szCs w:val="24"/>
              </w:rPr>
              <w:t>е</w:t>
            </w:r>
            <w:r w:rsidRPr="006D1D05">
              <w:rPr>
                <w:rFonts w:ascii="Times New Roman" w:eastAsia="Arial Unicode MS" w:hAnsi="Times New Roman" w:cs="Times New Roman"/>
                <w:sz w:val="24"/>
                <w:szCs w:val="24"/>
              </w:rPr>
              <w:t xml:space="preserve"> физического и психического здоровья детей: закаливание, участие в физкультурных праздниках и досугах, утренней гимнастике, подвижных играх на свежем воздухе, соблюдение двигательного режима.</w:t>
            </w:r>
          </w:p>
          <w:p w:rsidR="0099696C" w:rsidRPr="006D1D05" w:rsidRDefault="0099696C" w:rsidP="00E54737">
            <w:pPr>
              <w:overflowPunct w:val="0"/>
              <w:autoSpaceDE w:val="0"/>
              <w:autoSpaceDN w:val="0"/>
              <w:adjustRightInd w:val="0"/>
              <w:spacing w:after="0" w:line="240" w:lineRule="auto"/>
              <w:rPr>
                <w:rFonts w:ascii="Times New Roman" w:eastAsia="Arial Unicode MS" w:hAnsi="Times New Roman" w:cs="Times New Roman"/>
                <w:sz w:val="24"/>
                <w:szCs w:val="24"/>
              </w:rPr>
            </w:pPr>
            <w:r w:rsidRPr="006D1D05">
              <w:rPr>
                <w:rFonts w:ascii="Times New Roman" w:eastAsia="Arial Unicode MS" w:hAnsi="Times New Roman" w:cs="Times New Roman"/>
                <w:sz w:val="24"/>
                <w:szCs w:val="24"/>
              </w:rPr>
              <w:t>-</w:t>
            </w:r>
            <w:r w:rsidR="00BA5783">
              <w:rPr>
                <w:rFonts w:ascii="Times New Roman" w:eastAsia="Arial Unicode MS" w:hAnsi="Times New Roman" w:cs="Times New Roman"/>
                <w:sz w:val="24"/>
                <w:szCs w:val="24"/>
              </w:rPr>
              <w:t xml:space="preserve"> </w:t>
            </w:r>
            <w:r w:rsidRPr="006D1D05">
              <w:rPr>
                <w:rFonts w:ascii="Times New Roman" w:eastAsia="Arial Unicode MS" w:hAnsi="Times New Roman" w:cs="Times New Roman"/>
                <w:sz w:val="24"/>
                <w:szCs w:val="24"/>
              </w:rPr>
              <w:t>Разви</w:t>
            </w:r>
            <w:r w:rsidR="00501BD3">
              <w:rPr>
                <w:rFonts w:ascii="Times New Roman" w:eastAsia="Arial Unicode MS" w:hAnsi="Times New Roman" w:cs="Times New Roman"/>
                <w:sz w:val="24"/>
                <w:szCs w:val="24"/>
              </w:rPr>
              <w:t>тие</w:t>
            </w:r>
            <w:r w:rsidRPr="006D1D05">
              <w:rPr>
                <w:rFonts w:ascii="Times New Roman" w:eastAsia="Arial Unicode MS" w:hAnsi="Times New Roman" w:cs="Times New Roman"/>
                <w:sz w:val="24"/>
                <w:szCs w:val="24"/>
              </w:rPr>
              <w:t xml:space="preserve"> представления о функционировании организма.</w:t>
            </w:r>
          </w:p>
          <w:p w:rsidR="0099696C" w:rsidRPr="006D1D05" w:rsidRDefault="0099696C" w:rsidP="00E54737">
            <w:pPr>
              <w:spacing w:after="0" w:line="240" w:lineRule="auto"/>
              <w:ind w:right="20"/>
              <w:rPr>
                <w:rFonts w:ascii="Times New Roman" w:eastAsia="Calibri" w:hAnsi="Times New Roman" w:cs="Times New Roman"/>
                <w:sz w:val="24"/>
                <w:szCs w:val="24"/>
              </w:rPr>
            </w:pPr>
            <w:r w:rsidRPr="006D1D05">
              <w:rPr>
                <w:rFonts w:ascii="Times New Roman" w:eastAsia="Arial Unicode MS" w:hAnsi="Times New Roman" w:cs="Times New Roman"/>
                <w:sz w:val="24"/>
                <w:szCs w:val="24"/>
              </w:rPr>
              <w:t>-</w:t>
            </w:r>
            <w:r w:rsidR="00BA5783">
              <w:rPr>
                <w:rFonts w:ascii="Times New Roman" w:eastAsia="Arial Unicode MS" w:hAnsi="Times New Roman" w:cs="Times New Roman"/>
                <w:sz w:val="24"/>
                <w:szCs w:val="24"/>
              </w:rPr>
              <w:t xml:space="preserve"> </w:t>
            </w:r>
            <w:r w:rsidRPr="006D1D05">
              <w:rPr>
                <w:rFonts w:ascii="Times New Roman" w:eastAsia="Arial Unicode MS" w:hAnsi="Times New Roman" w:cs="Times New Roman"/>
                <w:sz w:val="24"/>
                <w:szCs w:val="24"/>
              </w:rPr>
              <w:t>Созда</w:t>
            </w:r>
            <w:r w:rsidR="00501BD3">
              <w:rPr>
                <w:rFonts w:ascii="Times New Roman" w:eastAsia="Arial Unicode MS" w:hAnsi="Times New Roman" w:cs="Times New Roman"/>
                <w:sz w:val="24"/>
                <w:szCs w:val="24"/>
              </w:rPr>
              <w:t>ние</w:t>
            </w:r>
            <w:r w:rsidRPr="006D1D05">
              <w:rPr>
                <w:rFonts w:ascii="Times New Roman" w:eastAsia="Arial Unicode MS" w:hAnsi="Times New Roman" w:cs="Times New Roman"/>
                <w:sz w:val="24"/>
                <w:szCs w:val="24"/>
              </w:rPr>
              <w:t xml:space="preserve"> положительно</w:t>
            </w:r>
            <w:r w:rsidR="00501BD3">
              <w:rPr>
                <w:rFonts w:ascii="Times New Roman" w:eastAsia="Arial Unicode MS" w:hAnsi="Times New Roman" w:cs="Times New Roman"/>
                <w:sz w:val="24"/>
                <w:szCs w:val="24"/>
              </w:rPr>
              <w:t>го настроения</w:t>
            </w:r>
            <w:r w:rsidRPr="006D1D05">
              <w:rPr>
                <w:rFonts w:ascii="Times New Roman" w:eastAsia="Arial Unicode MS" w:hAnsi="Times New Roman" w:cs="Times New Roman"/>
                <w:sz w:val="24"/>
                <w:szCs w:val="24"/>
              </w:rPr>
              <w:t xml:space="preserve"> у детей, организ</w:t>
            </w:r>
            <w:r w:rsidR="00501BD3">
              <w:rPr>
                <w:rFonts w:ascii="Times New Roman" w:eastAsia="Arial Unicode MS" w:hAnsi="Times New Roman" w:cs="Times New Roman"/>
                <w:sz w:val="24"/>
                <w:szCs w:val="24"/>
              </w:rPr>
              <w:t>ация</w:t>
            </w:r>
            <w:r w:rsidRPr="006D1D05">
              <w:rPr>
                <w:rFonts w:ascii="Times New Roman" w:eastAsia="Arial Unicode MS" w:hAnsi="Times New Roman" w:cs="Times New Roman"/>
                <w:sz w:val="24"/>
                <w:szCs w:val="24"/>
              </w:rPr>
              <w:t xml:space="preserve"> рациональн</w:t>
            </w:r>
            <w:r w:rsidR="00501BD3">
              <w:rPr>
                <w:rFonts w:ascii="Times New Roman" w:eastAsia="Arial Unicode MS" w:hAnsi="Times New Roman" w:cs="Times New Roman"/>
                <w:sz w:val="24"/>
                <w:szCs w:val="24"/>
              </w:rPr>
              <w:t>ого</w:t>
            </w:r>
            <w:r w:rsidRPr="006D1D05">
              <w:rPr>
                <w:rFonts w:ascii="Times New Roman" w:eastAsia="Arial Unicode MS" w:hAnsi="Times New Roman" w:cs="Times New Roman"/>
                <w:sz w:val="24"/>
                <w:szCs w:val="24"/>
              </w:rPr>
              <w:t xml:space="preserve"> двигательн</w:t>
            </w:r>
            <w:r w:rsidR="00501BD3">
              <w:rPr>
                <w:rFonts w:ascii="Times New Roman" w:eastAsia="Arial Unicode MS" w:hAnsi="Times New Roman" w:cs="Times New Roman"/>
                <w:sz w:val="24"/>
                <w:szCs w:val="24"/>
              </w:rPr>
              <w:t>ого</w:t>
            </w:r>
            <w:r w:rsidRPr="006D1D05">
              <w:rPr>
                <w:rFonts w:ascii="Times New Roman" w:eastAsia="Arial Unicode MS" w:hAnsi="Times New Roman" w:cs="Times New Roman"/>
                <w:sz w:val="24"/>
                <w:szCs w:val="24"/>
              </w:rPr>
              <w:t xml:space="preserve"> режим</w:t>
            </w:r>
            <w:r w:rsidR="00501BD3">
              <w:rPr>
                <w:rFonts w:ascii="Times New Roman" w:eastAsia="Arial Unicode MS" w:hAnsi="Times New Roman" w:cs="Times New Roman"/>
                <w:sz w:val="24"/>
                <w:szCs w:val="24"/>
              </w:rPr>
              <w:t>а</w:t>
            </w:r>
            <w:r w:rsidRPr="006D1D05">
              <w:rPr>
                <w:rFonts w:ascii="Times New Roman" w:eastAsia="Arial Unicode MS" w:hAnsi="Times New Roman" w:cs="Times New Roman"/>
                <w:sz w:val="24"/>
                <w:szCs w:val="24"/>
              </w:rPr>
              <w:t>, предупрежд</w:t>
            </w:r>
            <w:r w:rsidR="00501BD3">
              <w:rPr>
                <w:rFonts w:ascii="Times New Roman" w:eastAsia="Arial Unicode MS" w:hAnsi="Times New Roman" w:cs="Times New Roman"/>
                <w:sz w:val="24"/>
                <w:szCs w:val="24"/>
              </w:rPr>
              <w:t>ение</w:t>
            </w:r>
            <w:r w:rsidRPr="006D1D05">
              <w:rPr>
                <w:rFonts w:ascii="Times New Roman" w:eastAsia="Arial Unicode MS" w:hAnsi="Times New Roman" w:cs="Times New Roman"/>
                <w:sz w:val="24"/>
                <w:szCs w:val="24"/>
              </w:rPr>
              <w:t xml:space="preserve"> детско</w:t>
            </w:r>
            <w:r w:rsidR="00BA5783">
              <w:rPr>
                <w:rFonts w:ascii="Times New Roman" w:eastAsia="Arial Unicode MS" w:hAnsi="Times New Roman" w:cs="Times New Roman"/>
                <w:sz w:val="24"/>
                <w:szCs w:val="24"/>
              </w:rPr>
              <w:t xml:space="preserve">го </w:t>
            </w:r>
            <w:r w:rsidRPr="006D1D05">
              <w:rPr>
                <w:rFonts w:ascii="Times New Roman" w:eastAsia="Arial Unicode MS" w:hAnsi="Times New Roman" w:cs="Times New Roman"/>
                <w:sz w:val="24"/>
                <w:szCs w:val="24"/>
              </w:rPr>
              <w:t xml:space="preserve"> утомлени</w:t>
            </w:r>
            <w:r w:rsidR="00BA5783">
              <w:rPr>
                <w:rFonts w:ascii="Times New Roman" w:eastAsia="Arial Unicode MS" w:hAnsi="Times New Roman" w:cs="Times New Roman"/>
                <w:sz w:val="24"/>
                <w:szCs w:val="24"/>
              </w:rPr>
              <w:t>я</w:t>
            </w:r>
            <w:r w:rsidRPr="006D1D05">
              <w:rPr>
                <w:rFonts w:ascii="Times New Roman" w:eastAsia="Arial Unicode MS" w:hAnsi="Times New Roman" w:cs="Times New Roman"/>
                <w:sz w:val="24"/>
                <w:szCs w:val="24"/>
              </w:rPr>
              <w:t xml:space="preserve"> разумным чередованием разнообразной активной деятельности и отдыха.</w:t>
            </w:r>
          </w:p>
          <w:p w:rsidR="0099696C" w:rsidRPr="006D1D05" w:rsidRDefault="0099696C" w:rsidP="00E54737">
            <w:pPr>
              <w:spacing w:after="0" w:line="240" w:lineRule="auto"/>
              <w:rPr>
                <w:rFonts w:ascii="Times New Roman" w:eastAsia="Arial Unicode MS" w:hAnsi="Times New Roman" w:cs="Times New Roman"/>
                <w:sz w:val="24"/>
                <w:szCs w:val="24"/>
              </w:rPr>
            </w:pPr>
            <w:r w:rsidRPr="006D1D05">
              <w:rPr>
                <w:rFonts w:ascii="Times New Roman" w:eastAsia="Arial Unicode MS" w:hAnsi="Times New Roman" w:cs="Times New Roman"/>
                <w:sz w:val="24"/>
                <w:szCs w:val="24"/>
              </w:rPr>
              <w:t>-</w:t>
            </w:r>
            <w:r w:rsidR="00BA5783">
              <w:rPr>
                <w:rFonts w:ascii="Times New Roman" w:eastAsia="Arial Unicode MS" w:hAnsi="Times New Roman" w:cs="Times New Roman"/>
                <w:sz w:val="24"/>
                <w:szCs w:val="24"/>
              </w:rPr>
              <w:t xml:space="preserve"> </w:t>
            </w:r>
            <w:r w:rsidRPr="006D1D05">
              <w:rPr>
                <w:rFonts w:ascii="Times New Roman" w:eastAsia="Arial Unicode MS" w:hAnsi="Times New Roman" w:cs="Times New Roman"/>
                <w:sz w:val="24"/>
                <w:szCs w:val="24"/>
              </w:rPr>
              <w:t>Осуществл</w:t>
            </w:r>
            <w:r w:rsidR="00BA5783">
              <w:rPr>
                <w:rFonts w:ascii="Times New Roman" w:eastAsia="Arial Unicode MS" w:hAnsi="Times New Roman" w:cs="Times New Roman"/>
                <w:sz w:val="24"/>
                <w:szCs w:val="24"/>
              </w:rPr>
              <w:t>ение</w:t>
            </w:r>
            <w:r w:rsidRPr="006D1D05">
              <w:rPr>
                <w:rFonts w:ascii="Times New Roman" w:eastAsia="Arial Unicode MS" w:hAnsi="Times New Roman" w:cs="Times New Roman"/>
                <w:sz w:val="24"/>
                <w:szCs w:val="24"/>
              </w:rPr>
              <w:t xml:space="preserve"> закаливающи</w:t>
            </w:r>
            <w:r w:rsidR="00BA5783">
              <w:rPr>
                <w:rFonts w:ascii="Times New Roman" w:eastAsia="Arial Unicode MS" w:hAnsi="Times New Roman" w:cs="Times New Roman"/>
                <w:sz w:val="24"/>
                <w:szCs w:val="24"/>
              </w:rPr>
              <w:t>х</w:t>
            </w:r>
            <w:r w:rsidRPr="006D1D05">
              <w:rPr>
                <w:rFonts w:ascii="Times New Roman" w:eastAsia="Arial Unicode MS" w:hAnsi="Times New Roman" w:cs="Times New Roman"/>
                <w:sz w:val="24"/>
                <w:szCs w:val="24"/>
              </w:rPr>
              <w:t xml:space="preserve"> мероприяти</w:t>
            </w:r>
            <w:r w:rsidR="00BA5783">
              <w:rPr>
                <w:rFonts w:ascii="Times New Roman" w:eastAsia="Arial Unicode MS" w:hAnsi="Times New Roman" w:cs="Times New Roman"/>
                <w:sz w:val="24"/>
                <w:szCs w:val="24"/>
              </w:rPr>
              <w:t>й</w:t>
            </w:r>
            <w:r w:rsidRPr="006D1D05">
              <w:rPr>
                <w:rFonts w:ascii="Times New Roman" w:eastAsia="Arial Unicode MS" w:hAnsi="Times New Roman" w:cs="Times New Roman"/>
                <w:sz w:val="24"/>
                <w:szCs w:val="24"/>
              </w:rPr>
              <w:t xml:space="preserve"> во время утренней гимнастики, НОД, после сна при соблюдении требований, перечисленных в разделе задач </w:t>
            </w:r>
            <w:r w:rsidRPr="006D1D05">
              <w:rPr>
                <w:rFonts w:ascii="Times New Roman" w:eastAsia="Arial Unicode MS" w:hAnsi="Times New Roman" w:cs="Times New Roman"/>
                <w:sz w:val="24"/>
                <w:szCs w:val="24"/>
              </w:rPr>
              <w:lastRenderedPageBreak/>
              <w:t>для детей 3-4 лет.</w:t>
            </w:r>
          </w:p>
          <w:p w:rsidR="0099696C" w:rsidRPr="006D1D05" w:rsidRDefault="0099696C" w:rsidP="00E54737">
            <w:pPr>
              <w:spacing w:after="0" w:line="240" w:lineRule="auto"/>
              <w:rPr>
                <w:rFonts w:ascii="Times New Roman" w:eastAsia="Arial Unicode MS" w:hAnsi="Times New Roman" w:cs="Times New Roman"/>
                <w:sz w:val="24"/>
                <w:szCs w:val="24"/>
              </w:rPr>
            </w:pPr>
            <w:r w:rsidRPr="006D1D05">
              <w:rPr>
                <w:rFonts w:ascii="Times New Roman" w:eastAsia="Arial Unicode MS" w:hAnsi="Times New Roman" w:cs="Times New Roman"/>
                <w:sz w:val="24"/>
                <w:szCs w:val="24"/>
              </w:rPr>
              <w:t>-</w:t>
            </w:r>
            <w:r w:rsidR="00220710">
              <w:rPr>
                <w:rFonts w:ascii="Times New Roman" w:eastAsia="Arial Unicode MS" w:hAnsi="Times New Roman" w:cs="Times New Roman"/>
                <w:sz w:val="24"/>
                <w:szCs w:val="24"/>
              </w:rPr>
              <w:t>Формирование</w:t>
            </w:r>
            <w:r w:rsidRPr="006D1D05">
              <w:rPr>
                <w:rFonts w:ascii="Times New Roman" w:eastAsia="Arial Unicode MS" w:hAnsi="Times New Roman" w:cs="Times New Roman"/>
                <w:sz w:val="24"/>
                <w:szCs w:val="24"/>
              </w:rPr>
              <w:t xml:space="preserve"> правильной осанки детей.</w:t>
            </w:r>
          </w:p>
          <w:p w:rsidR="0099696C" w:rsidRPr="006D1D05" w:rsidRDefault="00220710" w:rsidP="00E54737">
            <w:pPr>
              <w:spacing w:after="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-Регулярная</w:t>
            </w:r>
            <w:r w:rsidR="0099696C" w:rsidRPr="006D1D05">
              <w:rPr>
                <w:rFonts w:ascii="Times New Roman" w:eastAsia="Arial Unicode MS" w:hAnsi="Times New Roman" w:cs="Times New Roman"/>
                <w:sz w:val="24"/>
                <w:szCs w:val="24"/>
              </w:rPr>
              <w:t xml:space="preserve"> организ</w:t>
            </w:r>
            <w:r>
              <w:rPr>
                <w:rFonts w:ascii="Times New Roman" w:eastAsia="Arial Unicode MS" w:hAnsi="Times New Roman" w:cs="Times New Roman"/>
                <w:sz w:val="24"/>
                <w:szCs w:val="24"/>
              </w:rPr>
              <w:t>ация</w:t>
            </w:r>
            <w:r w:rsidR="0099696C" w:rsidRPr="006D1D05">
              <w:rPr>
                <w:rFonts w:ascii="Times New Roman" w:eastAsia="Arial Unicode MS" w:hAnsi="Times New Roman" w:cs="Times New Roman"/>
                <w:sz w:val="24"/>
                <w:szCs w:val="24"/>
              </w:rPr>
              <w:t xml:space="preserve"> офтальмологическ</w:t>
            </w:r>
            <w:r>
              <w:rPr>
                <w:rFonts w:ascii="Times New Roman" w:eastAsia="Arial Unicode MS" w:hAnsi="Times New Roman" w:cs="Times New Roman"/>
                <w:sz w:val="24"/>
                <w:szCs w:val="24"/>
              </w:rPr>
              <w:t>ой</w:t>
            </w:r>
            <w:r w:rsidR="0099696C" w:rsidRPr="006D1D05">
              <w:rPr>
                <w:rFonts w:ascii="Times New Roman" w:eastAsia="Arial Unicode MS" w:hAnsi="Times New Roman" w:cs="Times New Roman"/>
                <w:sz w:val="24"/>
                <w:szCs w:val="24"/>
              </w:rPr>
              <w:t xml:space="preserve"> гимнастик</w:t>
            </w:r>
            <w:r>
              <w:rPr>
                <w:rFonts w:ascii="Times New Roman" w:eastAsia="Arial Unicode MS" w:hAnsi="Times New Roman" w:cs="Times New Roman"/>
                <w:sz w:val="24"/>
                <w:szCs w:val="24"/>
              </w:rPr>
              <w:t>и</w:t>
            </w:r>
            <w:r w:rsidR="0099696C" w:rsidRPr="006D1D05">
              <w:rPr>
                <w:rFonts w:ascii="Times New Roman" w:eastAsia="Arial Unicode MS" w:hAnsi="Times New Roman" w:cs="Times New Roman"/>
                <w:sz w:val="24"/>
                <w:szCs w:val="24"/>
              </w:rPr>
              <w:t>.</w:t>
            </w:r>
          </w:p>
          <w:p w:rsidR="0099696C" w:rsidRPr="006D1D05" w:rsidRDefault="0099696C" w:rsidP="00DE3E1D">
            <w:pPr>
              <w:spacing w:after="0" w:line="240" w:lineRule="auto"/>
              <w:rPr>
                <w:rFonts w:ascii="Times New Roman" w:eastAsia="Times New Roman" w:hAnsi="Times New Roman" w:cs="Times New Roman"/>
                <w:b/>
                <w:bCs/>
                <w:sz w:val="24"/>
                <w:szCs w:val="24"/>
              </w:rPr>
            </w:pPr>
            <w:r w:rsidRPr="006D1D05">
              <w:rPr>
                <w:rFonts w:ascii="Times New Roman" w:eastAsia="Arial Unicode MS" w:hAnsi="Times New Roman" w:cs="Times New Roman"/>
                <w:sz w:val="24"/>
                <w:szCs w:val="24"/>
              </w:rPr>
              <w:t>-Соблюд</w:t>
            </w:r>
            <w:r w:rsidR="00220710">
              <w:rPr>
                <w:rFonts w:ascii="Times New Roman" w:eastAsia="Arial Unicode MS" w:hAnsi="Times New Roman" w:cs="Times New Roman"/>
                <w:sz w:val="24"/>
                <w:szCs w:val="24"/>
              </w:rPr>
              <w:t>ение</w:t>
            </w:r>
            <w:r w:rsidRPr="006D1D05">
              <w:rPr>
                <w:rFonts w:ascii="Times New Roman" w:eastAsia="Arial Unicode MS" w:hAnsi="Times New Roman" w:cs="Times New Roman"/>
                <w:sz w:val="24"/>
                <w:szCs w:val="24"/>
              </w:rPr>
              <w:t xml:space="preserve"> температурн</w:t>
            </w:r>
            <w:r w:rsidR="00220710">
              <w:rPr>
                <w:rFonts w:ascii="Times New Roman" w:eastAsia="Arial Unicode MS" w:hAnsi="Times New Roman" w:cs="Times New Roman"/>
                <w:sz w:val="24"/>
                <w:szCs w:val="24"/>
              </w:rPr>
              <w:t>ого</w:t>
            </w:r>
            <w:r w:rsidRPr="006D1D05">
              <w:rPr>
                <w:rFonts w:ascii="Times New Roman" w:eastAsia="Arial Unicode MS" w:hAnsi="Times New Roman" w:cs="Times New Roman"/>
                <w:sz w:val="24"/>
                <w:szCs w:val="24"/>
              </w:rPr>
              <w:t>, светов</w:t>
            </w:r>
            <w:r w:rsidR="00220710">
              <w:rPr>
                <w:rFonts w:ascii="Times New Roman" w:eastAsia="Arial Unicode MS" w:hAnsi="Times New Roman" w:cs="Times New Roman"/>
                <w:sz w:val="24"/>
                <w:szCs w:val="24"/>
              </w:rPr>
              <w:t>ого</w:t>
            </w:r>
            <w:r w:rsidRPr="006D1D05">
              <w:rPr>
                <w:rFonts w:ascii="Times New Roman" w:eastAsia="Arial Unicode MS" w:hAnsi="Times New Roman" w:cs="Times New Roman"/>
                <w:sz w:val="24"/>
                <w:szCs w:val="24"/>
              </w:rPr>
              <w:t xml:space="preserve"> и питьево</w:t>
            </w:r>
            <w:r w:rsidR="00DE3E1D">
              <w:rPr>
                <w:rFonts w:ascii="Times New Roman" w:eastAsia="Arial Unicode MS" w:hAnsi="Times New Roman" w:cs="Times New Roman"/>
                <w:sz w:val="24"/>
                <w:szCs w:val="24"/>
              </w:rPr>
              <w:t>го</w:t>
            </w:r>
            <w:r w:rsidRPr="006D1D05">
              <w:rPr>
                <w:rFonts w:ascii="Times New Roman" w:eastAsia="Arial Unicode MS" w:hAnsi="Times New Roman" w:cs="Times New Roman"/>
                <w:sz w:val="24"/>
                <w:szCs w:val="24"/>
              </w:rPr>
              <w:t xml:space="preserve"> режим</w:t>
            </w:r>
            <w:r w:rsidR="00DE3E1D">
              <w:rPr>
                <w:rFonts w:ascii="Times New Roman" w:eastAsia="Arial Unicode MS" w:hAnsi="Times New Roman" w:cs="Times New Roman"/>
                <w:sz w:val="24"/>
                <w:szCs w:val="24"/>
              </w:rPr>
              <w:t>ов</w:t>
            </w:r>
            <w:r w:rsidRPr="006D1D05">
              <w:rPr>
                <w:rFonts w:ascii="Times New Roman" w:eastAsia="Times New Roman" w:hAnsi="Times New Roman" w:cs="Times New Roman"/>
                <w:sz w:val="24"/>
                <w:szCs w:val="24"/>
              </w:rPr>
              <w:t xml:space="preserve">.   </w:t>
            </w:r>
          </w:p>
        </w:tc>
        <w:tc>
          <w:tcPr>
            <w:tcW w:w="3717" w:type="dxa"/>
            <w:gridSpan w:val="4"/>
          </w:tcPr>
          <w:p w:rsidR="0099696C" w:rsidRPr="006D1D05" w:rsidRDefault="0099696C" w:rsidP="00E54737">
            <w:pPr>
              <w:tabs>
                <w:tab w:val="left" w:pos="350"/>
              </w:tabs>
              <w:spacing w:after="0" w:line="240" w:lineRule="auto"/>
              <w:jc w:val="both"/>
              <w:rPr>
                <w:rFonts w:ascii="Times New Roman" w:eastAsia="Arial Unicode MS" w:hAnsi="Times New Roman" w:cs="Times New Roman"/>
                <w:sz w:val="24"/>
                <w:szCs w:val="24"/>
              </w:rPr>
            </w:pPr>
            <w:r w:rsidRPr="006D1D05">
              <w:rPr>
                <w:rFonts w:ascii="Times New Roman" w:eastAsia="Arial Unicode MS" w:hAnsi="Times New Roman" w:cs="Times New Roman"/>
                <w:sz w:val="24"/>
                <w:szCs w:val="24"/>
              </w:rPr>
              <w:lastRenderedPageBreak/>
              <w:t>-</w:t>
            </w:r>
            <w:r w:rsidR="0027422A">
              <w:rPr>
                <w:rFonts w:ascii="Times New Roman" w:eastAsia="Arial Unicode MS" w:hAnsi="Times New Roman" w:cs="Times New Roman"/>
                <w:sz w:val="24"/>
                <w:szCs w:val="24"/>
              </w:rPr>
              <w:t>Формирование</w:t>
            </w:r>
            <w:r w:rsidRPr="0027422A">
              <w:rPr>
                <w:rFonts w:ascii="Times New Roman" w:eastAsia="Arial Unicode MS" w:hAnsi="Times New Roman" w:cs="Times New Roman"/>
                <w:sz w:val="24"/>
                <w:szCs w:val="24"/>
              </w:rPr>
              <w:t xml:space="preserve"> основ гигиенической культуры</w:t>
            </w:r>
            <w:r w:rsidRPr="006D1D05">
              <w:rPr>
                <w:rFonts w:ascii="Times New Roman" w:eastAsia="Arial Unicode MS" w:hAnsi="Times New Roman" w:cs="Times New Roman"/>
                <w:sz w:val="24"/>
                <w:szCs w:val="24"/>
              </w:rPr>
              <w:t>.</w:t>
            </w:r>
          </w:p>
          <w:p w:rsidR="0099696C" w:rsidRPr="006D1D05" w:rsidRDefault="0099696C" w:rsidP="00E54737">
            <w:pPr>
              <w:tabs>
                <w:tab w:val="left" w:pos="350"/>
              </w:tabs>
              <w:spacing w:after="0" w:line="240" w:lineRule="auto"/>
              <w:jc w:val="both"/>
              <w:rPr>
                <w:rFonts w:ascii="Times New Roman" w:eastAsia="Arial Unicode MS" w:hAnsi="Times New Roman" w:cs="Times New Roman"/>
                <w:sz w:val="24"/>
                <w:szCs w:val="24"/>
              </w:rPr>
            </w:pPr>
            <w:r w:rsidRPr="006D1D05">
              <w:rPr>
                <w:rFonts w:ascii="Times New Roman" w:eastAsia="Arial Unicode MS" w:hAnsi="Times New Roman" w:cs="Times New Roman"/>
                <w:sz w:val="24"/>
                <w:szCs w:val="24"/>
              </w:rPr>
              <w:t>-Разви</w:t>
            </w:r>
            <w:r w:rsidR="00541E56">
              <w:rPr>
                <w:rFonts w:ascii="Times New Roman" w:eastAsia="Arial Unicode MS" w:hAnsi="Times New Roman" w:cs="Times New Roman"/>
                <w:sz w:val="24"/>
                <w:szCs w:val="24"/>
              </w:rPr>
              <w:t>тие</w:t>
            </w:r>
            <w:r w:rsidRPr="006D1D05">
              <w:rPr>
                <w:rFonts w:ascii="Times New Roman" w:eastAsia="Arial Unicode MS" w:hAnsi="Times New Roman" w:cs="Times New Roman"/>
                <w:sz w:val="24"/>
                <w:szCs w:val="24"/>
              </w:rPr>
              <w:t xml:space="preserve"> умения самостоятельно и правильно совершать процессы умывания, мытья рук; самостоятельно следить за своим внешним видом; соблюдать культуру поведения за столом; самостоятельно одеваться и раздеваться, ухаживать за своими вещами (вещами личного пользования).</w:t>
            </w:r>
          </w:p>
          <w:p w:rsidR="0099696C" w:rsidRPr="006D1D05" w:rsidRDefault="0099696C" w:rsidP="00E54737">
            <w:pPr>
              <w:tabs>
                <w:tab w:val="left" w:pos="350"/>
              </w:tabs>
              <w:spacing w:after="0" w:line="240" w:lineRule="auto"/>
              <w:jc w:val="both"/>
              <w:rPr>
                <w:rFonts w:ascii="Times New Roman" w:eastAsia="Arial Unicode MS" w:hAnsi="Times New Roman" w:cs="Times New Roman"/>
                <w:sz w:val="24"/>
                <w:szCs w:val="24"/>
              </w:rPr>
            </w:pPr>
            <w:r w:rsidRPr="006D1D05">
              <w:rPr>
                <w:rFonts w:ascii="Times New Roman" w:eastAsia="Arial Unicode MS" w:hAnsi="Times New Roman" w:cs="Times New Roman"/>
                <w:sz w:val="24"/>
                <w:szCs w:val="24"/>
              </w:rPr>
              <w:t>-</w:t>
            </w:r>
            <w:r w:rsidR="00CA4DE7">
              <w:rPr>
                <w:rFonts w:ascii="Times New Roman" w:eastAsia="Arial Unicode MS" w:hAnsi="Times New Roman" w:cs="Times New Roman"/>
                <w:sz w:val="24"/>
                <w:szCs w:val="24"/>
              </w:rPr>
              <w:t xml:space="preserve"> </w:t>
            </w:r>
            <w:r w:rsidRPr="006D1D05">
              <w:rPr>
                <w:rFonts w:ascii="Times New Roman" w:eastAsia="Arial Unicode MS" w:hAnsi="Times New Roman" w:cs="Times New Roman"/>
                <w:sz w:val="24"/>
                <w:szCs w:val="24"/>
              </w:rPr>
              <w:t>Воспит</w:t>
            </w:r>
            <w:r w:rsidR="00CA4DE7">
              <w:rPr>
                <w:rFonts w:ascii="Times New Roman" w:eastAsia="Arial Unicode MS" w:hAnsi="Times New Roman" w:cs="Times New Roman"/>
                <w:sz w:val="24"/>
                <w:szCs w:val="24"/>
              </w:rPr>
              <w:t>ание желания</w:t>
            </w:r>
            <w:r w:rsidRPr="006D1D05">
              <w:rPr>
                <w:rFonts w:ascii="Times New Roman" w:eastAsia="Arial Unicode MS" w:hAnsi="Times New Roman" w:cs="Times New Roman"/>
                <w:sz w:val="24"/>
                <w:szCs w:val="24"/>
              </w:rPr>
              <w:t xml:space="preserve"> разрешать проблемные игровые ситуации, связанные с охраной здоровья; умение оказывать элементарную поддержку и помощь, если кто-то заболел, плохо себя чувствует.</w:t>
            </w:r>
          </w:p>
          <w:p w:rsidR="0099696C" w:rsidRPr="006D1D05" w:rsidRDefault="0099696C" w:rsidP="00E54737">
            <w:pPr>
              <w:tabs>
                <w:tab w:val="left" w:pos="350"/>
              </w:tabs>
              <w:spacing w:after="0" w:line="240" w:lineRule="auto"/>
              <w:jc w:val="both"/>
              <w:rPr>
                <w:rFonts w:ascii="Times New Roman" w:eastAsia="Arial Unicode MS" w:hAnsi="Times New Roman" w:cs="Times New Roman"/>
                <w:sz w:val="24"/>
                <w:szCs w:val="24"/>
              </w:rPr>
            </w:pPr>
            <w:r w:rsidRPr="006D1D05">
              <w:rPr>
                <w:rFonts w:ascii="Times New Roman" w:eastAsia="Arial Unicode MS" w:hAnsi="Times New Roman" w:cs="Times New Roman"/>
                <w:sz w:val="24"/>
                <w:szCs w:val="24"/>
              </w:rPr>
              <w:t>-Разви</w:t>
            </w:r>
            <w:r w:rsidR="00CA4DE7">
              <w:rPr>
                <w:rFonts w:ascii="Times New Roman" w:eastAsia="Arial Unicode MS" w:hAnsi="Times New Roman" w:cs="Times New Roman"/>
                <w:sz w:val="24"/>
                <w:szCs w:val="24"/>
              </w:rPr>
              <w:t>тие</w:t>
            </w:r>
            <w:r w:rsidRPr="006D1D05">
              <w:rPr>
                <w:rFonts w:ascii="Times New Roman" w:eastAsia="Arial Unicode MS" w:hAnsi="Times New Roman" w:cs="Times New Roman"/>
                <w:sz w:val="24"/>
                <w:szCs w:val="24"/>
              </w:rPr>
              <w:t xml:space="preserve"> умения самостоятельно переносить в игру правила </w:t>
            </w:r>
            <w:proofErr w:type="spellStart"/>
            <w:r w:rsidRPr="006D1D05">
              <w:rPr>
                <w:rFonts w:ascii="Times New Roman" w:eastAsia="Arial Unicode MS" w:hAnsi="Times New Roman" w:cs="Times New Roman"/>
                <w:sz w:val="24"/>
                <w:szCs w:val="24"/>
              </w:rPr>
              <w:t>здоровьесберегающего</w:t>
            </w:r>
            <w:proofErr w:type="spellEnd"/>
            <w:r w:rsidRPr="006D1D05">
              <w:rPr>
                <w:rFonts w:ascii="Times New Roman" w:eastAsia="Arial Unicode MS" w:hAnsi="Times New Roman" w:cs="Times New Roman"/>
                <w:sz w:val="24"/>
                <w:szCs w:val="24"/>
              </w:rPr>
              <w:t xml:space="preserve"> поведения.</w:t>
            </w:r>
          </w:p>
          <w:p w:rsidR="0099696C" w:rsidRPr="006D1D05" w:rsidRDefault="0099696C" w:rsidP="00E54737">
            <w:pPr>
              <w:overflowPunct w:val="0"/>
              <w:autoSpaceDE w:val="0"/>
              <w:autoSpaceDN w:val="0"/>
              <w:adjustRightInd w:val="0"/>
              <w:spacing w:after="0" w:line="240" w:lineRule="auto"/>
              <w:ind w:left="360"/>
              <w:rPr>
                <w:rFonts w:ascii="Times New Roman" w:eastAsia="Times New Roman" w:hAnsi="Times New Roman" w:cs="Times New Roman"/>
                <w:b/>
                <w:bCs/>
                <w:sz w:val="24"/>
                <w:szCs w:val="24"/>
              </w:rPr>
            </w:pPr>
          </w:p>
        </w:tc>
        <w:tc>
          <w:tcPr>
            <w:tcW w:w="3717" w:type="dxa"/>
            <w:gridSpan w:val="2"/>
          </w:tcPr>
          <w:p w:rsidR="0099696C" w:rsidRPr="006D1D05" w:rsidRDefault="0099696C" w:rsidP="00E54737">
            <w:pPr>
              <w:tabs>
                <w:tab w:val="left" w:pos="350"/>
              </w:tabs>
              <w:spacing w:after="0" w:line="240" w:lineRule="auto"/>
              <w:jc w:val="both"/>
              <w:rPr>
                <w:rFonts w:ascii="Times New Roman" w:eastAsia="Arial Unicode MS" w:hAnsi="Times New Roman" w:cs="Times New Roman"/>
                <w:sz w:val="24"/>
                <w:szCs w:val="24"/>
              </w:rPr>
            </w:pPr>
            <w:r w:rsidRPr="006D1D05">
              <w:rPr>
                <w:rFonts w:ascii="Times New Roman" w:eastAsia="Arial Unicode MS" w:hAnsi="Times New Roman" w:cs="Times New Roman"/>
                <w:sz w:val="24"/>
                <w:szCs w:val="24"/>
              </w:rPr>
              <w:lastRenderedPageBreak/>
              <w:t>-</w:t>
            </w:r>
            <w:r w:rsidR="005B1305">
              <w:rPr>
                <w:rFonts w:ascii="Times New Roman" w:eastAsia="Arial Unicode MS" w:hAnsi="Times New Roman" w:cs="Times New Roman"/>
                <w:sz w:val="24"/>
                <w:szCs w:val="24"/>
              </w:rPr>
              <w:t xml:space="preserve">Формирование </w:t>
            </w:r>
            <w:r w:rsidRPr="006D1D05">
              <w:rPr>
                <w:rFonts w:ascii="Times New Roman" w:eastAsia="Arial Unicode MS" w:hAnsi="Times New Roman" w:cs="Times New Roman"/>
                <w:sz w:val="24"/>
                <w:szCs w:val="24"/>
              </w:rPr>
              <w:t xml:space="preserve">интереса детей к правилам </w:t>
            </w:r>
            <w:proofErr w:type="spellStart"/>
            <w:r w:rsidRPr="006D1D05">
              <w:rPr>
                <w:rFonts w:ascii="Times New Roman" w:eastAsia="Arial Unicode MS" w:hAnsi="Times New Roman" w:cs="Times New Roman"/>
                <w:sz w:val="24"/>
                <w:szCs w:val="24"/>
              </w:rPr>
              <w:t>здоровьесберегающего</w:t>
            </w:r>
            <w:proofErr w:type="spellEnd"/>
            <w:r w:rsidRPr="006D1D05">
              <w:rPr>
                <w:rFonts w:ascii="Times New Roman" w:eastAsia="Arial Unicode MS" w:hAnsi="Times New Roman" w:cs="Times New Roman"/>
                <w:sz w:val="24"/>
                <w:szCs w:val="24"/>
              </w:rPr>
              <w:t xml:space="preserve"> поведения.</w:t>
            </w:r>
          </w:p>
          <w:p w:rsidR="0099696C" w:rsidRPr="006D1D05" w:rsidRDefault="0099696C" w:rsidP="00E54737">
            <w:pPr>
              <w:tabs>
                <w:tab w:val="left" w:pos="350"/>
              </w:tabs>
              <w:spacing w:after="0" w:line="240" w:lineRule="auto"/>
              <w:jc w:val="both"/>
              <w:rPr>
                <w:rFonts w:ascii="Times New Roman" w:eastAsia="Arial Unicode MS" w:hAnsi="Times New Roman" w:cs="Times New Roman"/>
                <w:sz w:val="24"/>
                <w:szCs w:val="24"/>
              </w:rPr>
            </w:pPr>
            <w:r w:rsidRPr="006D1D05">
              <w:rPr>
                <w:rFonts w:ascii="Times New Roman" w:eastAsia="Arial Unicode MS" w:hAnsi="Times New Roman" w:cs="Times New Roman"/>
                <w:sz w:val="24"/>
                <w:szCs w:val="24"/>
              </w:rPr>
              <w:t>-Разви</w:t>
            </w:r>
            <w:r w:rsidR="00E26F25">
              <w:rPr>
                <w:rFonts w:ascii="Times New Roman" w:eastAsia="Arial Unicode MS" w:hAnsi="Times New Roman" w:cs="Times New Roman"/>
                <w:sz w:val="24"/>
                <w:szCs w:val="24"/>
              </w:rPr>
              <w:t>тие</w:t>
            </w:r>
            <w:r w:rsidRPr="006D1D05">
              <w:rPr>
                <w:rFonts w:ascii="Times New Roman" w:eastAsia="Arial Unicode MS" w:hAnsi="Times New Roman" w:cs="Times New Roman"/>
                <w:sz w:val="24"/>
                <w:szCs w:val="24"/>
              </w:rPr>
              <w:t xml:space="preserve"> представления о человеке (себе, сверстнике и взрослом), об особенностях здоровья и условиях его сохранения: режим, закаливание, физкультура и пр.</w:t>
            </w:r>
          </w:p>
          <w:p w:rsidR="0099696C" w:rsidRPr="006D1D05" w:rsidRDefault="0099696C" w:rsidP="00E54737">
            <w:pPr>
              <w:overflowPunct w:val="0"/>
              <w:autoSpaceDE w:val="0"/>
              <w:autoSpaceDN w:val="0"/>
              <w:adjustRightInd w:val="0"/>
              <w:spacing w:after="0" w:line="240" w:lineRule="auto"/>
              <w:rPr>
                <w:rFonts w:ascii="Times New Roman" w:eastAsia="Times New Roman" w:hAnsi="Times New Roman" w:cs="Times New Roman"/>
                <w:b/>
                <w:bCs/>
                <w:sz w:val="24"/>
                <w:szCs w:val="24"/>
              </w:rPr>
            </w:pPr>
          </w:p>
        </w:tc>
      </w:tr>
      <w:tr w:rsidR="0099696C" w:rsidRPr="006D1D05" w:rsidTr="00E54737">
        <w:trPr>
          <w:gridAfter w:val="1"/>
          <w:wAfter w:w="56" w:type="dxa"/>
        </w:trPr>
        <w:tc>
          <w:tcPr>
            <w:tcW w:w="3656" w:type="dxa"/>
          </w:tcPr>
          <w:p w:rsidR="0099696C" w:rsidRPr="003B1198" w:rsidRDefault="00AD3BDC" w:rsidP="00E54737">
            <w:pPr>
              <w:overflowPunct w:val="0"/>
              <w:autoSpaceDE w:val="0"/>
              <w:autoSpaceDN w:val="0"/>
              <w:adjustRightInd w:val="0"/>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О</w:t>
            </w:r>
            <w:r w:rsidR="003B1198" w:rsidRPr="003B1198">
              <w:rPr>
                <w:rFonts w:ascii="Times New Roman" w:eastAsia="Times New Roman" w:hAnsi="Times New Roman" w:cs="Times New Roman"/>
                <w:bCs/>
                <w:sz w:val="24"/>
                <w:szCs w:val="24"/>
              </w:rPr>
              <w:t>ОД</w:t>
            </w:r>
          </w:p>
        </w:tc>
        <w:tc>
          <w:tcPr>
            <w:tcW w:w="11128" w:type="dxa"/>
            <w:gridSpan w:val="9"/>
          </w:tcPr>
          <w:p w:rsidR="0099696C" w:rsidRPr="006D1D05" w:rsidRDefault="0099696C" w:rsidP="00E54737">
            <w:pPr>
              <w:spacing w:after="0" w:line="240" w:lineRule="auto"/>
              <w:rPr>
                <w:rFonts w:ascii="Times New Roman" w:eastAsia="Times New Roman" w:hAnsi="Times New Roman" w:cs="Times New Roman"/>
                <w:sz w:val="24"/>
                <w:szCs w:val="24"/>
              </w:rPr>
            </w:pPr>
            <w:r w:rsidRPr="006D1D05">
              <w:rPr>
                <w:rFonts w:ascii="Times New Roman" w:eastAsia="Arial Unicode MS" w:hAnsi="Times New Roman" w:cs="Times New Roman"/>
                <w:sz w:val="24"/>
                <w:szCs w:val="24"/>
              </w:rPr>
              <w:t>-Игры-экспериментирования</w:t>
            </w:r>
          </w:p>
          <w:p w:rsidR="0099696C" w:rsidRPr="006D1D05" w:rsidRDefault="0099696C" w:rsidP="00E54737">
            <w:pPr>
              <w:spacing w:after="0" w:line="240" w:lineRule="auto"/>
              <w:rPr>
                <w:rFonts w:ascii="Times New Roman" w:eastAsia="Times New Roman" w:hAnsi="Times New Roman" w:cs="Times New Roman"/>
                <w:sz w:val="24"/>
                <w:szCs w:val="24"/>
              </w:rPr>
            </w:pPr>
            <w:r w:rsidRPr="006D1D05">
              <w:rPr>
                <w:rFonts w:ascii="Times New Roman" w:eastAsia="Arial Unicode MS" w:hAnsi="Times New Roman" w:cs="Times New Roman"/>
                <w:sz w:val="24"/>
                <w:szCs w:val="24"/>
              </w:rPr>
              <w:t>-Игровые поисковые и познавательные ситуации</w:t>
            </w:r>
          </w:p>
          <w:p w:rsidR="0099696C" w:rsidRPr="006D1D05" w:rsidRDefault="0099696C" w:rsidP="00E54737">
            <w:pPr>
              <w:spacing w:after="0" w:line="240" w:lineRule="auto"/>
              <w:rPr>
                <w:rFonts w:ascii="Times New Roman" w:eastAsia="Times New Roman" w:hAnsi="Times New Roman" w:cs="Times New Roman"/>
                <w:sz w:val="24"/>
                <w:szCs w:val="24"/>
              </w:rPr>
            </w:pPr>
            <w:r w:rsidRPr="006D1D05">
              <w:rPr>
                <w:rFonts w:ascii="Times New Roman" w:eastAsia="Arial Unicode MS" w:hAnsi="Times New Roman" w:cs="Times New Roman"/>
                <w:sz w:val="24"/>
                <w:szCs w:val="24"/>
              </w:rPr>
              <w:t xml:space="preserve">-Дидактические игры </w:t>
            </w:r>
          </w:p>
          <w:p w:rsidR="0099696C" w:rsidRPr="006D1D05" w:rsidRDefault="0099696C" w:rsidP="00E54737">
            <w:pPr>
              <w:spacing w:after="0" w:line="240" w:lineRule="auto"/>
              <w:rPr>
                <w:rFonts w:ascii="Times New Roman" w:eastAsia="Times New Roman" w:hAnsi="Times New Roman" w:cs="Times New Roman"/>
                <w:sz w:val="24"/>
                <w:szCs w:val="24"/>
              </w:rPr>
            </w:pPr>
            <w:r w:rsidRPr="006D1D05">
              <w:rPr>
                <w:rFonts w:ascii="Times New Roman" w:eastAsia="Arial Unicode MS" w:hAnsi="Times New Roman" w:cs="Times New Roman"/>
                <w:sz w:val="24"/>
                <w:szCs w:val="24"/>
              </w:rPr>
              <w:t xml:space="preserve">-Игры-этюды </w:t>
            </w:r>
          </w:p>
          <w:p w:rsidR="0099696C" w:rsidRPr="006D1D05" w:rsidRDefault="0099696C" w:rsidP="00E54737">
            <w:pPr>
              <w:spacing w:after="0" w:line="240" w:lineRule="auto"/>
              <w:rPr>
                <w:rFonts w:ascii="Times New Roman" w:eastAsia="Times New Roman" w:hAnsi="Times New Roman" w:cs="Times New Roman"/>
                <w:sz w:val="24"/>
                <w:szCs w:val="24"/>
              </w:rPr>
            </w:pPr>
            <w:r w:rsidRPr="006D1D05">
              <w:rPr>
                <w:rFonts w:ascii="Times New Roman" w:eastAsia="Arial Unicode MS" w:hAnsi="Times New Roman" w:cs="Times New Roman"/>
                <w:sz w:val="24"/>
                <w:szCs w:val="24"/>
              </w:rPr>
              <w:t>-Игры-путешествия, связанные с личной гигиеной, режимом дня, здоровым образом жизни</w:t>
            </w:r>
          </w:p>
          <w:p w:rsidR="0099696C" w:rsidRPr="006D1D05" w:rsidRDefault="0099696C" w:rsidP="00E54737">
            <w:pPr>
              <w:spacing w:after="0" w:line="240" w:lineRule="auto"/>
              <w:rPr>
                <w:rFonts w:ascii="Times New Roman" w:eastAsia="Times New Roman" w:hAnsi="Times New Roman" w:cs="Times New Roman"/>
                <w:sz w:val="24"/>
                <w:szCs w:val="24"/>
              </w:rPr>
            </w:pPr>
            <w:r w:rsidRPr="006D1D05">
              <w:rPr>
                <w:rFonts w:ascii="Times New Roman" w:eastAsia="Times New Roman" w:hAnsi="Times New Roman" w:cs="Times New Roman"/>
                <w:sz w:val="24"/>
                <w:szCs w:val="24"/>
              </w:rPr>
              <w:t>-Ситуативный разговор</w:t>
            </w:r>
          </w:p>
          <w:p w:rsidR="0099696C" w:rsidRPr="006D1D05" w:rsidRDefault="0099696C" w:rsidP="00E54737">
            <w:pPr>
              <w:spacing w:after="0" w:line="240" w:lineRule="auto"/>
              <w:rPr>
                <w:rFonts w:ascii="Times New Roman" w:eastAsia="Times New Roman" w:hAnsi="Times New Roman" w:cs="Times New Roman"/>
                <w:sz w:val="24"/>
                <w:szCs w:val="24"/>
              </w:rPr>
            </w:pPr>
            <w:r w:rsidRPr="006D1D05">
              <w:rPr>
                <w:rFonts w:ascii="Times New Roman" w:eastAsia="Times New Roman" w:hAnsi="Times New Roman" w:cs="Times New Roman"/>
                <w:sz w:val="24"/>
                <w:szCs w:val="24"/>
              </w:rPr>
              <w:t>-Беседа (индивидуальная и подгрупповая)</w:t>
            </w:r>
          </w:p>
          <w:p w:rsidR="0099696C" w:rsidRPr="006D1D05" w:rsidRDefault="0099696C" w:rsidP="00E54737">
            <w:pPr>
              <w:spacing w:after="0" w:line="240" w:lineRule="auto"/>
              <w:rPr>
                <w:rFonts w:ascii="Times New Roman" w:eastAsia="Times New Roman" w:hAnsi="Times New Roman" w:cs="Times New Roman"/>
                <w:sz w:val="24"/>
                <w:szCs w:val="24"/>
              </w:rPr>
            </w:pPr>
            <w:r w:rsidRPr="006D1D05">
              <w:rPr>
                <w:rFonts w:ascii="Times New Roman" w:eastAsia="Times New Roman" w:hAnsi="Times New Roman" w:cs="Times New Roman"/>
                <w:sz w:val="24"/>
                <w:szCs w:val="24"/>
              </w:rPr>
              <w:t>-Рассказ</w:t>
            </w:r>
          </w:p>
          <w:p w:rsidR="0099696C" w:rsidRPr="006D1D05" w:rsidRDefault="0099696C" w:rsidP="00E54737">
            <w:pPr>
              <w:spacing w:after="0" w:line="240" w:lineRule="auto"/>
              <w:rPr>
                <w:rFonts w:ascii="Times New Roman" w:eastAsia="Times New Roman" w:hAnsi="Times New Roman" w:cs="Times New Roman"/>
                <w:sz w:val="24"/>
                <w:szCs w:val="24"/>
              </w:rPr>
            </w:pPr>
            <w:r w:rsidRPr="006D1D05">
              <w:rPr>
                <w:rFonts w:ascii="Times New Roman" w:eastAsia="Times New Roman" w:hAnsi="Times New Roman" w:cs="Times New Roman"/>
                <w:sz w:val="24"/>
                <w:szCs w:val="24"/>
              </w:rPr>
              <w:t xml:space="preserve">-Чтение </w:t>
            </w:r>
          </w:p>
          <w:p w:rsidR="0099696C" w:rsidRPr="006D1D05" w:rsidRDefault="0099696C" w:rsidP="00E54737">
            <w:pPr>
              <w:spacing w:after="0" w:line="240" w:lineRule="auto"/>
              <w:rPr>
                <w:rFonts w:ascii="Times New Roman" w:eastAsia="Times New Roman" w:hAnsi="Times New Roman" w:cs="Times New Roman"/>
                <w:sz w:val="24"/>
                <w:szCs w:val="24"/>
              </w:rPr>
            </w:pPr>
            <w:r w:rsidRPr="006D1D05">
              <w:rPr>
                <w:rFonts w:ascii="Times New Roman" w:eastAsia="Times New Roman" w:hAnsi="Times New Roman" w:cs="Times New Roman"/>
                <w:sz w:val="24"/>
                <w:szCs w:val="24"/>
              </w:rPr>
              <w:t>-Решение проблемных ситуаций</w:t>
            </w:r>
          </w:p>
          <w:p w:rsidR="0099696C" w:rsidRPr="006D1D05" w:rsidRDefault="0099696C" w:rsidP="00E54737">
            <w:pPr>
              <w:overflowPunct w:val="0"/>
              <w:autoSpaceDE w:val="0"/>
              <w:autoSpaceDN w:val="0"/>
              <w:adjustRightInd w:val="0"/>
              <w:spacing w:after="0" w:line="240" w:lineRule="auto"/>
              <w:rPr>
                <w:rFonts w:ascii="Times New Roman" w:eastAsia="Times New Roman" w:hAnsi="Times New Roman" w:cs="Times New Roman"/>
                <w:sz w:val="24"/>
                <w:szCs w:val="24"/>
              </w:rPr>
            </w:pPr>
            <w:r w:rsidRPr="006D1D05">
              <w:rPr>
                <w:rFonts w:ascii="Times New Roman" w:eastAsia="Times New Roman" w:hAnsi="Times New Roman" w:cs="Times New Roman"/>
                <w:sz w:val="24"/>
                <w:szCs w:val="24"/>
              </w:rPr>
              <w:t>-Релаксационные паузы</w:t>
            </w:r>
          </w:p>
          <w:p w:rsidR="0099696C" w:rsidRPr="006D1D05" w:rsidRDefault="0099696C" w:rsidP="00E54737">
            <w:pPr>
              <w:overflowPunct w:val="0"/>
              <w:autoSpaceDE w:val="0"/>
              <w:autoSpaceDN w:val="0"/>
              <w:adjustRightInd w:val="0"/>
              <w:spacing w:after="0" w:line="240" w:lineRule="auto"/>
              <w:rPr>
                <w:rFonts w:ascii="Times New Roman" w:eastAsia="Times New Roman" w:hAnsi="Times New Roman" w:cs="Times New Roman"/>
                <w:b/>
                <w:bCs/>
                <w:sz w:val="24"/>
                <w:szCs w:val="24"/>
              </w:rPr>
            </w:pPr>
            <w:r w:rsidRPr="006D1D05">
              <w:rPr>
                <w:rFonts w:ascii="Times New Roman" w:eastAsia="Times New Roman" w:hAnsi="Times New Roman" w:cs="Times New Roman"/>
                <w:sz w:val="24"/>
                <w:szCs w:val="24"/>
              </w:rPr>
              <w:t>-Гимнастика для глаз</w:t>
            </w:r>
          </w:p>
        </w:tc>
      </w:tr>
      <w:tr w:rsidR="0099696C" w:rsidRPr="006D1D05" w:rsidTr="00E54737">
        <w:trPr>
          <w:gridAfter w:val="1"/>
          <w:wAfter w:w="56" w:type="dxa"/>
        </w:trPr>
        <w:tc>
          <w:tcPr>
            <w:tcW w:w="3656" w:type="dxa"/>
          </w:tcPr>
          <w:p w:rsidR="0099696C" w:rsidRPr="003B1198" w:rsidRDefault="0099696C" w:rsidP="00E54737">
            <w:pPr>
              <w:overflowPunct w:val="0"/>
              <w:autoSpaceDE w:val="0"/>
              <w:autoSpaceDN w:val="0"/>
              <w:adjustRightInd w:val="0"/>
              <w:spacing w:after="0" w:line="240" w:lineRule="auto"/>
              <w:jc w:val="center"/>
              <w:rPr>
                <w:rFonts w:ascii="Times New Roman" w:eastAsia="Times New Roman" w:hAnsi="Times New Roman" w:cs="Times New Roman"/>
                <w:bCs/>
                <w:sz w:val="24"/>
                <w:szCs w:val="24"/>
              </w:rPr>
            </w:pPr>
            <w:r w:rsidRPr="003B1198">
              <w:rPr>
                <w:rFonts w:ascii="Times New Roman" w:eastAsia="Times New Roman" w:hAnsi="Times New Roman" w:cs="Times New Roman"/>
                <w:bCs/>
                <w:sz w:val="24"/>
                <w:szCs w:val="24"/>
              </w:rPr>
              <w:t>Образовательная деятельность, осуществляемая в ходе режимных моментов</w:t>
            </w:r>
          </w:p>
        </w:tc>
        <w:tc>
          <w:tcPr>
            <w:tcW w:w="11128" w:type="dxa"/>
            <w:gridSpan w:val="9"/>
          </w:tcPr>
          <w:p w:rsidR="0099696C" w:rsidRPr="006D1D05" w:rsidRDefault="0099696C" w:rsidP="00E54737">
            <w:pPr>
              <w:overflowPunct w:val="0"/>
              <w:autoSpaceDE w:val="0"/>
              <w:autoSpaceDN w:val="0"/>
              <w:adjustRightInd w:val="0"/>
              <w:spacing w:after="0" w:line="240" w:lineRule="auto"/>
              <w:rPr>
                <w:rFonts w:ascii="Times New Roman" w:eastAsia="Times New Roman" w:hAnsi="Times New Roman" w:cs="Times New Roman"/>
                <w:b/>
                <w:bCs/>
                <w:sz w:val="24"/>
                <w:szCs w:val="24"/>
              </w:rPr>
            </w:pPr>
            <w:r w:rsidRPr="006D1D05">
              <w:rPr>
                <w:rFonts w:ascii="Times New Roman" w:eastAsia="Times New Roman" w:hAnsi="Times New Roman" w:cs="Times New Roman"/>
                <w:sz w:val="24"/>
                <w:szCs w:val="24"/>
              </w:rPr>
              <w:t>-За</w:t>
            </w:r>
            <w:r w:rsidR="00DA5B68">
              <w:rPr>
                <w:rFonts w:ascii="Times New Roman" w:eastAsia="Times New Roman" w:hAnsi="Times New Roman" w:cs="Times New Roman"/>
                <w:sz w:val="24"/>
                <w:szCs w:val="24"/>
              </w:rPr>
              <w:t xml:space="preserve">поминание </w:t>
            </w:r>
            <w:r w:rsidRPr="006D1D05">
              <w:rPr>
                <w:rFonts w:ascii="Times New Roman" w:eastAsia="Times New Roman" w:hAnsi="Times New Roman" w:cs="Times New Roman"/>
                <w:sz w:val="24"/>
                <w:szCs w:val="24"/>
              </w:rPr>
              <w:t xml:space="preserve">и проговаривание русских народных </w:t>
            </w:r>
            <w:proofErr w:type="spellStart"/>
            <w:r w:rsidRPr="006D1D05">
              <w:rPr>
                <w:rFonts w:ascii="Times New Roman" w:eastAsia="Times New Roman" w:hAnsi="Times New Roman" w:cs="Times New Roman"/>
                <w:sz w:val="24"/>
                <w:szCs w:val="24"/>
              </w:rPr>
              <w:t>потешек</w:t>
            </w:r>
            <w:proofErr w:type="spellEnd"/>
            <w:r w:rsidRPr="006D1D05">
              <w:rPr>
                <w:rFonts w:ascii="Times New Roman" w:eastAsia="Times New Roman" w:hAnsi="Times New Roman" w:cs="Times New Roman"/>
                <w:sz w:val="24"/>
                <w:szCs w:val="24"/>
              </w:rPr>
              <w:t>, пословиц, поговорок о здоровом образе жизни</w:t>
            </w:r>
          </w:p>
          <w:p w:rsidR="0099696C" w:rsidRPr="006D1D05" w:rsidRDefault="0099696C" w:rsidP="00E54737">
            <w:pPr>
              <w:spacing w:after="0" w:line="240" w:lineRule="auto"/>
              <w:rPr>
                <w:rFonts w:ascii="Times New Roman" w:eastAsia="Times New Roman" w:hAnsi="Times New Roman" w:cs="Times New Roman"/>
                <w:sz w:val="24"/>
                <w:szCs w:val="24"/>
              </w:rPr>
            </w:pPr>
            <w:r w:rsidRPr="006D1D05">
              <w:rPr>
                <w:rFonts w:ascii="Times New Roman" w:eastAsia="Arial Unicode MS" w:hAnsi="Times New Roman" w:cs="Times New Roman"/>
                <w:sz w:val="24"/>
                <w:szCs w:val="24"/>
              </w:rPr>
              <w:t>-Сюжетно-ролевые игры «Семья», «Аптека», «Больница», «Поликлиника». «Банк»</w:t>
            </w:r>
          </w:p>
          <w:p w:rsidR="0099696C" w:rsidRPr="006D1D05" w:rsidRDefault="0099696C" w:rsidP="00E54737">
            <w:pPr>
              <w:spacing w:after="0" w:line="240" w:lineRule="auto"/>
              <w:rPr>
                <w:rFonts w:ascii="Times New Roman" w:eastAsia="Times New Roman" w:hAnsi="Times New Roman" w:cs="Times New Roman"/>
                <w:sz w:val="24"/>
                <w:szCs w:val="24"/>
              </w:rPr>
            </w:pPr>
            <w:r w:rsidRPr="006D1D05">
              <w:rPr>
                <w:rFonts w:ascii="Times New Roman" w:eastAsia="Arial Unicode MS" w:hAnsi="Times New Roman" w:cs="Times New Roman"/>
                <w:sz w:val="24"/>
                <w:szCs w:val="24"/>
              </w:rPr>
              <w:t>-Игры-экспериментирования</w:t>
            </w:r>
          </w:p>
          <w:p w:rsidR="0099696C" w:rsidRPr="006D1D05" w:rsidRDefault="0099696C" w:rsidP="00E54737">
            <w:pPr>
              <w:spacing w:after="0" w:line="240" w:lineRule="auto"/>
              <w:rPr>
                <w:rFonts w:ascii="Times New Roman" w:eastAsia="Times New Roman" w:hAnsi="Times New Roman" w:cs="Times New Roman"/>
                <w:sz w:val="24"/>
                <w:szCs w:val="24"/>
              </w:rPr>
            </w:pPr>
            <w:r w:rsidRPr="006D1D05">
              <w:rPr>
                <w:rFonts w:ascii="Times New Roman" w:eastAsia="Arial Unicode MS" w:hAnsi="Times New Roman" w:cs="Times New Roman"/>
                <w:sz w:val="24"/>
                <w:szCs w:val="24"/>
              </w:rPr>
              <w:t>-Игровые поисковые и познавательные ситуации</w:t>
            </w:r>
          </w:p>
          <w:p w:rsidR="0099696C" w:rsidRPr="006D1D05" w:rsidRDefault="0099696C" w:rsidP="00E54737">
            <w:pPr>
              <w:spacing w:after="0" w:line="240" w:lineRule="auto"/>
              <w:rPr>
                <w:rFonts w:ascii="Times New Roman" w:eastAsia="Times New Roman" w:hAnsi="Times New Roman" w:cs="Times New Roman"/>
                <w:sz w:val="24"/>
                <w:szCs w:val="24"/>
              </w:rPr>
            </w:pPr>
            <w:r w:rsidRPr="006D1D05">
              <w:rPr>
                <w:rFonts w:ascii="Times New Roman" w:eastAsia="Arial Unicode MS" w:hAnsi="Times New Roman" w:cs="Times New Roman"/>
                <w:sz w:val="24"/>
                <w:szCs w:val="24"/>
              </w:rPr>
              <w:t xml:space="preserve">-Дидактические игры </w:t>
            </w:r>
          </w:p>
          <w:p w:rsidR="0099696C" w:rsidRPr="006D1D05" w:rsidRDefault="0099696C" w:rsidP="00E54737">
            <w:pPr>
              <w:spacing w:after="0" w:line="240" w:lineRule="auto"/>
              <w:rPr>
                <w:rFonts w:ascii="Times New Roman" w:eastAsia="Times New Roman" w:hAnsi="Times New Roman" w:cs="Times New Roman"/>
                <w:sz w:val="24"/>
                <w:szCs w:val="24"/>
              </w:rPr>
            </w:pPr>
            <w:r w:rsidRPr="006D1D05">
              <w:rPr>
                <w:rFonts w:ascii="Times New Roman" w:eastAsia="Arial Unicode MS" w:hAnsi="Times New Roman" w:cs="Times New Roman"/>
                <w:sz w:val="24"/>
                <w:szCs w:val="24"/>
              </w:rPr>
              <w:t xml:space="preserve">-Игры-этюды </w:t>
            </w:r>
          </w:p>
          <w:p w:rsidR="0099696C" w:rsidRPr="006D1D05" w:rsidRDefault="0099696C" w:rsidP="00E54737">
            <w:pPr>
              <w:spacing w:after="0" w:line="240" w:lineRule="auto"/>
              <w:rPr>
                <w:rFonts w:ascii="Times New Roman" w:eastAsia="Times New Roman" w:hAnsi="Times New Roman" w:cs="Times New Roman"/>
                <w:sz w:val="24"/>
                <w:szCs w:val="24"/>
              </w:rPr>
            </w:pPr>
            <w:r w:rsidRPr="006D1D05">
              <w:rPr>
                <w:rFonts w:ascii="Times New Roman" w:eastAsia="Arial Unicode MS" w:hAnsi="Times New Roman" w:cs="Times New Roman"/>
                <w:sz w:val="24"/>
                <w:szCs w:val="24"/>
              </w:rPr>
              <w:t>-Игры-путешествия, связанные с личной гигиеной, режимом дня, здоровым образом жизни</w:t>
            </w:r>
          </w:p>
          <w:p w:rsidR="0099696C" w:rsidRPr="006D1D05" w:rsidRDefault="0099696C" w:rsidP="00E54737">
            <w:pPr>
              <w:spacing w:after="0" w:line="240" w:lineRule="auto"/>
              <w:rPr>
                <w:rFonts w:ascii="Times New Roman" w:eastAsia="Times New Roman" w:hAnsi="Times New Roman" w:cs="Times New Roman"/>
                <w:sz w:val="24"/>
                <w:szCs w:val="24"/>
              </w:rPr>
            </w:pPr>
            <w:r w:rsidRPr="006D1D05">
              <w:rPr>
                <w:rFonts w:ascii="Times New Roman" w:eastAsia="Times New Roman" w:hAnsi="Times New Roman" w:cs="Times New Roman"/>
                <w:sz w:val="24"/>
                <w:szCs w:val="24"/>
              </w:rPr>
              <w:t>-Ситуативный разговор</w:t>
            </w:r>
          </w:p>
          <w:p w:rsidR="0099696C" w:rsidRPr="006D1D05" w:rsidRDefault="0099696C" w:rsidP="00E54737">
            <w:pPr>
              <w:spacing w:after="0" w:line="240" w:lineRule="auto"/>
              <w:rPr>
                <w:rFonts w:ascii="Times New Roman" w:eastAsia="Times New Roman" w:hAnsi="Times New Roman" w:cs="Times New Roman"/>
                <w:sz w:val="24"/>
                <w:szCs w:val="24"/>
              </w:rPr>
            </w:pPr>
            <w:r w:rsidRPr="006D1D05">
              <w:rPr>
                <w:rFonts w:ascii="Times New Roman" w:eastAsia="Times New Roman" w:hAnsi="Times New Roman" w:cs="Times New Roman"/>
                <w:sz w:val="24"/>
                <w:szCs w:val="24"/>
              </w:rPr>
              <w:t>-Беседа (индивидуальная и подгрупповая)</w:t>
            </w:r>
          </w:p>
          <w:p w:rsidR="0099696C" w:rsidRPr="006D1D05" w:rsidRDefault="0099696C" w:rsidP="00E54737">
            <w:pPr>
              <w:spacing w:after="0" w:line="240" w:lineRule="auto"/>
              <w:rPr>
                <w:rFonts w:ascii="Times New Roman" w:eastAsia="Times New Roman" w:hAnsi="Times New Roman" w:cs="Times New Roman"/>
                <w:sz w:val="24"/>
                <w:szCs w:val="24"/>
              </w:rPr>
            </w:pPr>
            <w:r w:rsidRPr="006D1D05">
              <w:rPr>
                <w:rFonts w:ascii="Times New Roman" w:eastAsia="Times New Roman" w:hAnsi="Times New Roman" w:cs="Times New Roman"/>
                <w:sz w:val="24"/>
                <w:szCs w:val="24"/>
              </w:rPr>
              <w:t>-Рассказ</w:t>
            </w:r>
          </w:p>
          <w:p w:rsidR="0099696C" w:rsidRPr="006D1D05" w:rsidRDefault="0099696C" w:rsidP="00E54737">
            <w:pPr>
              <w:spacing w:after="0" w:line="240" w:lineRule="auto"/>
              <w:rPr>
                <w:rFonts w:ascii="Times New Roman" w:eastAsia="Times New Roman" w:hAnsi="Times New Roman" w:cs="Times New Roman"/>
                <w:sz w:val="24"/>
                <w:szCs w:val="24"/>
              </w:rPr>
            </w:pPr>
            <w:r w:rsidRPr="006D1D05">
              <w:rPr>
                <w:rFonts w:ascii="Times New Roman" w:eastAsia="Times New Roman" w:hAnsi="Times New Roman" w:cs="Times New Roman"/>
                <w:sz w:val="24"/>
                <w:szCs w:val="24"/>
              </w:rPr>
              <w:t xml:space="preserve">-Чтение </w:t>
            </w:r>
          </w:p>
          <w:p w:rsidR="0099696C" w:rsidRPr="006D1D05" w:rsidRDefault="0099696C" w:rsidP="00E54737">
            <w:pPr>
              <w:spacing w:after="0" w:line="240" w:lineRule="auto"/>
              <w:rPr>
                <w:rFonts w:ascii="Times New Roman" w:eastAsia="Times New Roman" w:hAnsi="Times New Roman" w:cs="Times New Roman"/>
                <w:sz w:val="24"/>
                <w:szCs w:val="24"/>
              </w:rPr>
            </w:pPr>
            <w:r w:rsidRPr="006D1D05">
              <w:rPr>
                <w:rFonts w:ascii="Times New Roman" w:eastAsia="Times New Roman" w:hAnsi="Times New Roman" w:cs="Times New Roman"/>
                <w:sz w:val="24"/>
                <w:szCs w:val="24"/>
              </w:rPr>
              <w:t>-Решение проблемных ситуаций</w:t>
            </w:r>
          </w:p>
          <w:p w:rsidR="0099696C" w:rsidRPr="006D1D05" w:rsidRDefault="0099696C" w:rsidP="00E54737">
            <w:pPr>
              <w:spacing w:after="0" w:line="240" w:lineRule="auto"/>
              <w:rPr>
                <w:rFonts w:ascii="Times New Roman" w:eastAsia="Times New Roman" w:hAnsi="Times New Roman" w:cs="Times New Roman"/>
                <w:sz w:val="24"/>
                <w:szCs w:val="24"/>
              </w:rPr>
            </w:pPr>
            <w:r w:rsidRPr="006D1D05">
              <w:rPr>
                <w:rFonts w:ascii="Times New Roman" w:eastAsia="Times New Roman" w:hAnsi="Times New Roman" w:cs="Times New Roman"/>
                <w:sz w:val="24"/>
                <w:szCs w:val="24"/>
              </w:rPr>
              <w:t>-Релаксационные паузы</w:t>
            </w:r>
          </w:p>
          <w:p w:rsidR="0099696C" w:rsidRPr="006D1D05" w:rsidRDefault="0099696C" w:rsidP="00E54737">
            <w:pPr>
              <w:spacing w:after="0" w:line="240" w:lineRule="auto"/>
              <w:rPr>
                <w:rFonts w:ascii="Times New Roman" w:eastAsia="Times New Roman" w:hAnsi="Times New Roman" w:cs="Times New Roman"/>
                <w:sz w:val="24"/>
                <w:szCs w:val="24"/>
              </w:rPr>
            </w:pPr>
            <w:r w:rsidRPr="006D1D05">
              <w:rPr>
                <w:rFonts w:ascii="Times New Roman" w:eastAsia="Times New Roman" w:hAnsi="Times New Roman" w:cs="Times New Roman"/>
                <w:sz w:val="24"/>
                <w:szCs w:val="24"/>
              </w:rPr>
              <w:t>-Закаливающие мероприятия</w:t>
            </w:r>
          </w:p>
        </w:tc>
      </w:tr>
      <w:tr w:rsidR="0099696C" w:rsidRPr="006D1D05" w:rsidTr="00E54737">
        <w:trPr>
          <w:gridAfter w:val="1"/>
          <w:wAfter w:w="56" w:type="dxa"/>
        </w:trPr>
        <w:tc>
          <w:tcPr>
            <w:tcW w:w="3656" w:type="dxa"/>
          </w:tcPr>
          <w:p w:rsidR="0099696C" w:rsidRPr="003B1198" w:rsidRDefault="0099696C" w:rsidP="00E54737">
            <w:pPr>
              <w:overflowPunct w:val="0"/>
              <w:autoSpaceDE w:val="0"/>
              <w:autoSpaceDN w:val="0"/>
              <w:adjustRightInd w:val="0"/>
              <w:spacing w:after="0" w:line="240" w:lineRule="auto"/>
              <w:jc w:val="center"/>
              <w:rPr>
                <w:rFonts w:ascii="Times New Roman" w:eastAsia="Times New Roman" w:hAnsi="Times New Roman" w:cs="Times New Roman"/>
                <w:bCs/>
                <w:sz w:val="24"/>
                <w:szCs w:val="24"/>
              </w:rPr>
            </w:pPr>
            <w:r w:rsidRPr="003B1198">
              <w:rPr>
                <w:rFonts w:ascii="Times New Roman" w:eastAsia="Times New Roman" w:hAnsi="Times New Roman" w:cs="Times New Roman"/>
                <w:bCs/>
                <w:sz w:val="24"/>
                <w:szCs w:val="24"/>
              </w:rPr>
              <w:lastRenderedPageBreak/>
              <w:t>Самостоятельная деятельность детей</w:t>
            </w:r>
          </w:p>
        </w:tc>
        <w:tc>
          <w:tcPr>
            <w:tcW w:w="11128" w:type="dxa"/>
            <w:gridSpan w:val="9"/>
          </w:tcPr>
          <w:p w:rsidR="0099696C" w:rsidRPr="006D1D05" w:rsidRDefault="0099696C" w:rsidP="00E54737">
            <w:pPr>
              <w:spacing w:after="0" w:line="240" w:lineRule="auto"/>
              <w:rPr>
                <w:rFonts w:ascii="Times New Roman" w:eastAsia="Times New Roman" w:hAnsi="Times New Roman" w:cs="Times New Roman"/>
                <w:sz w:val="24"/>
                <w:szCs w:val="24"/>
              </w:rPr>
            </w:pPr>
            <w:r w:rsidRPr="006D1D05">
              <w:rPr>
                <w:rFonts w:ascii="Times New Roman" w:eastAsia="Times New Roman" w:hAnsi="Times New Roman" w:cs="Times New Roman"/>
                <w:sz w:val="24"/>
                <w:szCs w:val="24"/>
              </w:rPr>
              <w:t xml:space="preserve">Во всех видах самостоятельной деятельности детей </w:t>
            </w:r>
          </w:p>
          <w:p w:rsidR="0099696C" w:rsidRPr="006D1D05" w:rsidRDefault="0099696C" w:rsidP="00E54737">
            <w:pPr>
              <w:spacing w:after="0" w:line="240" w:lineRule="auto"/>
              <w:rPr>
                <w:rFonts w:ascii="Times New Roman" w:eastAsia="Times New Roman" w:hAnsi="Times New Roman" w:cs="Times New Roman"/>
                <w:b/>
                <w:bCs/>
                <w:sz w:val="24"/>
                <w:szCs w:val="24"/>
              </w:rPr>
            </w:pPr>
            <w:r w:rsidRPr="006D1D05">
              <w:rPr>
                <w:rFonts w:ascii="Times New Roman" w:eastAsia="Times New Roman" w:hAnsi="Times New Roman" w:cs="Times New Roman"/>
                <w:sz w:val="24"/>
                <w:szCs w:val="24"/>
              </w:rPr>
              <w:t>(в сюжетно-ролевых, дидактических играх, проектной деятельности и т.д.)</w:t>
            </w:r>
          </w:p>
        </w:tc>
      </w:tr>
    </w:tbl>
    <w:p w:rsidR="0099696C" w:rsidRDefault="0099696C" w:rsidP="0099696C">
      <w:pPr>
        <w:spacing w:after="0" w:line="240" w:lineRule="auto"/>
        <w:rPr>
          <w:rFonts w:ascii="Times New Roman" w:hAnsi="Times New Roman" w:cs="Times New Roman"/>
          <w:sz w:val="24"/>
          <w:szCs w:val="24"/>
        </w:rPr>
      </w:pPr>
    </w:p>
    <w:p w:rsidR="00804DF8" w:rsidRDefault="009E08D9" w:rsidP="00804DF8">
      <w:pPr>
        <w:spacing w:after="0" w:line="360" w:lineRule="auto"/>
        <w:jc w:val="center"/>
        <w:rPr>
          <w:rFonts w:ascii="Times New Roman" w:hAnsi="Times New Roman"/>
          <w:b/>
          <w:sz w:val="24"/>
          <w:szCs w:val="24"/>
        </w:rPr>
      </w:pPr>
      <w:r>
        <w:rPr>
          <w:rFonts w:ascii="Times New Roman" w:eastAsia="Times New Roman" w:hAnsi="Times New Roman"/>
          <w:b/>
          <w:bCs/>
          <w:sz w:val="24"/>
          <w:szCs w:val="24"/>
        </w:rPr>
        <w:t>2.1.6.</w:t>
      </w:r>
      <w:r w:rsidR="00804DF8" w:rsidRPr="00804DF8">
        <w:rPr>
          <w:rFonts w:ascii="Times New Roman" w:hAnsi="Times New Roman"/>
          <w:b/>
          <w:sz w:val="24"/>
          <w:szCs w:val="24"/>
        </w:rPr>
        <w:t xml:space="preserve"> </w:t>
      </w:r>
      <w:r w:rsidR="00804DF8" w:rsidRPr="00BF32FC">
        <w:rPr>
          <w:rFonts w:ascii="Times New Roman" w:hAnsi="Times New Roman"/>
          <w:b/>
          <w:sz w:val="24"/>
          <w:szCs w:val="24"/>
        </w:rPr>
        <w:t>Содержание психолого-педагогической работы</w:t>
      </w:r>
    </w:p>
    <w:p w:rsidR="00804DF8" w:rsidRDefault="00804DF8" w:rsidP="00804DF8">
      <w:pPr>
        <w:spacing w:after="0" w:line="360" w:lineRule="auto"/>
        <w:jc w:val="center"/>
        <w:rPr>
          <w:rFonts w:ascii="Times New Roman" w:hAnsi="Times New Roman"/>
          <w:b/>
          <w:sz w:val="24"/>
          <w:szCs w:val="24"/>
        </w:rPr>
      </w:pPr>
      <w:r w:rsidRPr="00BF32FC">
        <w:rPr>
          <w:rFonts w:ascii="Times New Roman" w:hAnsi="Times New Roman"/>
          <w:b/>
          <w:sz w:val="24"/>
          <w:szCs w:val="24"/>
        </w:rPr>
        <w:t xml:space="preserve"> по освоению детьми образовательных областей в парциальных программах</w:t>
      </w:r>
    </w:p>
    <w:p w:rsidR="009E08D9" w:rsidRPr="006D1D05" w:rsidRDefault="009E08D9" w:rsidP="00804DF8">
      <w:pPr>
        <w:overflowPunct w:val="0"/>
        <w:autoSpaceDE w:val="0"/>
        <w:autoSpaceDN w:val="0"/>
        <w:adjustRightInd w:val="0"/>
        <w:spacing w:after="0" w:line="240" w:lineRule="auto"/>
        <w:jc w:val="center"/>
        <w:rPr>
          <w:rFonts w:ascii="Times New Roman" w:eastAsia="Times New Roman" w:hAnsi="Times New Roman"/>
          <w:b/>
          <w:bCs/>
          <w:sz w:val="24"/>
          <w:szCs w:val="24"/>
        </w:rPr>
      </w:pPr>
      <w:r w:rsidRPr="006D1D05">
        <w:rPr>
          <w:rFonts w:ascii="Times New Roman" w:eastAsia="Times New Roman" w:hAnsi="Times New Roman"/>
          <w:b/>
          <w:bCs/>
          <w:sz w:val="24"/>
          <w:szCs w:val="24"/>
        </w:rPr>
        <w:t>«Физическое развитие»</w:t>
      </w:r>
    </w:p>
    <w:p w:rsidR="00840B34" w:rsidRPr="001056B4" w:rsidRDefault="009E08D9" w:rsidP="00AC78CB">
      <w:pPr>
        <w:spacing w:after="0" w:line="240" w:lineRule="auto"/>
        <w:ind w:firstLine="709"/>
        <w:rPr>
          <w:rFonts w:ascii="Times New Roman" w:eastAsia="Times New Roman" w:hAnsi="Times New Roman"/>
          <w:i/>
          <w:sz w:val="28"/>
          <w:szCs w:val="28"/>
        </w:rPr>
      </w:pPr>
      <w:r w:rsidRPr="006D1D05">
        <w:rPr>
          <w:rFonts w:ascii="Times New Roman" w:eastAsia="Times New Roman" w:hAnsi="Times New Roman"/>
          <w:sz w:val="24"/>
          <w:szCs w:val="24"/>
        </w:rPr>
        <w:t xml:space="preserve">Направление «Физическое развитие» как приоритетное реализуется через адаптированное внедрение в образовательный процесс парциальной программы </w:t>
      </w:r>
      <w:r w:rsidR="00840B34" w:rsidRPr="001056B4">
        <w:rPr>
          <w:rFonts w:ascii="Times New Roman" w:eastAsia="Times New Roman" w:hAnsi="Times New Roman"/>
          <w:i/>
          <w:sz w:val="28"/>
          <w:szCs w:val="28"/>
        </w:rPr>
        <w:t xml:space="preserve">«Здоровье» </w:t>
      </w:r>
      <w:proofErr w:type="spellStart"/>
      <w:r w:rsidR="00840B34" w:rsidRPr="001056B4">
        <w:rPr>
          <w:rFonts w:ascii="Times New Roman" w:eastAsia="Times New Roman" w:hAnsi="Times New Roman"/>
          <w:i/>
          <w:sz w:val="28"/>
          <w:szCs w:val="28"/>
        </w:rPr>
        <w:t>Алямовскй</w:t>
      </w:r>
      <w:proofErr w:type="spellEnd"/>
      <w:r w:rsidR="00840B34" w:rsidRPr="001056B4">
        <w:rPr>
          <w:rFonts w:ascii="Times New Roman" w:eastAsia="Times New Roman" w:hAnsi="Times New Roman"/>
          <w:i/>
          <w:sz w:val="28"/>
          <w:szCs w:val="28"/>
        </w:rPr>
        <w:t xml:space="preserve"> В.Г. «К здоровой семье через детский сад»</w:t>
      </w:r>
      <w:r w:rsidR="001056B4" w:rsidRPr="001056B4">
        <w:rPr>
          <w:rFonts w:ascii="Times New Roman" w:eastAsia="Times New Roman" w:hAnsi="Times New Roman"/>
          <w:i/>
          <w:sz w:val="28"/>
          <w:szCs w:val="28"/>
        </w:rPr>
        <w:t>.</w:t>
      </w:r>
    </w:p>
    <w:p w:rsidR="009E08D9" w:rsidRPr="006D1D05" w:rsidRDefault="009E08D9" w:rsidP="00AC78CB">
      <w:pPr>
        <w:spacing w:after="0" w:line="240" w:lineRule="auto"/>
        <w:ind w:firstLine="709"/>
        <w:rPr>
          <w:rFonts w:ascii="Times New Roman" w:eastAsia="Times New Roman" w:hAnsi="Times New Roman"/>
          <w:sz w:val="24"/>
          <w:szCs w:val="24"/>
        </w:rPr>
      </w:pPr>
      <w:r w:rsidRPr="006D1D05">
        <w:rPr>
          <w:rFonts w:ascii="Times New Roman" w:eastAsia="Times New Roman" w:hAnsi="Times New Roman"/>
          <w:sz w:val="24"/>
          <w:szCs w:val="24"/>
        </w:rPr>
        <w:t xml:space="preserve">Деятельность ведется по четырем направлениям: </w:t>
      </w:r>
    </w:p>
    <w:p w:rsidR="009E08D9" w:rsidRPr="006D1D05" w:rsidRDefault="009E08D9" w:rsidP="004A410E">
      <w:pPr>
        <w:numPr>
          <w:ilvl w:val="0"/>
          <w:numId w:val="35"/>
        </w:numPr>
        <w:spacing w:after="0" w:line="240" w:lineRule="auto"/>
        <w:rPr>
          <w:rFonts w:ascii="Times New Roman" w:eastAsia="Times New Roman" w:hAnsi="Times New Roman"/>
          <w:sz w:val="24"/>
          <w:szCs w:val="24"/>
        </w:rPr>
      </w:pPr>
      <w:r w:rsidRPr="006D1D05">
        <w:rPr>
          <w:rFonts w:ascii="Times New Roman" w:eastAsia="Times New Roman" w:hAnsi="Times New Roman"/>
          <w:color w:val="000000"/>
          <w:sz w:val="24"/>
          <w:szCs w:val="24"/>
        </w:rPr>
        <w:t xml:space="preserve">Обеспечение психологического благополучия. </w:t>
      </w:r>
    </w:p>
    <w:p w:rsidR="009E08D9" w:rsidRPr="006D1D05" w:rsidRDefault="009E08D9" w:rsidP="004A410E">
      <w:pPr>
        <w:numPr>
          <w:ilvl w:val="0"/>
          <w:numId w:val="35"/>
        </w:numPr>
        <w:spacing w:after="0" w:line="240" w:lineRule="auto"/>
        <w:rPr>
          <w:rFonts w:ascii="Times New Roman" w:eastAsia="Times New Roman" w:hAnsi="Times New Roman"/>
          <w:sz w:val="24"/>
          <w:szCs w:val="24"/>
        </w:rPr>
      </w:pPr>
      <w:r w:rsidRPr="006D1D05">
        <w:rPr>
          <w:rFonts w:ascii="Times New Roman" w:eastAsia="Times New Roman" w:hAnsi="Times New Roman"/>
          <w:color w:val="000000"/>
          <w:sz w:val="24"/>
          <w:szCs w:val="24"/>
        </w:rPr>
        <w:t xml:space="preserve">Охрана и укрепление здоровья детей. </w:t>
      </w:r>
    </w:p>
    <w:p w:rsidR="009E08D9" w:rsidRPr="006D1D05" w:rsidRDefault="009E08D9" w:rsidP="004A410E">
      <w:pPr>
        <w:numPr>
          <w:ilvl w:val="0"/>
          <w:numId w:val="35"/>
        </w:numPr>
        <w:spacing w:after="0" w:line="240" w:lineRule="auto"/>
        <w:rPr>
          <w:rFonts w:ascii="Times New Roman" w:eastAsia="Times New Roman" w:hAnsi="Times New Roman"/>
          <w:sz w:val="24"/>
          <w:szCs w:val="24"/>
        </w:rPr>
      </w:pPr>
      <w:r w:rsidRPr="006D1D05">
        <w:rPr>
          <w:rFonts w:ascii="Times New Roman" w:eastAsia="Times New Roman" w:hAnsi="Times New Roman"/>
          <w:color w:val="000000"/>
          <w:sz w:val="24"/>
          <w:szCs w:val="24"/>
        </w:rPr>
        <w:t>Духовное здоровье.</w:t>
      </w:r>
    </w:p>
    <w:p w:rsidR="009E08D9" w:rsidRPr="006D1D05" w:rsidRDefault="009E08D9" w:rsidP="004A410E">
      <w:pPr>
        <w:numPr>
          <w:ilvl w:val="0"/>
          <w:numId w:val="35"/>
        </w:numPr>
        <w:spacing w:after="0" w:line="240" w:lineRule="auto"/>
        <w:rPr>
          <w:rFonts w:ascii="Times New Roman" w:eastAsia="Times New Roman" w:hAnsi="Times New Roman"/>
          <w:sz w:val="24"/>
          <w:szCs w:val="24"/>
        </w:rPr>
      </w:pPr>
      <w:r w:rsidRPr="006D1D05">
        <w:rPr>
          <w:rFonts w:ascii="Times New Roman" w:eastAsia="Times New Roman" w:hAnsi="Times New Roman"/>
          <w:color w:val="000000"/>
          <w:sz w:val="24"/>
          <w:szCs w:val="24"/>
        </w:rPr>
        <w:t xml:space="preserve">Нравственное здоровье, приобщение ребенка к общечеловеческим ценностям. </w:t>
      </w:r>
    </w:p>
    <w:p w:rsidR="009E08D9" w:rsidRPr="006D1D05" w:rsidRDefault="009E08D9" w:rsidP="009E08D9">
      <w:pPr>
        <w:spacing w:after="0" w:line="240" w:lineRule="auto"/>
        <w:rPr>
          <w:rFonts w:ascii="Times New Roman" w:eastAsia="Times New Roman" w:hAnsi="Times New Roman"/>
          <w:color w:val="000000"/>
          <w:sz w:val="24"/>
          <w:szCs w:val="24"/>
        </w:rPr>
      </w:pPr>
      <w:r w:rsidRPr="006D1D05">
        <w:rPr>
          <w:rFonts w:ascii="Times New Roman" w:eastAsia="Times New Roman" w:hAnsi="Times New Roman"/>
          <w:color w:val="000000"/>
          <w:sz w:val="24"/>
          <w:szCs w:val="24"/>
        </w:rPr>
        <w:t>Содержание работы по направлениям</w:t>
      </w:r>
    </w:p>
    <w:tbl>
      <w:tblPr>
        <w:tblW w:w="5000"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56"/>
        <w:gridCol w:w="2993"/>
        <w:gridCol w:w="6521"/>
        <w:gridCol w:w="4616"/>
      </w:tblGrid>
      <w:tr w:rsidR="009E08D9" w:rsidRPr="00E02FF4" w:rsidTr="003875D5">
        <w:tc>
          <w:tcPr>
            <w:tcW w:w="222" w:type="pct"/>
          </w:tcPr>
          <w:p w:rsidR="009E08D9" w:rsidRPr="006D1D05" w:rsidRDefault="009E08D9" w:rsidP="003875D5">
            <w:pPr>
              <w:spacing w:before="100" w:beforeAutospacing="1" w:after="100" w:afterAutospacing="1" w:line="240" w:lineRule="auto"/>
              <w:jc w:val="center"/>
              <w:rPr>
                <w:rFonts w:ascii="Times New Roman" w:eastAsia="Times New Roman" w:hAnsi="Times New Roman"/>
                <w:b/>
                <w:bCs/>
                <w:sz w:val="24"/>
                <w:szCs w:val="24"/>
              </w:rPr>
            </w:pPr>
            <w:r w:rsidRPr="006D1D05">
              <w:rPr>
                <w:rFonts w:ascii="Times New Roman" w:eastAsia="Times New Roman" w:hAnsi="Times New Roman"/>
                <w:b/>
                <w:bCs/>
                <w:sz w:val="24"/>
                <w:szCs w:val="24"/>
              </w:rPr>
              <w:t>№</w:t>
            </w:r>
          </w:p>
        </w:tc>
        <w:tc>
          <w:tcPr>
            <w:tcW w:w="1012" w:type="pct"/>
          </w:tcPr>
          <w:p w:rsidR="009E08D9" w:rsidRPr="006D1D05" w:rsidRDefault="009E08D9" w:rsidP="003875D5">
            <w:pPr>
              <w:spacing w:before="100" w:beforeAutospacing="1" w:after="100" w:afterAutospacing="1" w:line="240" w:lineRule="auto"/>
              <w:jc w:val="center"/>
              <w:rPr>
                <w:rFonts w:ascii="Times New Roman" w:eastAsia="Times New Roman" w:hAnsi="Times New Roman"/>
                <w:b/>
                <w:bCs/>
                <w:color w:val="000000"/>
                <w:sz w:val="24"/>
                <w:szCs w:val="24"/>
              </w:rPr>
            </w:pPr>
            <w:r w:rsidRPr="006D1D05">
              <w:rPr>
                <w:rFonts w:ascii="Times New Roman" w:eastAsia="Times New Roman" w:hAnsi="Times New Roman"/>
                <w:b/>
                <w:bCs/>
                <w:color w:val="000000"/>
                <w:sz w:val="24"/>
                <w:szCs w:val="24"/>
              </w:rPr>
              <w:t>Направление</w:t>
            </w:r>
          </w:p>
        </w:tc>
        <w:tc>
          <w:tcPr>
            <w:tcW w:w="2205" w:type="pct"/>
          </w:tcPr>
          <w:p w:rsidR="009E08D9" w:rsidRPr="006D1D05" w:rsidRDefault="009E08D9" w:rsidP="003875D5">
            <w:pPr>
              <w:spacing w:before="100" w:beforeAutospacing="1" w:after="100" w:afterAutospacing="1" w:line="240" w:lineRule="auto"/>
              <w:jc w:val="center"/>
              <w:rPr>
                <w:rFonts w:ascii="Times New Roman" w:eastAsia="Times New Roman" w:hAnsi="Times New Roman"/>
                <w:b/>
                <w:bCs/>
                <w:sz w:val="24"/>
                <w:szCs w:val="24"/>
              </w:rPr>
            </w:pPr>
            <w:r w:rsidRPr="006D1D05">
              <w:rPr>
                <w:rFonts w:ascii="Times New Roman" w:eastAsia="Times New Roman" w:hAnsi="Times New Roman"/>
                <w:b/>
                <w:bCs/>
                <w:sz w:val="24"/>
                <w:szCs w:val="24"/>
              </w:rPr>
              <w:t>Мероприятия</w:t>
            </w:r>
          </w:p>
        </w:tc>
        <w:tc>
          <w:tcPr>
            <w:tcW w:w="1561" w:type="pct"/>
          </w:tcPr>
          <w:p w:rsidR="009E08D9" w:rsidRPr="006D1D05" w:rsidRDefault="009E08D9" w:rsidP="003875D5">
            <w:pPr>
              <w:spacing w:before="100" w:beforeAutospacing="1" w:after="100" w:afterAutospacing="1" w:line="240" w:lineRule="auto"/>
              <w:jc w:val="center"/>
              <w:rPr>
                <w:rFonts w:ascii="Times New Roman" w:eastAsia="Times New Roman" w:hAnsi="Times New Roman"/>
                <w:b/>
                <w:bCs/>
                <w:sz w:val="24"/>
                <w:szCs w:val="24"/>
              </w:rPr>
            </w:pPr>
            <w:r w:rsidRPr="006D1D05">
              <w:rPr>
                <w:rFonts w:ascii="Times New Roman" w:eastAsia="Times New Roman" w:hAnsi="Times New Roman"/>
                <w:b/>
                <w:bCs/>
                <w:sz w:val="24"/>
                <w:szCs w:val="24"/>
              </w:rPr>
              <w:t>Ответственные</w:t>
            </w:r>
          </w:p>
        </w:tc>
      </w:tr>
      <w:tr w:rsidR="009E08D9" w:rsidRPr="00E02FF4" w:rsidTr="003875D5">
        <w:tc>
          <w:tcPr>
            <w:tcW w:w="222" w:type="pct"/>
          </w:tcPr>
          <w:p w:rsidR="009E08D9" w:rsidRPr="006D1D05" w:rsidRDefault="009E08D9" w:rsidP="004A410E">
            <w:pPr>
              <w:numPr>
                <w:ilvl w:val="0"/>
                <w:numId w:val="36"/>
              </w:numPr>
              <w:spacing w:before="100" w:beforeAutospacing="1" w:after="100" w:afterAutospacing="1" w:line="240" w:lineRule="auto"/>
              <w:rPr>
                <w:rFonts w:ascii="Times New Roman" w:eastAsia="Times New Roman" w:hAnsi="Times New Roman"/>
                <w:sz w:val="24"/>
                <w:szCs w:val="24"/>
              </w:rPr>
            </w:pPr>
          </w:p>
        </w:tc>
        <w:tc>
          <w:tcPr>
            <w:tcW w:w="1012" w:type="pct"/>
          </w:tcPr>
          <w:p w:rsidR="009E08D9" w:rsidRPr="006D1D05" w:rsidRDefault="009E08D9" w:rsidP="003875D5">
            <w:pPr>
              <w:spacing w:before="100" w:beforeAutospacing="1" w:after="100" w:afterAutospacing="1" w:line="240" w:lineRule="auto"/>
              <w:rPr>
                <w:rFonts w:ascii="Times New Roman" w:eastAsia="Times New Roman" w:hAnsi="Times New Roman"/>
                <w:sz w:val="24"/>
                <w:szCs w:val="24"/>
              </w:rPr>
            </w:pPr>
            <w:r w:rsidRPr="006D1D05">
              <w:rPr>
                <w:rFonts w:ascii="Times New Roman" w:eastAsia="Times New Roman" w:hAnsi="Times New Roman"/>
                <w:color w:val="000000"/>
                <w:sz w:val="24"/>
                <w:szCs w:val="24"/>
              </w:rPr>
              <w:t>Обеспечение психологического благополучия</w:t>
            </w:r>
          </w:p>
        </w:tc>
        <w:tc>
          <w:tcPr>
            <w:tcW w:w="2205" w:type="pct"/>
          </w:tcPr>
          <w:p w:rsidR="009E08D9" w:rsidRPr="006D1D05" w:rsidRDefault="009E08D9" w:rsidP="003875D5">
            <w:pPr>
              <w:shd w:val="clear" w:color="auto" w:fill="FFFFFF"/>
              <w:adjustRightInd w:val="0"/>
              <w:spacing w:before="23" w:after="23" w:line="240" w:lineRule="auto"/>
              <w:rPr>
                <w:rFonts w:ascii="Times New Roman" w:eastAsia="Times New Roman" w:hAnsi="Times New Roman"/>
                <w:color w:val="000000"/>
                <w:sz w:val="24"/>
                <w:szCs w:val="24"/>
              </w:rPr>
            </w:pPr>
            <w:r w:rsidRPr="006D1D05">
              <w:rPr>
                <w:rFonts w:ascii="Times New Roman" w:eastAsia="Times New Roman" w:hAnsi="Times New Roman"/>
                <w:color w:val="000000"/>
                <w:sz w:val="24"/>
                <w:szCs w:val="24"/>
              </w:rPr>
              <w:t>Психолого-медико-педагогическая поддержка ребенка в адаптационный период.</w:t>
            </w:r>
          </w:p>
          <w:p w:rsidR="009E08D9" w:rsidRPr="006D1D05" w:rsidRDefault="009E08D9" w:rsidP="003875D5">
            <w:pPr>
              <w:shd w:val="clear" w:color="auto" w:fill="FFFFFF"/>
              <w:adjustRightInd w:val="0"/>
              <w:spacing w:before="23" w:after="23" w:line="240" w:lineRule="auto"/>
              <w:rPr>
                <w:rFonts w:ascii="Times New Roman" w:eastAsia="Times New Roman" w:hAnsi="Times New Roman"/>
                <w:color w:val="000000"/>
                <w:sz w:val="24"/>
                <w:szCs w:val="24"/>
              </w:rPr>
            </w:pPr>
            <w:r w:rsidRPr="006D1D05">
              <w:rPr>
                <w:rFonts w:ascii="Times New Roman" w:eastAsia="Times New Roman" w:hAnsi="Times New Roman"/>
                <w:color w:val="000000"/>
                <w:sz w:val="24"/>
                <w:szCs w:val="24"/>
              </w:rPr>
              <w:t>Создание психологически комфортного к</w:t>
            </w:r>
            <w:r>
              <w:rPr>
                <w:rFonts w:ascii="Times New Roman" w:eastAsia="Times New Roman" w:hAnsi="Times New Roman"/>
                <w:color w:val="000000"/>
                <w:sz w:val="24"/>
                <w:szCs w:val="24"/>
              </w:rPr>
              <w:t>лимата</w:t>
            </w:r>
            <w:proofErr w:type="gramStart"/>
            <w:r>
              <w:rPr>
                <w:rFonts w:ascii="Times New Roman" w:eastAsia="Times New Roman" w:hAnsi="Times New Roman"/>
                <w:color w:val="000000"/>
                <w:sz w:val="24"/>
                <w:szCs w:val="24"/>
              </w:rPr>
              <w:t xml:space="preserve"> </w:t>
            </w:r>
            <w:r w:rsidRPr="006D1D05">
              <w:rPr>
                <w:rFonts w:ascii="Times New Roman" w:eastAsia="Times New Roman" w:hAnsi="Times New Roman"/>
                <w:color w:val="000000"/>
                <w:sz w:val="24"/>
                <w:szCs w:val="24"/>
              </w:rPr>
              <w:t>.</w:t>
            </w:r>
            <w:proofErr w:type="gramEnd"/>
          </w:p>
          <w:p w:rsidR="009E08D9" w:rsidRPr="006D1D05" w:rsidRDefault="009E08D9" w:rsidP="003875D5">
            <w:pPr>
              <w:shd w:val="clear" w:color="auto" w:fill="FFFFFF"/>
              <w:adjustRightInd w:val="0"/>
              <w:spacing w:before="23" w:after="23" w:line="240" w:lineRule="auto"/>
              <w:rPr>
                <w:rFonts w:ascii="Times New Roman" w:eastAsia="Times New Roman" w:hAnsi="Times New Roman"/>
                <w:color w:val="000000"/>
                <w:sz w:val="24"/>
                <w:szCs w:val="24"/>
              </w:rPr>
            </w:pPr>
            <w:r w:rsidRPr="006D1D05">
              <w:rPr>
                <w:rFonts w:ascii="Times New Roman" w:eastAsia="Times New Roman" w:hAnsi="Times New Roman"/>
                <w:color w:val="000000"/>
                <w:sz w:val="24"/>
                <w:szCs w:val="24"/>
              </w:rPr>
              <w:t>Создание у детей собственной побудительной мотивации в различных видах деятельности.</w:t>
            </w:r>
          </w:p>
          <w:p w:rsidR="009E08D9" w:rsidRPr="006D1D05" w:rsidRDefault="009E08D9" w:rsidP="003875D5">
            <w:pPr>
              <w:shd w:val="clear" w:color="auto" w:fill="FFFFFF"/>
              <w:adjustRightInd w:val="0"/>
              <w:spacing w:before="23" w:after="23" w:line="240" w:lineRule="auto"/>
              <w:rPr>
                <w:rFonts w:ascii="Times New Roman" w:eastAsia="Times New Roman" w:hAnsi="Times New Roman"/>
                <w:color w:val="000000"/>
                <w:sz w:val="24"/>
                <w:szCs w:val="24"/>
              </w:rPr>
            </w:pPr>
            <w:r w:rsidRPr="006D1D05">
              <w:rPr>
                <w:rFonts w:ascii="Times New Roman" w:eastAsia="Times New Roman" w:hAnsi="Times New Roman"/>
                <w:color w:val="000000"/>
                <w:sz w:val="24"/>
                <w:szCs w:val="24"/>
              </w:rPr>
              <w:t>Личностно-ориентированный стиль взаимодействия педагогов и специалистов с детьми.</w:t>
            </w:r>
          </w:p>
          <w:p w:rsidR="009E08D9" w:rsidRPr="006D1D05" w:rsidRDefault="009E08D9" w:rsidP="003875D5">
            <w:pPr>
              <w:spacing w:before="23" w:after="23" w:line="240" w:lineRule="auto"/>
              <w:rPr>
                <w:rFonts w:ascii="Times New Roman" w:eastAsia="Times New Roman" w:hAnsi="Times New Roman"/>
                <w:color w:val="000000"/>
                <w:sz w:val="24"/>
                <w:szCs w:val="24"/>
              </w:rPr>
            </w:pPr>
            <w:r w:rsidRPr="006D1D05">
              <w:rPr>
                <w:rFonts w:ascii="Times New Roman" w:eastAsia="Times New Roman" w:hAnsi="Times New Roman"/>
                <w:color w:val="000000"/>
                <w:sz w:val="24"/>
                <w:szCs w:val="24"/>
              </w:rPr>
              <w:t>Изучение особенностей развития и социализации детей.</w:t>
            </w:r>
          </w:p>
          <w:p w:rsidR="009E08D9" w:rsidRPr="006D1D05" w:rsidRDefault="009E08D9" w:rsidP="003875D5">
            <w:pPr>
              <w:shd w:val="clear" w:color="auto" w:fill="FFFFFF"/>
              <w:adjustRightInd w:val="0"/>
              <w:spacing w:before="23" w:after="23" w:line="240" w:lineRule="auto"/>
              <w:rPr>
                <w:rFonts w:ascii="Times New Roman" w:eastAsia="Times New Roman" w:hAnsi="Times New Roman"/>
                <w:color w:val="000000"/>
                <w:sz w:val="24"/>
                <w:szCs w:val="24"/>
              </w:rPr>
            </w:pPr>
            <w:r w:rsidRPr="006D1D05">
              <w:rPr>
                <w:rFonts w:ascii="Times New Roman" w:eastAsia="Times New Roman" w:hAnsi="Times New Roman"/>
                <w:color w:val="000000"/>
                <w:sz w:val="24"/>
                <w:szCs w:val="24"/>
              </w:rPr>
              <w:t>Развитие эмоциональной сферы детей с целью профилактики психосоматических заболеваний.</w:t>
            </w:r>
          </w:p>
          <w:p w:rsidR="009E08D9" w:rsidRPr="006D1D05" w:rsidRDefault="009E08D9" w:rsidP="003875D5">
            <w:pPr>
              <w:shd w:val="clear" w:color="auto" w:fill="FFFFFF"/>
              <w:adjustRightInd w:val="0"/>
              <w:spacing w:before="23" w:after="23" w:line="240" w:lineRule="auto"/>
              <w:rPr>
                <w:rFonts w:ascii="Times New Roman" w:eastAsia="Times New Roman" w:hAnsi="Times New Roman"/>
                <w:color w:val="000000"/>
                <w:sz w:val="24"/>
                <w:szCs w:val="24"/>
              </w:rPr>
            </w:pPr>
            <w:r w:rsidRPr="006D1D05">
              <w:rPr>
                <w:rFonts w:ascii="Times New Roman" w:eastAsia="Times New Roman" w:hAnsi="Times New Roman"/>
                <w:color w:val="000000"/>
                <w:sz w:val="24"/>
                <w:szCs w:val="24"/>
              </w:rPr>
              <w:t xml:space="preserve">Развитие </w:t>
            </w:r>
            <w:proofErr w:type="spellStart"/>
            <w:r w:rsidRPr="006D1D05">
              <w:rPr>
                <w:rFonts w:ascii="Times New Roman" w:eastAsia="Times New Roman" w:hAnsi="Times New Roman"/>
                <w:color w:val="000000"/>
                <w:sz w:val="24"/>
                <w:szCs w:val="24"/>
              </w:rPr>
              <w:t>саморегуляции</w:t>
            </w:r>
            <w:proofErr w:type="spellEnd"/>
            <w:r w:rsidRPr="006D1D05">
              <w:rPr>
                <w:rFonts w:ascii="Times New Roman" w:eastAsia="Times New Roman" w:hAnsi="Times New Roman"/>
                <w:color w:val="000000"/>
                <w:sz w:val="24"/>
                <w:szCs w:val="24"/>
              </w:rPr>
              <w:t xml:space="preserve"> и социальной компетентности.</w:t>
            </w:r>
          </w:p>
          <w:p w:rsidR="009E08D9" w:rsidRPr="006D1D05" w:rsidRDefault="009E08D9" w:rsidP="003875D5">
            <w:pPr>
              <w:shd w:val="clear" w:color="auto" w:fill="FFFFFF"/>
              <w:adjustRightInd w:val="0"/>
              <w:spacing w:before="23" w:after="23" w:line="240" w:lineRule="auto"/>
              <w:rPr>
                <w:rFonts w:ascii="Times New Roman" w:eastAsia="Times New Roman" w:hAnsi="Times New Roman"/>
                <w:color w:val="000000"/>
                <w:sz w:val="24"/>
                <w:szCs w:val="24"/>
              </w:rPr>
            </w:pPr>
            <w:r w:rsidRPr="006D1D05">
              <w:rPr>
                <w:rFonts w:ascii="Times New Roman" w:eastAsia="Times New Roman" w:hAnsi="Times New Roman"/>
                <w:color w:val="000000"/>
                <w:sz w:val="24"/>
                <w:szCs w:val="24"/>
              </w:rPr>
              <w:t>Коррекция нарушений адаптации в детском коллективе и ситуативных эмоциональных расстройств.</w:t>
            </w:r>
          </w:p>
          <w:p w:rsidR="009E08D9" w:rsidRPr="006D1D05" w:rsidRDefault="009E08D9" w:rsidP="003875D5">
            <w:pPr>
              <w:shd w:val="clear" w:color="auto" w:fill="FFFFFF"/>
              <w:adjustRightInd w:val="0"/>
              <w:spacing w:before="23" w:after="23" w:line="240" w:lineRule="auto"/>
              <w:rPr>
                <w:rFonts w:ascii="Times New Roman" w:eastAsia="Times New Roman" w:hAnsi="Times New Roman"/>
                <w:color w:val="000000"/>
                <w:sz w:val="24"/>
                <w:szCs w:val="24"/>
              </w:rPr>
            </w:pPr>
            <w:r w:rsidRPr="006D1D05">
              <w:rPr>
                <w:rFonts w:ascii="Times New Roman" w:eastAsia="Times New Roman" w:hAnsi="Times New Roman"/>
                <w:color w:val="000000"/>
                <w:sz w:val="24"/>
                <w:szCs w:val="24"/>
              </w:rPr>
              <w:t>Коррекция познавательной сферы.</w:t>
            </w:r>
          </w:p>
          <w:p w:rsidR="009E08D9" w:rsidRPr="006D1D05" w:rsidRDefault="009E08D9" w:rsidP="003875D5">
            <w:pPr>
              <w:shd w:val="clear" w:color="auto" w:fill="FFFFFF"/>
              <w:adjustRightInd w:val="0"/>
              <w:spacing w:before="23" w:after="23" w:line="240" w:lineRule="auto"/>
              <w:rPr>
                <w:rFonts w:ascii="Times New Roman" w:eastAsia="Times New Roman" w:hAnsi="Times New Roman"/>
                <w:color w:val="000000"/>
                <w:sz w:val="24"/>
                <w:szCs w:val="24"/>
              </w:rPr>
            </w:pPr>
            <w:r w:rsidRPr="006D1D05">
              <w:rPr>
                <w:rFonts w:ascii="Times New Roman" w:eastAsia="Times New Roman" w:hAnsi="Times New Roman"/>
                <w:color w:val="000000"/>
                <w:sz w:val="24"/>
                <w:szCs w:val="24"/>
              </w:rPr>
              <w:t>Уместное включение музыки в образовательной деятельности.</w:t>
            </w:r>
          </w:p>
          <w:p w:rsidR="009E08D9" w:rsidRPr="006D1D05" w:rsidRDefault="009E08D9" w:rsidP="003875D5">
            <w:pPr>
              <w:shd w:val="clear" w:color="auto" w:fill="FFFFFF"/>
              <w:adjustRightInd w:val="0"/>
              <w:spacing w:before="23" w:after="23" w:line="240" w:lineRule="auto"/>
              <w:rPr>
                <w:rFonts w:ascii="Times New Roman" w:eastAsia="Times New Roman" w:hAnsi="Times New Roman"/>
                <w:color w:val="000000"/>
                <w:sz w:val="24"/>
                <w:szCs w:val="24"/>
              </w:rPr>
            </w:pPr>
            <w:r w:rsidRPr="006D1D05">
              <w:rPr>
                <w:rFonts w:ascii="Times New Roman" w:eastAsia="Times New Roman" w:hAnsi="Times New Roman"/>
                <w:color w:val="000000"/>
                <w:sz w:val="24"/>
                <w:szCs w:val="24"/>
              </w:rPr>
              <w:lastRenderedPageBreak/>
              <w:t>Музыкальное сопровождение режимных моментов.</w:t>
            </w:r>
          </w:p>
          <w:p w:rsidR="009E08D9" w:rsidRPr="006D1D05" w:rsidRDefault="009E08D9" w:rsidP="003875D5">
            <w:pPr>
              <w:shd w:val="clear" w:color="auto" w:fill="FFFFFF"/>
              <w:adjustRightInd w:val="0"/>
              <w:spacing w:before="23" w:after="23" w:line="240" w:lineRule="auto"/>
              <w:rPr>
                <w:rFonts w:ascii="Times New Roman" w:eastAsia="Times New Roman" w:hAnsi="Times New Roman"/>
                <w:sz w:val="24"/>
                <w:szCs w:val="24"/>
              </w:rPr>
            </w:pPr>
            <w:r w:rsidRPr="006D1D05">
              <w:rPr>
                <w:rFonts w:ascii="Times New Roman" w:eastAsia="Times New Roman" w:hAnsi="Times New Roman"/>
                <w:color w:val="000000"/>
                <w:sz w:val="24"/>
                <w:szCs w:val="24"/>
              </w:rPr>
              <w:t>Медико-психологические консультации для родителей по преемственности воспитания детей и ухода за ними.</w:t>
            </w:r>
          </w:p>
        </w:tc>
        <w:tc>
          <w:tcPr>
            <w:tcW w:w="1561" w:type="pct"/>
          </w:tcPr>
          <w:p w:rsidR="009E08D9" w:rsidRPr="006D1D05" w:rsidRDefault="009E08D9" w:rsidP="003875D5">
            <w:pPr>
              <w:shd w:val="clear" w:color="auto" w:fill="FFFFFF"/>
              <w:adjustRightInd w:val="0"/>
              <w:spacing w:before="23" w:after="23" w:line="240" w:lineRule="auto"/>
              <w:rPr>
                <w:rFonts w:ascii="Times New Roman" w:eastAsia="Times New Roman" w:hAnsi="Times New Roman"/>
                <w:color w:val="000000"/>
                <w:sz w:val="24"/>
                <w:szCs w:val="24"/>
              </w:rPr>
            </w:pPr>
            <w:r w:rsidRPr="006D1D05">
              <w:rPr>
                <w:rFonts w:ascii="Times New Roman" w:eastAsia="Times New Roman" w:hAnsi="Times New Roman"/>
                <w:color w:val="000000"/>
                <w:sz w:val="24"/>
                <w:szCs w:val="24"/>
              </w:rPr>
              <w:lastRenderedPageBreak/>
              <w:t>Заведующий</w:t>
            </w:r>
          </w:p>
          <w:p w:rsidR="009E08D9" w:rsidRPr="006D1D05" w:rsidRDefault="009E08D9" w:rsidP="003875D5">
            <w:pPr>
              <w:shd w:val="clear" w:color="auto" w:fill="FFFFFF"/>
              <w:adjustRightInd w:val="0"/>
              <w:spacing w:before="23" w:after="23" w:line="240" w:lineRule="auto"/>
              <w:rPr>
                <w:rFonts w:ascii="Times New Roman" w:eastAsia="Times New Roman" w:hAnsi="Times New Roman"/>
                <w:color w:val="000000"/>
                <w:sz w:val="24"/>
                <w:szCs w:val="24"/>
              </w:rPr>
            </w:pPr>
            <w:r w:rsidRPr="006D1D05">
              <w:rPr>
                <w:rFonts w:ascii="Times New Roman" w:eastAsia="Times New Roman" w:hAnsi="Times New Roman"/>
                <w:sz w:val="24"/>
                <w:szCs w:val="24"/>
              </w:rPr>
              <w:t>Старший воспитатель</w:t>
            </w:r>
          </w:p>
          <w:p w:rsidR="009E08D9" w:rsidRPr="006D1D05" w:rsidRDefault="009E08D9" w:rsidP="003875D5">
            <w:pPr>
              <w:shd w:val="clear" w:color="auto" w:fill="FFFFFF"/>
              <w:adjustRightInd w:val="0"/>
              <w:spacing w:before="23" w:after="23" w:line="240" w:lineRule="auto"/>
              <w:rPr>
                <w:rFonts w:ascii="Times New Roman" w:eastAsia="Times New Roman" w:hAnsi="Times New Roman"/>
                <w:sz w:val="24"/>
                <w:szCs w:val="24"/>
              </w:rPr>
            </w:pPr>
            <w:r w:rsidRPr="006D1D05">
              <w:rPr>
                <w:rFonts w:ascii="Times New Roman" w:eastAsia="Times New Roman" w:hAnsi="Times New Roman"/>
                <w:sz w:val="24"/>
                <w:szCs w:val="24"/>
              </w:rPr>
              <w:t>Старшая медсестра</w:t>
            </w:r>
          </w:p>
          <w:p w:rsidR="009E08D9" w:rsidRPr="006D1D05" w:rsidRDefault="009E08D9" w:rsidP="003875D5">
            <w:pPr>
              <w:shd w:val="clear" w:color="auto" w:fill="FFFFFF"/>
              <w:adjustRightInd w:val="0"/>
              <w:spacing w:before="23" w:after="23" w:line="240" w:lineRule="auto"/>
              <w:rPr>
                <w:rFonts w:ascii="Times New Roman" w:eastAsia="Times New Roman" w:hAnsi="Times New Roman"/>
                <w:sz w:val="24"/>
                <w:szCs w:val="24"/>
              </w:rPr>
            </w:pPr>
            <w:r w:rsidRPr="006D1D05">
              <w:rPr>
                <w:rFonts w:ascii="Times New Roman" w:eastAsia="Times New Roman" w:hAnsi="Times New Roman"/>
                <w:sz w:val="24"/>
                <w:szCs w:val="24"/>
              </w:rPr>
              <w:t>Воспитатели</w:t>
            </w:r>
          </w:p>
          <w:p w:rsidR="009E08D9" w:rsidRPr="006D1D05" w:rsidRDefault="009E08D9" w:rsidP="003875D5">
            <w:pPr>
              <w:shd w:val="clear" w:color="auto" w:fill="FFFFFF"/>
              <w:adjustRightInd w:val="0"/>
              <w:spacing w:before="23" w:after="23" w:line="240" w:lineRule="auto"/>
              <w:rPr>
                <w:rFonts w:ascii="Times New Roman" w:eastAsia="Times New Roman" w:hAnsi="Times New Roman"/>
                <w:sz w:val="24"/>
                <w:szCs w:val="24"/>
              </w:rPr>
            </w:pPr>
            <w:r w:rsidRPr="006D1D05">
              <w:rPr>
                <w:rFonts w:ascii="Times New Roman" w:eastAsia="Times New Roman" w:hAnsi="Times New Roman"/>
                <w:sz w:val="24"/>
                <w:szCs w:val="24"/>
              </w:rPr>
              <w:t>Музыкальный руководитель</w:t>
            </w:r>
          </w:p>
          <w:p w:rsidR="009E08D9" w:rsidRPr="006D1D05" w:rsidRDefault="009E08D9" w:rsidP="003875D5">
            <w:pPr>
              <w:shd w:val="clear" w:color="auto" w:fill="FFFFFF"/>
              <w:adjustRightInd w:val="0"/>
              <w:spacing w:before="23" w:after="23" w:line="240" w:lineRule="auto"/>
              <w:rPr>
                <w:rFonts w:ascii="Times New Roman" w:eastAsia="Times New Roman" w:hAnsi="Times New Roman"/>
                <w:sz w:val="24"/>
                <w:szCs w:val="24"/>
              </w:rPr>
            </w:pPr>
            <w:r w:rsidRPr="006D1D05">
              <w:rPr>
                <w:rFonts w:ascii="Times New Roman" w:eastAsia="Times New Roman" w:hAnsi="Times New Roman"/>
                <w:sz w:val="24"/>
                <w:szCs w:val="24"/>
              </w:rPr>
              <w:t>Инструктор по физической культуре</w:t>
            </w:r>
          </w:p>
        </w:tc>
      </w:tr>
      <w:tr w:rsidR="009E08D9" w:rsidRPr="00E02FF4" w:rsidTr="003875D5">
        <w:trPr>
          <w:trHeight w:val="1491"/>
        </w:trPr>
        <w:tc>
          <w:tcPr>
            <w:tcW w:w="222" w:type="pct"/>
            <w:vMerge w:val="restart"/>
          </w:tcPr>
          <w:p w:rsidR="009E08D9" w:rsidRPr="006D1D05" w:rsidRDefault="009E08D9" w:rsidP="004A410E">
            <w:pPr>
              <w:numPr>
                <w:ilvl w:val="0"/>
                <w:numId w:val="36"/>
              </w:numPr>
              <w:spacing w:before="100" w:beforeAutospacing="1" w:after="100" w:afterAutospacing="1" w:line="240" w:lineRule="auto"/>
              <w:rPr>
                <w:rFonts w:ascii="Times New Roman" w:eastAsia="Times New Roman" w:hAnsi="Times New Roman"/>
                <w:sz w:val="24"/>
                <w:szCs w:val="24"/>
              </w:rPr>
            </w:pPr>
          </w:p>
        </w:tc>
        <w:tc>
          <w:tcPr>
            <w:tcW w:w="1012" w:type="pct"/>
            <w:vMerge w:val="restart"/>
          </w:tcPr>
          <w:p w:rsidR="009E08D9" w:rsidRPr="006D1D05" w:rsidRDefault="009E08D9" w:rsidP="003875D5">
            <w:pPr>
              <w:spacing w:before="100" w:beforeAutospacing="1" w:after="100" w:afterAutospacing="1" w:line="240" w:lineRule="auto"/>
              <w:rPr>
                <w:rFonts w:ascii="Times New Roman" w:eastAsia="Times New Roman" w:hAnsi="Times New Roman"/>
                <w:sz w:val="24"/>
                <w:szCs w:val="24"/>
              </w:rPr>
            </w:pPr>
            <w:r w:rsidRPr="006D1D05">
              <w:rPr>
                <w:rFonts w:ascii="Times New Roman" w:eastAsia="Times New Roman" w:hAnsi="Times New Roman"/>
                <w:color w:val="000000"/>
                <w:sz w:val="24"/>
                <w:szCs w:val="24"/>
              </w:rPr>
              <w:t>Охрана и укрепление здоровья детей</w:t>
            </w:r>
          </w:p>
        </w:tc>
        <w:tc>
          <w:tcPr>
            <w:tcW w:w="2205" w:type="pct"/>
            <w:tcBorders>
              <w:bottom w:val="single" w:sz="4" w:space="0" w:color="auto"/>
            </w:tcBorders>
          </w:tcPr>
          <w:p w:rsidR="009E08D9" w:rsidRPr="006D1D05" w:rsidRDefault="009E08D9" w:rsidP="003875D5">
            <w:pPr>
              <w:shd w:val="clear" w:color="auto" w:fill="FFFFFF"/>
              <w:adjustRightInd w:val="0"/>
              <w:spacing w:before="23" w:after="23" w:line="240" w:lineRule="auto"/>
              <w:rPr>
                <w:rFonts w:ascii="Times New Roman" w:eastAsia="Times New Roman" w:hAnsi="Times New Roman"/>
                <w:color w:val="000000"/>
                <w:sz w:val="24"/>
                <w:szCs w:val="24"/>
              </w:rPr>
            </w:pPr>
            <w:r w:rsidRPr="006D1D05">
              <w:rPr>
                <w:rFonts w:ascii="Times New Roman" w:eastAsia="Times New Roman" w:hAnsi="Times New Roman"/>
                <w:sz w:val="24"/>
                <w:szCs w:val="24"/>
              </w:rPr>
              <w:t>Использование вариативных режимов дня и пребывания ребенка в ДОУ</w:t>
            </w:r>
            <w:r w:rsidRPr="006D1D05">
              <w:rPr>
                <w:rFonts w:ascii="Times New Roman" w:eastAsia="Times New Roman" w:hAnsi="Times New Roman"/>
                <w:color w:val="000000"/>
                <w:sz w:val="24"/>
                <w:szCs w:val="24"/>
              </w:rPr>
              <w:t xml:space="preserve"> (скорректированный режим дня в соответствии с сезоном, щадящий режим дня в адаптационный период).</w:t>
            </w:r>
          </w:p>
          <w:p w:rsidR="009E08D9" w:rsidRPr="006D1D05" w:rsidRDefault="009E08D9" w:rsidP="003875D5">
            <w:pPr>
              <w:shd w:val="clear" w:color="auto" w:fill="FFFFFF"/>
              <w:adjustRightInd w:val="0"/>
              <w:spacing w:before="23" w:after="23" w:line="240" w:lineRule="auto"/>
              <w:rPr>
                <w:rFonts w:ascii="Times New Roman" w:eastAsia="Times New Roman" w:hAnsi="Times New Roman"/>
                <w:color w:val="000000"/>
                <w:sz w:val="24"/>
                <w:szCs w:val="24"/>
              </w:rPr>
            </w:pPr>
            <w:r w:rsidRPr="006D1D05">
              <w:rPr>
                <w:rFonts w:ascii="Times New Roman" w:eastAsia="Times New Roman" w:hAnsi="Times New Roman"/>
                <w:color w:val="000000"/>
                <w:sz w:val="24"/>
                <w:szCs w:val="24"/>
              </w:rPr>
              <w:t>Витаминотерапия.</w:t>
            </w:r>
          </w:p>
        </w:tc>
        <w:tc>
          <w:tcPr>
            <w:tcW w:w="1561" w:type="pct"/>
            <w:tcBorders>
              <w:bottom w:val="single" w:sz="4" w:space="0" w:color="auto"/>
            </w:tcBorders>
          </w:tcPr>
          <w:p w:rsidR="009E08D9" w:rsidRPr="006D1D05" w:rsidRDefault="009E08D9" w:rsidP="003875D5">
            <w:pPr>
              <w:shd w:val="clear" w:color="auto" w:fill="FFFFFF"/>
              <w:adjustRightInd w:val="0"/>
              <w:spacing w:before="23" w:after="23" w:line="240" w:lineRule="auto"/>
              <w:rPr>
                <w:rFonts w:ascii="Times New Roman" w:eastAsia="Times New Roman" w:hAnsi="Times New Roman"/>
                <w:sz w:val="24"/>
                <w:szCs w:val="24"/>
              </w:rPr>
            </w:pPr>
            <w:r w:rsidRPr="006D1D05">
              <w:rPr>
                <w:rFonts w:ascii="Times New Roman" w:eastAsia="Times New Roman" w:hAnsi="Times New Roman"/>
                <w:sz w:val="24"/>
                <w:szCs w:val="24"/>
              </w:rPr>
              <w:t>Старшая медсестра</w:t>
            </w:r>
          </w:p>
          <w:p w:rsidR="009E08D9" w:rsidRPr="006D1D05" w:rsidRDefault="009E08D9" w:rsidP="003875D5">
            <w:pPr>
              <w:spacing w:before="100" w:beforeAutospacing="1" w:after="100" w:afterAutospacing="1" w:line="240" w:lineRule="auto"/>
              <w:rPr>
                <w:rFonts w:ascii="Times New Roman" w:eastAsia="Times New Roman" w:hAnsi="Times New Roman"/>
                <w:sz w:val="24"/>
                <w:szCs w:val="24"/>
              </w:rPr>
            </w:pPr>
          </w:p>
          <w:p w:rsidR="009E08D9" w:rsidRPr="006D1D05" w:rsidRDefault="009E08D9" w:rsidP="003875D5">
            <w:pPr>
              <w:spacing w:before="100" w:beforeAutospacing="1" w:after="100" w:afterAutospacing="1" w:line="240" w:lineRule="auto"/>
              <w:rPr>
                <w:rFonts w:ascii="Times New Roman" w:eastAsia="Times New Roman" w:hAnsi="Times New Roman"/>
                <w:sz w:val="24"/>
                <w:szCs w:val="24"/>
              </w:rPr>
            </w:pPr>
          </w:p>
        </w:tc>
      </w:tr>
      <w:tr w:rsidR="009E08D9" w:rsidRPr="00E02FF4" w:rsidTr="003875D5">
        <w:trPr>
          <w:trHeight w:val="477"/>
        </w:trPr>
        <w:tc>
          <w:tcPr>
            <w:tcW w:w="222" w:type="pct"/>
            <w:vMerge/>
          </w:tcPr>
          <w:p w:rsidR="009E08D9" w:rsidRPr="006D1D05" w:rsidRDefault="009E08D9" w:rsidP="004A410E">
            <w:pPr>
              <w:numPr>
                <w:ilvl w:val="0"/>
                <w:numId w:val="36"/>
              </w:numPr>
              <w:spacing w:before="100" w:beforeAutospacing="1" w:after="100" w:afterAutospacing="1" w:line="240" w:lineRule="auto"/>
              <w:rPr>
                <w:rFonts w:ascii="Times New Roman" w:eastAsia="Times New Roman" w:hAnsi="Times New Roman"/>
                <w:sz w:val="24"/>
                <w:szCs w:val="24"/>
              </w:rPr>
            </w:pPr>
          </w:p>
        </w:tc>
        <w:tc>
          <w:tcPr>
            <w:tcW w:w="1012" w:type="pct"/>
            <w:vMerge/>
          </w:tcPr>
          <w:p w:rsidR="009E08D9" w:rsidRPr="006D1D05" w:rsidRDefault="009E08D9" w:rsidP="003875D5">
            <w:pPr>
              <w:spacing w:before="100" w:beforeAutospacing="1" w:after="100" w:afterAutospacing="1" w:line="240" w:lineRule="auto"/>
              <w:rPr>
                <w:rFonts w:ascii="Times New Roman" w:eastAsia="Times New Roman" w:hAnsi="Times New Roman"/>
                <w:color w:val="000000"/>
                <w:sz w:val="24"/>
                <w:szCs w:val="24"/>
              </w:rPr>
            </w:pPr>
          </w:p>
        </w:tc>
        <w:tc>
          <w:tcPr>
            <w:tcW w:w="2205" w:type="pct"/>
            <w:tcBorders>
              <w:top w:val="single" w:sz="4" w:space="0" w:color="auto"/>
              <w:bottom w:val="single" w:sz="4" w:space="0" w:color="auto"/>
            </w:tcBorders>
          </w:tcPr>
          <w:p w:rsidR="009E08D9" w:rsidRPr="006D1D05" w:rsidRDefault="009E08D9" w:rsidP="003875D5">
            <w:pPr>
              <w:spacing w:before="100" w:beforeAutospacing="1" w:after="100" w:afterAutospacing="1" w:line="240" w:lineRule="auto"/>
              <w:rPr>
                <w:rFonts w:ascii="Times New Roman" w:eastAsia="Times New Roman" w:hAnsi="Times New Roman"/>
                <w:sz w:val="24"/>
                <w:szCs w:val="24"/>
              </w:rPr>
            </w:pPr>
            <w:r w:rsidRPr="006D1D05">
              <w:rPr>
                <w:rFonts w:ascii="Times New Roman" w:eastAsia="Times New Roman" w:hAnsi="Times New Roman"/>
                <w:color w:val="000000"/>
                <w:sz w:val="24"/>
                <w:szCs w:val="24"/>
              </w:rPr>
              <w:t>Коррекция образовательной  нагрузки для часто болеющих детей.</w:t>
            </w:r>
          </w:p>
        </w:tc>
        <w:tc>
          <w:tcPr>
            <w:tcW w:w="1561" w:type="pct"/>
            <w:tcBorders>
              <w:top w:val="single" w:sz="4" w:space="0" w:color="auto"/>
              <w:bottom w:val="single" w:sz="4" w:space="0" w:color="auto"/>
            </w:tcBorders>
          </w:tcPr>
          <w:p w:rsidR="009E08D9" w:rsidRPr="006D1D05" w:rsidRDefault="009E08D9" w:rsidP="003875D5">
            <w:pPr>
              <w:spacing w:before="100" w:beforeAutospacing="1" w:after="100" w:afterAutospacing="1" w:line="240" w:lineRule="auto"/>
              <w:rPr>
                <w:rFonts w:ascii="Times New Roman" w:eastAsia="Times New Roman" w:hAnsi="Times New Roman"/>
                <w:sz w:val="24"/>
                <w:szCs w:val="24"/>
              </w:rPr>
            </w:pPr>
            <w:r w:rsidRPr="006D1D05">
              <w:rPr>
                <w:rFonts w:ascii="Times New Roman" w:eastAsia="Times New Roman" w:hAnsi="Times New Roman"/>
                <w:sz w:val="24"/>
                <w:szCs w:val="24"/>
              </w:rPr>
              <w:t>Старший воспитатель</w:t>
            </w:r>
          </w:p>
        </w:tc>
      </w:tr>
      <w:tr w:rsidR="009E08D9" w:rsidRPr="00E02FF4" w:rsidTr="00311908">
        <w:trPr>
          <w:trHeight w:val="2072"/>
        </w:trPr>
        <w:tc>
          <w:tcPr>
            <w:tcW w:w="222" w:type="pct"/>
            <w:vMerge/>
          </w:tcPr>
          <w:p w:rsidR="009E08D9" w:rsidRPr="006D1D05" w:rsidRDefault="009E08D9" w:rsidP="004A410E">
            <w:pPr>
              <w:numPr>
                <w:ilvl w:val="0"/>
                <w:numId w:val="36"/>
              </w:numPr>
              <w:spacing w:before="100" w:beforeAutospacing="1" w:after="100" w:afterAutospacing="1" w:line="240" w:lineRule="auto"/>
              <w:rPr>
                <w:rFonts w:ascii="Times New Roman" w:eastAsia="Times New Roman" w:hAnsi="Times New Roman"/>
                <w:sz w:val="24"/>
                <w:szCs w:val="24"/>
              </w:rPr>
            </w:pPr>
          </w:p>
        </w:tc>
        <w:tc>
          <w:tcPr>
            <w:tcW w:w="1012" w:type="pct"/>
            <w:vMerge/>
          </w:tcPr>
          <w:p w:rsidR="009E08D9" w:rsidRPr="006D1D05" w:rsidRDefault="009E08D9" w:rsidP="003875D5">
            <w:pPr>
              <w:spacing w:before="100" w:beforeAutospacing="1" w:after="100" w:afterAutospacing="1" w:line="240" w:lineRule="auto"/>
              <w:rPr>
                <w:rFonts w:ascii="Times New Roman" w:eastAsia="Times New Roman" w:hAnsi="Times New Roman"/>
                <w:color w:val="000000"/>
                <w:sz w:val="24"/>
                <w:szCs w:val="24"/>
              </w:rPr>
            </w:pPr>
          </w:p>
        </w:tc>
        <w:tc>
          <w:tcPr>
            <w:tcW w:w="2205" w:type="pct"/>
            <w:tcBorders>
              <w:top w:val="single" w:sz="4" w:space="0" w:color="auto"/>
            </w:tcBorders>
          </w:tcPr>
          <w:p w:rsidR="009E08D9" w:rsidRPr="006D1D05" w:rsidRDefault="009E08D9" w:rsidP="003875D5">
            <w:pPr>
              <w:adjustRightInd w:val="0"/>
              <w:spacing w:before="23" w:after="23" w:line="240" w:lineRule="auto"/>
              <w:rPr>
                <w:rFonts w:ascii="Times New Roman" w:eastAsia="Times New Roman" w:hAnsi="Times New Roman"/>
                <w:color w:val="000000"/>
                <w:sz w:val="24"/>
                <w:szCs w:val="24"/>
              </w:rPr>
            </w:pPr>
            <w:r w:rsidRPr="006D1D05">
              <w:rPr>
                <w:rFonts w:ascii="Times New Roman" w:eastAsia="Times New Roman" w:hAnsi="Times New Roman"/>
                <w:color w:val="000000"/>
                <w:sz w:val="24"/>
                <w:szCs w:val="24"/>
              </w:rPr>
              <w:t xml:space="preserve">Организация двигательной деятельности </w:t>
            </w:r>
          </w:p>
          <w:p w:rsidR="009E08D9" w:rsidRPr="006D1D05" w:rsidRDefault="009E08D9" w:rsidP="003875D5">
            <w:pPr>
              <w:adjustRightInd w:val="0"/>
              <w:spacing w:before="23" w:after="23" w:line="240" w:lineRule="auto"/>
              <w:rPr>
                <w:rFonts w:ascii="Times New Roman" w:eastAsia="Times New Roman" w:hAnsi="Times New Roman"/>
                <w:color w:val="000000"/>
                <w:sz w:val="24"/>
                <w:szCs w:val="24"/>
              </w:rPr>
            </w:pPr>
            <w:r w:rsidRPr="006D1D05">
              <w:rPr>
                <w:rFonts w:ascii="Times New Roman" w:eastAsia="Times New Roman" w:hAnsi="Times New Roman"/>
                <w:color w:val="000000"/>
                <w:sz w:val="24"/>
                <w:szCs w:val="24"/>
              </w:rPr>
              <w:t>Организация деятельности по формированию основ гигиенических знаний и привычки к здоровому     образу жизни</w:t>
            </w:r>
          </w:p>
          <w:p w:rsidR="009E08D9" w:rsidRPr="006D1D05" w:rsidRDefault="009E08D9" w:rsidP="003875D5">
            <w:pPr>
              <w:adjustRightInd w:val="0"/>
              <w:spacing w:before="23" w:after="23" w:line="240" w:lineRule="auto"/>
              <w:rPr>
                <w:rFonts w:ascii="Times New Roman" w:eastAsia="Times New Roman" w:hAnsi="Times New Roman"/>
                <w:color w:val="000000"/>
                <w:sz w:val="24"/>
                <w:szCs w:val="24"/>
              </w:rPr>
            </w:pPr>
            <w:r w:rsidRPr="006D1D05">
              <w:rPr>
                <w:rFonts w:ascii="Times New Roman" w:eastAsia="Times New Roman" w:hAnsi="Times New Roman"/>
                <w:color w:val="000000"/>
                <w:sz w:val="24"/>
                <w:szCs w:val="24"/>
              </w:rPr>
              <w:t>Организация дневного сна.</w:t>
            </w:r>
          </w:p>
          <w:p w:rsidR="009E08D9" w:rsidRPr="006D1D05" w:rsidRDefault="009E08D9" w:rsidP="003875D5">
            <w:pPr>
              <w:shd w:val="clear" w:color="auto" w:fill="FFFFFF"/>
              <w:adjustRightInd w:val="0"/>
              <w:spacing w:before="23" w:after="23" w:line="240" w:lineRule="auto"/>
              <w:rPr>
                <w:rFonts w:ascii="Times New Roman" w:eastAsia="Times New Roman" w:hAnsi="Times New Roman"/>
                <w:color w:val="000000"/>
                <w:sz w:val="24"/>
                <w:szCs w:val="24"/>
              </w:rPr>
            </w:pPr>
            <w:r w:rsidRPr="006D1D05">
              <w:rPr>
                <w:rFonts w:ascii="Times New Roman" w:eastAsia="Times New Roman" w:hAnsi="Times New Roman"/>
                <w:color w:val="000000"/>
                <w:sz w:val="24"/>
                <w:szCs w:val="24"/>
              </w:rPr>
              <w:t>Дыхательная гимнастика.</w:t>
            </w:r>
          </w:p>
          <w:p w:rsidR="009E08D9" w:rsidRPr="006D1D05" w:rsidRDefault="009E08D9" w:rsidP="003875D5">
            <w:pPr>
              <w:shd w:val="clear" w:color="auto" w:fill="FFFFFF"/>
              <w:adjustRightInd w:val="0"/>
              <w:spacing w:before="23" w:after="23" w:line="240" w:lineRule="auto"/>
              <w:rPr>
                <w:rFonts w:ascii="Times New Roman" w:eastAsia="Times New Roman" w:hAnsi="Times New Roman"/>
                <w:color w:val="FF0000"/>
                <w:sz w:val="24"/>
                <w:szCs w:val="24"/>
              </w:rPr>
            </w:pPr>
            <w:r w:rsidRPr="006D1D05">
              <w:rPr>
                <w:rFonts w:ascii="Times New Roman" w:eastAsia="Times New Roman" w:hAnsi="Times New Roman"/>
                <w:color w:val="000000"/>
                <w:sz w:val="24"/>
                <w:szCs w:val="24"/>
              </w:rPr>
              <w:t>Гимнастика после сна, дорожка здоровья.</w:t>
            </w:r>
          </w:p>
        </w:tc>
        <w:tc>
          <w:tcPr>
            <w:tcW w:w="1561" w:type="pct"/>
            <w:tcBorders>
              <w:top w:val="single" w:sz="4" w:space="0" w:color="auto"/>
            </w:tcBorders>
          </w:tcPr>
          <w:p w:rsidR="009E08D9" w:rsidRPr="006D1D05" w:rsidRDefault="009E08D9" w:rsidP="003875D5">
            <w:pPr>
              <w:spacing w:after="0" w:line="240" w:lineRule="auto"/>
              <w:rPr>
                <w:rFonts w:ascii="Times New Roman" w:eastAsia="Times New Roman" w:hAnsi="Times New Roman"/>
                <w:sz w:val="24"/>
                <w:szCs w:val="24"/>
              </w:rPr>
            </w:pPr>
            <w:r w:rsidRPr="006D1D05">
              <w:rPr>
                <w:rFonts w:ascii="Times New Roman" w:eastAsia="Times New Roman" w:hAnsi="Times New Roman"/>
                <w:sz w:val="24"/>
                <w:szCs w:val="24"/>
              </w:rPr>
              <w:t>Старший воспитатель</w:t>
            </w:r>
          </w:p>
          <w:p w:rsidR="009E08D9" w:rsidRPr="006D1D05" w:rsidRDefault="009E08D9" w:rsidP="003875D5">
            <w:pPr>
              <w:spacing w:after="0" w:line="240" w:lineRule="auto"/>
              <w:rPr>
                <w:rFonts w:ascii="Times New Roman" w:eastAsia="Times New Roman" w:hAnsi="Times New Roman"/>
                <w:sz w:val="24"/>
                <w:szCs w:val="24"/>
              </w:rPr>
            </w:pPr>
            <w:r w:rsidRPr="006D1D05">
              <w:rPr>
                <w:rFonts w:ascii="Times New Roman" w:eastAsia="Times New Roman" w:hAnsi="Times New Roman"/>
                <w:sz w:val="24"/>
                <w:szCs w:val="24"/>
              </w:rPr>
              <w:t>Воспитатели</w:t>
            </w:r>
          </w:p>
          <w:p w:rsidR="009E08D9" w:rsidRPr="006D1D05" w:rsidRDefault="009E08D9" w:rsidP="003875D5">
            <w:pPr>
              <w:spacing w:after="0" w:line="240" w:lineRule="auto"/>
              <w:rPr>
                <w:rFonts w:ascii="Times New Roman" w:eastAsia="Times New Roman" w:hAnsi="Times New Roman"/>
                <w:sz w:val="24"/>
                <w:szCs w:val="24"/>
              </w:rPr>
            </w:pPr>
            <w:r w:rsidRPr="006D1D05">
              <w:rPr>
                <w:rFonts w:ascii="Times New Roman" w:eastAsia="Times New Roman" w:hAnsi="Times New Roman"/>
                <w:sz w:val="24"/>
                <w:szCs w:val="24"/>
              </w:rPr>
              <w:t>Инструктор по физической культуре</w:t>
            </w:r>
          </w:p>
        </w:tc>
      </w:tr>
      <w:tr w:rsidR="009E08D9" w:rsidRPr="00E02FF4" w:rsidTr="00311908">
        <w:trPr>
          <w:trHeight w:val="983"/>
        </w:trPr>
        <w:tc>
          <w:tcPr>
            <w:tcW w:w="222" w:type="pct"/>
            <w:vMerge/>
          </w:tcPr>
          <w:p w:rsidR="009E08D9" w:rsidRPr="006D1D05" w:rsidRDefault="009E08D9" w:rsidP="004A410E">
            <w:pPr>
              <w:numPr>
                <w:ilvl w:val="0"/>
                <w:numId w:val="36"/>
              </w:numPr>
              <w:spacing w:before="100" w:beforeAutospacing="1" w:after="100" w:afterAutospacing="1" w:line="240" w:lineRule="auto"/>
              <w:rPr>
                <w:rFonts w:ascii="Times New Roman" w:eastAsia="Times New Roman" w:hAnsi="Times New Roman"/>
                <w:sz w:val="24"/>
                <w:szCs w:val="24"/>
              </w:rPr>
            </w:pPr>
          </w:p>
        </w:tc>
        <w:tc>
          <w:tcPr>
            <w:tcW w:w="1012" w:type="pct"/>
            <w:vMerge/>
          </w:tcPr>
          <w:p w:rsidR="009E08D9" w:rsidRPr="006D1D05" w:rsidRDefault="009E08D9" w:rsidP="003875D5">
            <w:pPr>
              <w:spacing w:before="100" w:beforeAutospacing="1" w:after="100" w:afterAutospacing="1" w:line="240" w:lineRule="auto"/>
              <w:rPr>
                <w:rFonts w:ascii="Times New Roman" w:eastAsia="Times New Roman" w:hAnsi="Times New Roman"/>
                <w:color w:val="000000"/>
                <w:sz w:val="24"/>
                <w:szCs w:val="24"/>
              </w:rPr>
            </w:pPr>
          </w:p>
        </w:tc>
        <w:tc>
          <w:tcPr>
            <w:tcW w:w="2205" w:type="pct"/>
            <w:tcBorders>
              <w:top w:val="single" w:sz="4" w:space="0" w:color="auto"/>
              <w:bottom w:val="single" w:sz="4" w:space="0" w:color="auto"/>
            </w:tcBorders>
          </w:tcPr>
          <w:p w:rsidR="009E08D9" w:rsidRPr="006D1D05" w:rsidRDefault="009E08D9" w:rsidP="003875D5">
            <w:pPr>
              <w:spacing w:before="23" w:after="23" w:line="240" w:lineRule="auto"/>
              <w:rPr>
                <w:rFonts w:ascii="Times New Roman" w:eastAsia="Times New Roman" w:hAnsi="Times New Roman"/>
                <w:color w:val="000000"/>
                <w:sz w:val="24"/>
                <w:szCs w:val="24"/>
              </w:rPr>
            </w:pPr>
            <w:r w:rsidRPr="006D1D05">
              <w:rPr>
                <w:rFonts w:ascii="Times New Roman" w:eastAsia="Times New Roman" w:hAnsi="Times New Roman"/>
                <w:color w:val="000000"/>
                <w:sz w:val="24"/>
                <w:szCs w:val="24"/>
              </w:rPr>
              <w:t>Специфическая и неспецифическая профилактика ОРВИ и гриппа.</w:t>
            </w:r>
          </w:p>
          <w:p w:rsidR="009E08D9" w:rsidRPr="006D1D05" w:rsidRDefault="009E08D9" w:rsidP="00311908">
            <w:pPr>
              <w:shd w:val="clear" w:color="auto" w:fill="FFFFFF"/>
              <w:adjustRightInd w:val="0"/>
              <w:spacing w:before="23" w:after="23" w:line="240" w:lineRule="auto"/>
              <w:rPr>
                <w:rFonts w:ascii="Times New Roman" w:eastAsia="Times New Roman" w:hAnsi="Times New Roman"/>
                <w:color w:val="000000"/>
                <w:sz w:val="24"/>
                <w:szCs w:val="24"/>
              </w:rPr>
            </w:pPr>
            <w:r w:rsidRPr="006D1D05">
              <w:rPr>
                <w:rFonts w:ascii="Times New Roman" w:eastAsia="Times New Roman" w:hAnsi="Times New Roman"/>
                <w:color w:val="000000"/>
                <w:sz w:val="24"/>
                <w:szCs w:val="24"/>
              </w:rPr>
              <w:t>педиатра.</w:t>
            </w:r>
          </w:p>
        </w:tc>
        <w:tc>
          <w:tcPr>
            <w:tcW w:w="1561" w:type="pct"/>
            <w:tcBorders>
              <w:top w:val="single" w:sz="4" w:space="0" w:color="auto"/>
              <w:bottom w:val="single" w:sz="4" w:space="0" w:color="auto"/>
            </w:tcBorders>
          </w:tcPr>
          <w:p w:rsidR="009E08D9" w:rsidRPr="006D1D05" w:rsidRDefault="009E08D9" w:rsidP="003875D5">
            <w:pPr>
              <w:spacing w:after="0" w:line="240" w:lineRule="auto"/>
              <w:rPr>
                <w:rFonts w:ascii="Times New Roman" w:eastAsia="Times New Roman" w:hAnsi="Times New Roman"/>
                <w:sz w:val="24"/>
                <w:szCs w:val="24"/>
              </w:rPr>
            </w:pPr>
            <w:r w:rsidRPr="006D1D05">
              <w:rPr>
                <w:rFonts w:ascii="Times New Roman" w:eastAsia="Times New Roman" w:hAnsi="Times New Roman"/>
                <w:sz w:val="24"/>
                <w:szCs w:val="24"/>
              </w:rPr>
              <w:t>Старшая медсестра</w:t>
            </w:r>
          </w:p>
          <w:p w:rsidR="009E08D9" w:rsidRPr="006D1D05" w:rsidRDefault="009E08D9" w:rsidP="003875D5">
            <w:pPr>
              <w:spacing w:after="0" w:line="240" w:lineRule="auto"/>
              <w:rPr>
                <w:rFonts w:ascii="Times New Roman" w:eastAsia="Times New Roman" w:hAnsi="Times New Roman"/>
                <w:sz w:val="24"/>
                <w:szCs w:val="24"/>
              </w:rPr>
            </w:pPr>
            <w:r w:rsidRPr="006D1D05">
              <w:rPr>
                <w:rFonts w:ascii="Times New Roman" w:eastAsia="Times New Roman" w:hAnsi="Times New Roman"/>
                <w:sz w:val="24"/>
                <w:szCs w:val="24"/>
              </w:rPr>
              <w:t>Врач</w:t>
            </w:r>
          </w:p>
        </w:tc>
      </w:tr>
      <w:tr w:rsidR="009E08D9" w:rsidRPr="00E02FF4" w:rsidTr="003875D5">
        <w:trPr>
          <w:trHeight w:val="281"/>
        </w:trPr>
        <w:tc>
          <w:tcPr>
            <w:tcW w:w="222" w:type="pct"/>
            <w:vMerge/>
          </w:tcPr>
          <w:p w:rsidR="009E08D9" w:rsidRPr="006D1D05" w:rsidRDefault="009E08D9" w:rsidP="004A410E">
            <w:pPr>
              <w:numPr>
                <w:ilvl w:val="0"/>
                <w:numId w:val="36"/>
              </w:numPr>
              <w:spacing w:before="100" w:beforeAutospacing="1" w:after="100" w:afterAutospacing="1" w:line="240" w:lineRule="auto"/>
              <w:rPr>
                <w:rFonts w:ascii="Times New Roman" w:eastAsia="Times New Roman" w:hAnsi="Times New Roman"/>
                <w:sz w:val="24"/>
                <w:szCs w:val="24"/>
              </w:rPr>
            </w:pPr>
          </w:p>
        </w:tc>
        <w:tc>
          <w:tcPr>
            <w:tcW w:w="1012" w:type="pct"/>
            <w:vMerge/>
          </w:tcPr>
          <w:p w:rsidR="009E08D9" w:rsidRPr="006D1D05" w:rsidRDefault="009E08D9" w:rsidP="003875D5">
            <w:pPr>
              <w:spacing w:before="100" w:beforeAutospacing="1" w:after="100" w:afterAutospacing="1" w:line="240" w:lineRule="auto"/>
              <w:rPr>
                <w:rFonts w:ascii="Times New Roman" w:eastAsia="Times New Roman" w:hAnsi="Times New Roman"/>
                <w:color w:val="000000"/>
                <w:sz w:val="24"/>
                <w:szCs w:val="24"/>
              </w:rPr>
            </w:pPr>
          </w:p>
        </w:tc>
        <w:tc>
          <w:tcPr>
            <w:tcW w:w="2205" w:type="pct"/>
            <w:tcBorders>
              <w:top w:val="single" w:sz="4" w:space="0" w:color="auto"/>
            </w:tcBorders>
          </w:tcPr>
          <w:p w:rsidR="009E08D9" w:rsidRPr="006D1D05" w:rsidRDefault="009E08D9" w:rsidP="003875D5">
            <w:pPr>
              <w:shd w:val="clear" w:color="auto" w:fill="FFFFFF"/>
              <w:adjustRightInd w:val="0"/>
              <w:spacing w:before="23" w:after="23" w:line="240" w:lineRule="auto"/>
              <w:rPr>
                <w:rFonts w:ascii="Times New Roman" w:eastAsia="Times New Roman" w:hAnsi="Times New Roman"/>
                <w:color w:val="000000"/>
                <w:sz w:val="24"/>
                <w:szCs w:val="24"/>
              </w:rPr>
            </w:pPr>
            <w:r w:rsidRPr="006D1D05">
              <w:rPr>
                <w:rFonts w:ascii="Times New Roman" w:eastAsia="Times New Roman" w:hAnsi="Times New Roman"/>
                <w:color w:val="000000"/>
                <w:sz w:val="24"/>
                <w:szCs w:val="24"/>
              </w:rPr>
              <w:t>Соблюдение режима проветривания  в течение дня и оптимизации вентиляции во время дневного сна.</w:t>
            </w:r>
          </w:p>
          <w:p w:rsidR="009E08D9" w:rsidRPr="006D1D05" w:rsidRDefault="009E08D9" w:rsidP="003875D5">
            <w:pPr>
              <w:shd w:val="clear" w:color="auto" w:fill="FFFFFF"/>
              <w:adjustRightInd w:val="0"/>
              <w:spacing w:before="23" w:after="23" w:line="240" w:lineRule="auto"/>
              <w:rPr>
                <w:rFonts w:ascii="Times New Roman" w:eastAsia="Times New Roman" w:hAnsi="Times New Roman"/>
                <w:color w:val="000000"/>
                <w:sz w:val="24"/>
                <w:szCs w:val="24"/>
              </w:rPr>
            </w:pPr>
            <w:r w:rsidRPr="006D1D05">
              <w:rPr>
                <w:rFonts w:ascii="Times New Roman" w:eastAsia="Times New Roman" w:hAnsi="Times New Roman"/>
                <w:color w:val="000000"/>
                <w:sz w:val="24"/>
                <w:szCs w:val="24"/>
              </w:rPr>
              <w:t xml:space="preserve">Подбор оптимальной </w:t>
            </w:r>
            <w:proofErr w:type="spellStart"/>
            <w:r w:rsidRPr="006D1D05">
              <w:rPr>
                <w:rFonts w:ascii="Times New Roman" w:eastAsia="Times New Roman" w:hAnsi="Times New Roman"/>
                <w:color w:val="000000"/>
                <w:sz w:val="24"/>
                <w:szCs w:val="24"/>
              </w:rPr>
              <w:t>слойности</w:t>
            </w:r>
            <w:proofErr w:type="spellEnd"/>
            <w:r w:rsidRPr="006D1D05">
              <w:rPr>
                <w:rFonts w:ascii="Times New Roman" w:eastAsia="Times New Roman" w:hAnsi="Times New Roman"/>
                <w:color w:val="000000"/>
                <w:sz w:val="24"/>
                <w:szCs w:val="24"/>
              </w:rPr>
              <w:t xml:space="preserve"> одежды при различных температурах в группе, физкультурном и музыкальном залах, на улице.</w:t>
            </w:r>
          </w:p>
          <w:p w:rsidR="009E08D9" w:rsidRPr="006D1D05" w:rsidRDefault="009E08D9" w:rsidP="003875D5">
            <w:pPr>
              <w:shd w:val="clear" w:color="auto" w:fill="FFFFFF"/>
              <w:adjustRightInd w:val="0"/>
              <w:spacing w:before="23" w:after="23" w:line="240" w:lineRule="auto"/>
              <w:rPr>
                <w:rFonts w:ascii="Times New Roman" w:eastAsia="Times New Roman" w:hAnsi="Times New Roman"/>
                <w:color w:val="000000"/>
                <w:sz w:val="24"/>
                <w:szCs w:val="24"/>
              </w:rPr>
            </w:pPr>
            <w:r w:rsidRPr="006D1D05">
              <w:rPr>
                <w:rFonts w:ascii="Times New Roman" w:eastAsia="Times New Roman" w:hAnsi="Times New Roman"/>
                <w:color w:val="000000"/>
                <w:sz w:val="24"/>
                <w:szCs w:val="24"/>
              </w:rPr>
              <w:t>Закаливание естественными физическими факторами:</w:t>
            </w:r>
          </w:p>
          <w:p w:rsidR="009E08D9" w:rsidRPr="006D1D05" w:rsidRDefault="009E08D9" w:rsidP="003875D5">
            <w:pPr>
              <w:shd w:val="clear" w:color="auto" w:fill="FFFFFF"/>
              <w:adjustRightInd w:val="0"/>
              <w:spacing w:before="23" w:after="23" w:line="240" w:lineRule="auto"/>
              <w:rPr>
                <w:rFonts w:ascii="Times New Roman" w:eastAsia="Times New Roman" w:hAnsi="Times New Roman"/>
                <w:color w:val="000000"/>
                <w:sz w:val="24"/>
                <w:szCs w:val="24"/>
              </w:rPr>
            </w:pPr>
            <w:r w:rsidRPr="006D1D05">
              <w:rPr>
                <w:rFonts w:ascii="Times New Roman" w:eastAsia="Times New Roman" w:hAnsi="Times New Roman"/>
                <w:color w:val="000000"/>
                <w:sz w:val="24"/>
                <w:szCs w:val="24"/>
              </w:rPr>
              <w:t>организация разнообразной  деятельности детей на свежем воздухе;</w:t>
            </w:r>
          </w:p>
          <w:p w:rsidR="009E08D9" w:rsidRPr="006D1D05" w:rsidRDefault="009E08D9" w:rsidP="003875D5">
            <w:pPr>
              <w:shd w:val="clear" w:color="auto" w:fill="FFFFFF"/>
              <w:adjustRightInd w:val="0"/>
              <w:spacing w:before="23" w:after="23" w:line="240" w:lineRule="auto"/>
              <w:rPr>
                <w:rFonts w:ascii="Times New Roman" w:eastAsia="Times New Roman" w:hAnsi="Times New Roman"/>
                <w:color w:val="000000"/>
                <w:sz w:val="24"/>
                <w:szCs w:val="24"/>
              </w:rPr>
            </w:pPr>
            <w:r w:rsidRPr="006D1D05">
              <w:rPr>
                <w:rFonts w:ascii="Times New Roman" w:eastAsia="Times New Roman" w:hAnsi="Times New Roman"/>
                <w:color w:val="000000"/>
                <w:sz w:val="24"/>
                <w:szCs w:val="24"/>
              </w:rPr>
              <w:t>умывание рук до локтя (плеч) водой в течение года с постепенным понижением температуры;</w:t>
            </w:r>
          </w:p>
          <w:p w:rsidR="009E08D9" w:rsidRPr="006D1D05" w:rsidRDefault="009E08D9" w:rsidP="003875D5">
            <w:pPr>
              <w:shd w:val="clear" w:color="auto" w:fill="FFFFFF"/>
              <w:adjustRightInd w:val="0"/>
              <w:spacing w:before="23" w:after="23" w:line="240" w:lineRule="auto"/>
              <w:rPr>
                <w:rFonts w:ascii="Times New Roman" w:eastAsia="Times New Roman" w:hAnsi="Times New Roman"/>
                <w:color w:val="000000"/>
                <w:sz w:val="24"/>
                <w:szCs w:val="24"/>
              </w:rPr>
            </w:pPr>
            <w:r w:rsidRPr="006D1D05">
              <w:rPr>
                <w:rFonts w:ascii="Times New Roman" w:eastAsia="Times New Roman" w:hAnsi="Times New Roman"/>
                <w:color w:val="000000"/>
                <w:sz w:val="24"/>
                <w:szCs w:val="24"/>
              </w:rPr>
              <w:t xml:space="preserve"> полоскание полости рта и глотки кипяченой водой </w:t>
            </w:r>
            <w:r w:rsidRPr="006D1D05">
              <w:rPr>
                <w:rFonts w:ascii="Times New Roman" w:eastAsia="Times New Roman" w:hAnsi="Times New Roman"/>
                <w:color w:val="000000"/>
                <w:sz w:val="24"/>
                <w:szCs w:val="24"/>
              </w:rPr>
              <w:lastRenderedPageBreak/>
              <w:t>комнатной температуры</w:t>
            </w:r>
          </w:p>
          <w:p w:rsidR="009E08D9" w:rsidRPr="006D1D05" w:rsidRDefault="009E08D9" w:rsidP="00311908">
            <w:pPr>
              <w:adjustRightInd w:val="0"/>
              <w:spacing w:before="23" w:after="23" w:line="240" w:lineRule="auto"/>
              <w:rPr>
                <w:rFonts w:ascii="Times New Roman" w:eastAsia="Times New Roman" w:hAnsi="Times New Roman"/>
                <w:color w:val="000000"/>
                <w:sz w:val="24"/>
                <w:szCs w:val="24"/>
              </w:rPr>
            </w:pPr>
            <w:r w:rsidRPr="006D1D05">
              <w:rPr>
                <w:rFonts w:ascii="Times New Roman" w:eastAsia="Times New Roman" w:hAnsi="Times New Roman"/>
                <w:color w:val="000000"/>
                <w:sz w:val="24"/>
                <w:szCs w:val="24"/>
              </w:rPr>
              <w:t>местные и общие воздушные ванны; световоздушные и солнечные ванны в весенне-летний сезон.</w:t>
            </w:r>
          </w:p>
        </w:tc>
        <w:tc>
          <w:tcPr>
            <w:tcW w:w="1561" w:type="pct"/>
            <w:tcBorders>
              <w:top w:val="single" w:sz="4" w:space="0" w:color="auto"/>
            </w:tcBorders>
          </w:tcPr>
          <w:p w:rsidR="009E08D9" w:rsidRPr="006D1D05" w:rsidRDefault="009E08D9" w:rsidP="003875D5">
            <w:pPr>
              <w:spacing w:after="0" w:line="240" w:lineRule="auto"/>
              <w:rPr>
                <w:rFonts w:ascii="Times New Roman" w:eastAsia="Times New Roman" w:hAnsi="Times New Roman"/>
                <w:sz w:val="24"/>
                <w:szCs w:val="24"/>
              </w:rPr>
            </w:pPr>
            <w:r w:rsidRPr="006D1D05">
              <w:rPr>
                <w:rFonts w:ascii="Times New Roman" w:eastAsia="Times New Roman" w:hAnsi="Times New Roman"/>
                <w:sz w:val="24"/>
                <w:szCs w:val="24"/>
              </w:rPr>
              <w:lastRenderedPageBreak/>
              <w:t>Старшая медсестра</w:t>
            </w:r>
          </w:p>
          <w:p w:rsidR="009E08D9" w:rsidRPr="006D1D05" w:rsidRDefault="009E08D9" w:rsidP="003875D5">
            <w:pPr>
              <w:spacing w:after="0" w:line="240" w:lineRule="auto"/>
              <w:rPr>
                <w:rFonts w:ascii="Times New Roman" w:eastAsia="Times New Roman" w:hAnsi="Times New Roman"/>
                <w:sz w:val="24"/>
                <w:szCs w:val="24"/>
              </w:rPr>
            </w:pPr>
            <w:r w:rsidRPr="006D1D05">
              <w:rPr>
                <w:rFonts w:ascii="Times New Roman" w:eastAsia="Times New Roman" w:hAnsi="Times New Roman"/>
                <w:sz w:val="24"/>
                <w:szCs w:val="24"/>
              </w:rPr>
              <w:t>Воспитатели</w:t>
            </w:r>
          </w:p>
          <w:p w:rsidR="009E08D9" w:rsidRPr="006D1D05" w:rsidRDefault="009E08D9" w:rsidP="003875D5">
            <w:pPr>
              <w:spacing w:after="0" w:line="240" w:lineRule="auto"/>
              <w:rPr>
                <w:rFonts w:ascii="Times New Roman" w:eastAsia="Times New Roman" w:hAnsi="Times New Roman"/>
                <w:sz w:val="24"/>
                <w:szCs w:val="24"/>
              </w:rPr>
            </w:pPr>
            <w:r w:rsidRPr="006D1D05">
              <w:rPr>
                <w:rFonts w:ascii="Times New Roman" w:eastAsia="Times New Roman" w:hAnsi="Times New Roman"/>
                <w:sz w:val="24"/>
                <w:szCs w:val="24"/>
              </w:rPr>
              <w:t>Учитель-Логопед</w:t>
            </w:r>
          </w:p>
          <w:p w:rsidR="009E08D9" w:rsidRPr="006D1D05" w:rsidRDefault="009E08D9" w:rsidP="003875D5">
            <w:pPr>
              <w:spacing w:after="0" w:line="240" w:lineRule="auto"/>
              <w:rPr>
                <w:rFonts w:ascii="Times New Roman" w:eastAsia="Times New Roman" w:hAnsi="Times New Roman"/>
                <w:sz w:val="24"/>
                <w:szCs w:val="24"/>
              </w:rPr>
            </w:pPr>
          </w:p>
          <w:p w:rsidR="009E08D9" w:rsidRPr="006D1D05" w:rsidRDefault="009E08D9" w:rsidP="003875D5">
            <w:pPr>
              <w:spacing w:after="0" w:line="240" w:lineRule="auto"/>
              <w:rPr>
                <w:rFonts w:ascii="Times New Roman" w:eastAsia="Times New Roman" w:hAnsi="Times New Roman"/>
                <w:sz w:val="24"/>
                <w:szCs w:val="24"/>
              </w:rPr>
            </w:pPr>
          </w:p>
          <w:p w:rsidR="009E08D9" w:rsidRPr="006D1D05" w:rsidRDefault="009E08D9" w:rsidP="003875D5">
            <w:pPr>
              <w:spacing w:after="0" w:line="240" w:lineRule="auto"/>
              <w:rPr>
                <w:rFonts w:ascii="Times New Roman" w:eastAsia="Times New Roman" w:hAnsi="Times New Roman"/>
                <w:sz w:val="24"/>
                <w:szCs w:val="24"/>
              </w:rPr>
            </w:pPr>
          </w:p>
          <w:p w:rsidR="009E08D9" w:rsidRPr="006D1D05" w:rsidRDefault="009E08D9" w:rsidP="003875D5">
            <w:pPr>
              <w:spacing w:after="0" w:line="240" w:lineRule="auto"/>
              <w:rPr>
                <w:rFonts w:ascii="Times New Roman" w:eastAsia="Times New Roman" w:hAnsi="Times New Roman"/>
                <w:sz w:val="24"/>
                <w:szCs w:val="24"/>
              </w:rPr>
            </w:pPr>
          </w:p>
          <w:p w:rsidR="009E08D9" w:rsidRPr="006D1D05" w:rsidRDefault="009E08D9" w:rsidP="003875D5">
            <w:pPr>
              <w:spacing w:after="0" w:line="240" w:lineRule="auto"/>
              <w:rPr>
                <w:rFonts w:ascii="Times New Roman" w:eastAsia="Times New Roman" w:hAnsi="Times New Roman"/>
                <w:sz w:val="24"/>
                <w:szCs w:val="24"/>
              </w:rPr>
            </w:pPr>
            <w:r w:rsidRPr="006D1D05">
              <w:rPr>
                <w:rFonts w:ascii="Times New Roman" w:eastAsia="Times New Roman" w:hAnsi="Times New Roman"/>
                <w:sz w:val="24"/>
                <w:szCs w:val="24"/>
              </w:rPr>
              <w:t>Инструктор по физической культуре</w:t>
            </w:r>
          </w:p>
        </w:tc>
      </w:tr>
      <w:tr w:rsidR="009E08D9" w:rsidRPr="00E02FF4" w:rsidTr="00311908">
        <w:trPr>
          <w:trHeight w:val="1448"/>
        </w:trPr>
        <w:tc>
          <w:tcPr>
            <w:tcW w:w="222" w:type="pct"/>
          </w:tcPr>
          <w:p w:rsidR="009E08D9" w:rsidRPr="006D1D05" w:rsidRDefault="009E08D9" w:rsidP="003875D5">
            <w:pPr>
              <w:spacing w:before="100" w:beforeAutospacing="1" w:after="100" w:afterAutospacing="1" w:line="240" w:lineRule="auto"/>
              <w:rPr>
                <w:rFonts w:ascii="Times New Roman" w:eastAsia="Times New Roman" w:hAnsi="Times New Roman"/>
                <w:sz w:val="24"/>
                <w:szCs w:val="24"/>
              </w:rPr>
            </w:pPr>
          </w:p>
        </w:tc>
        <w:tc>
          <w:tcPr>
            <w:tcW w:w="1012" w:type="pct"/>
          </w:tcPr>
          <w:p w:rsidR="009E08D9" w:rsidRPr="006D1D05" w:rsidRDefault="009E08D9" w:rsidP="003875D5">
            <w:pPr>
              <w:spacing w:before="100" w:beforeAutospacing="1" w:after="100" w:afterAutospacing="1" w:line="240" w:lineRule="auto"/>
              <w:rPr>
                <w:rFonts w:ascii="Times New Roman" w:eastAsia="Times New Roman" w:hAnsi="Times New Roman"/>
                <w:color w:val="000000"/>
                <w:sz w:val="24"/>
                <w:szCs w:val="24"/>
              </w:rPr>
            </w:pPr>
          </w:p>
        </w:tc>
        <w:tc>
          <w:tcPr>
            <w:tcW w:w="2205" w:type="pct"/>
            <w:tcBorders>
              <w:top w:val="single" w:sz="4" w:space="0" w:color="auto"/>
            </w:tcBorders>
          </w:tcPr>
          <w:p w:rsidR="009E08D9" w:rsidRPr="006D1D05" w:rsidRDefault="009E08D9" w:rsidP="003875D5">
            <w:pPr>
              <w:spacing w:before="23" w:after="23" w:line="240" w:lineRule="auto"/>
              <w:rPr>
                <w:rFonts w:ascii="Times New Roman" w:eastAsia="Times New Roman" w:hAnsi="Times New Roman"/>
                <w:i/>
                <w:iCs/>
                <w:color w:val="000000"/>
                <w:sz w:val="24"/>
                <w:szCs w:val="24"/>
              </w:rPr>
            </w:pPr>
            <w:r w:rsidRPr="006D1D05">
              <w:rPr>
                <w:rFonts w:ascii="Times New Roman" w:eastAsia="Times New Roman" w:hAnsi="Times New Roman"/>
                <w:i/>
                <w:iCs/>
                <w:color w:val="000000"/>
                <w:sz w:val="24"/>
                <w:szCs w:val="24"/>
              </w:rPr>
              <w:t>Организация питания</w:t>
            </w:r>
          </w:p>
          <w:p w:rsidR="009E08D9" w:rsidRPr="006D1D05" w:rsidRDefault="009E08D9" w:rsidP="003875D5">
            <w:pPr>
              <w:spacing w:before="23" w:after="23" w:line="240" w:lineRule="auto"/>
              <w:rPr>
                <w:rFonts w:ascii="Times New Roman" w:eastAsia="Times New Roman" w:hAnsi="Times New Roman"/>
                <w:color w:val="000000"/>
                <w:sz w:val="24"/>
                <w:szCs w:val="24"/>
              </w:rPr>
            </w:pPr>
            <w:r w:rsidRPr="006D1D05">
              <w:rPr>
                <w:rFonts w:ascii="Times New Roman" w:eastAsia="Times New Roman" w:hAnsi="Times New Roman"/>
                <w:color w:val="000000"/>
                <w:sz w:val="24"/>
                <w:szCs w:val="24"/>
              </w:rPr>
              <w:t xml:space="preserve"> Сбалансированное питание в соответствии с действующими натуральными нормами. </w:t>
            </w:r>
          </w:p>
          <w:p w:rsidR="009E08D9" w:rsidRPr="006D1D05" w:rsidRDefault="009E08D9" w:rsidP="003875D5">
            <w:pPr>
              <w:spacing w:before="23" w:after="23" w:line="240" w:lineRule="auto"/>
              <w:rPr>
                <w:rFonts w:ascii="Times New Roman" w:eastAsia="Times New Roman" w:hAnsi="Times New Roman"/>
                <w:color w:val="000000"/>
                <w:sz w:val="24"/>
                <w:szCs w:val="24"/>
              </w:rPr>
            </w:pPr>
            <w:r w:rsidRPr="006D1D05">
              <w:rPr>
                <w:rFonts w:ascii="Times New Roman" w:eastAsia="Times New Roman" w:hAnsi="Times New Roman"/>
                <w:color w:val="000000"/>
                <w:sz w:val="24"/>
                <w:szCs w:val="24"/>
              </w:rPr>
              <w:t>Второй завтрак.</w:t>
            </w:r>
          </w:p>
          <w:p w:rsidR="009E08D9" w:rsidRPr="006D1D05" w:rsidRDefault="009E08D9" w:rsidP="003875D5">
            <w:pPr>
              <w:shd w:val="clear" w:color="auto" w:fill="FFFFFF"/>
              <w:adjustRightInd w:val="0"/>
              <w:spacing w:before="23" w:after="23" w:line="240" w:lineRule="auto"/>
              <w:rPr>
                <w:rFonts w:ascii="Times New Roman" w:eastAsia="Times New Roman" w:hAnsi="Times New Roman"/>
                <w:color w:val="000000"/>
                <w:sz w:val="24"/>
                <w:szCs w:val="24"/>
              </w:rPr>
            </w:pPr>
            <w:r w:rsidRPr="006D1D05">
              <w:rPr>
                <w:rFonts w:ascii="Times New Roman" w:eastAsia="Times New Roman" w:hAnsi="Times New Roman"/>
                <w:color w:val="000000"/>
                <w:sz w:val="24"/>
                <w:szCs w:val="24"/>
              </w:rPr>
              <w:t>Витаминизация третьего блюда.</w:t>
            </w:r>
          </w:p>
        </w:tc>
        <w:tc>
          <w:tcPr>
            <w:tcW w:w="1561" w:type="pct"/>
            <w:tcBorders>
              <w:top w:val="single" w:sz="4" w:space="0" w:color="auto"/>
            </w:tcBorders>
          </w:tcPr>
          <w:p w:rsidR="009E08D9" w:rsidRPr="006D1D05" w:rsidRDefault="009E08D9" w:rsidP="003875D5">
            <w:pPr>
              <w:spacing w:after="0" w:line="240" w:lineRule="auto"/>
              <w:rPr>
                <w:rFonts w:ascii="Times New Roman" w:eastAsia="Times New Roman" w:hAnsi="Times New Roman"/>
                <w:sz w:val="24"/>
                <w:szCs w:val="24"/>
              </w:rPr>
            </w:pPr>
            <w:r w:rsidRPr="006D1D05">
              <w:rPr>
                <w:rFonts w:ascii="Times New Roman" w:eastAsia="Times New Roman" w:hAnsi="Times New Roman"/>
                <w:sz w:val="24"/>
                <w:szCs w:val="24"/>
              </w:rPr>
              <w:t>Заведующая</w:t>
            </w:r>
          </w:p>
          <w:p w:rsidR="009E08D9" w:rsidRPr="006D1D05" w:rsidRDefault="009E08D9" w:rsidP="003875D5">
            <w:pPr>
              <w:spacing w:after="0" w:line="240" w:lineRule="auto"/>
              <w:rPr>
                <w:rFonts w:ascii="Times New Roman" w:eastAsia="Times New Roman" w:hAnsi="Times New Roman"/>
                <w:sz w:val="24"/>
                <w:szCs w:val="24"/>
              </w:rPr>
            </w:pPr>
            <w:r w:rsidRPr="006D1D05">
              <w:rPr>
                <w:rFonts w:ascii="Times New Roman" w:eastAsia="Times New Roman" w:hAnsi="Times New Roman"/>
                <w:sz w:val="24"/>
                <w:szCs w:val="24"/>
              </w:rPr>
              <w:t>Старшая медсестра</w:t>
            </w:r>
          </w:p>
        </w:tc>
      </w:tr>
      <w:tr w:rsidR="009E08D9" w:rsidRPr="00E02FF4" w:rsidTr="003875D5">
        <w:tc>
          <w:tcPr>
            <w:tcW w:w="222" w:type="pct"/>
          </w:tcPr>
          <w:p w:rsidR="009E08D9" w:rsidRPr="006D1D05" w:rsidRDefault="009E08D9" w:rsidP="004A410E">
            <w:pPr>
              <w:numPr>
                <w:ilvl w:val="0"/>
                <w:numId w:val="36"/>
              </w:numPr>
              <w:spacing w:before="100" w:beforeAutospacing="1" w:after="100" w:afterAutospacing="1" w:line="240" w:lineRule="auto"/>
              <w:rPr>
                <w:rFonts w:ascii="Times New Roman" w:eastAsia="Times New Roman" w:hAnsi="Times New Roman"/>
                <w:sz w:val="24"/>
                <w:szCs w:val="24"/>
              </w:rPr>
            </w:pPr>
          </w:p>
        </w:tc>
        <w:tc>
          <w:tcPr>
            <w:tcW w:w="1012" w:type="pct"/>
          </w:tcPr>
          <w:p w:rsidR="009E08D9" w:rsidRPr="006D1D05" w:rsidRDefault="009E08D9" w:rsidP="003875D5">
            <w:pPr>
              <w:spacing w:before="100" w:beforeAutospacing="1" w:after="100" w:afterAutospacing="1" w:line="240" w:lineRule="auto"/>
              <w:rPr>
                <w:rFonts w:ascii="Times New Roman" w:eastAsia="Times New Roman" w:hAnsi="Times New Roman"/>
                <w:sz w:val="24"/>
                <w:szCs w:val="24"/>
              </w:rPr>
            </w:pPr>
            <w:r w:rsidRPr="006D1D05">
              <w:rPr>
                <w:rFonts w:ascii="Times New Roman" w:eastAsia="Times New Roman" w:hAnsi="Times New Roman"/>
                <w:color w:val="000000"/>
                <w:sz w:val="24"/>
                <w:szCs w:val="24"/>
              </w:rPr>
              <w:t>Духовное здоровье</w:t>
            </w:r>
          </w:p>
        </w:tc>
        <w:tc>
          <w:tcPr>
            <w:tcW w:w="2205" w:type="pct"/>
          </w:tcPr>
          <w:p w:rsidR="009E08D9" w:rsidRPr="006D1D05" w:rsidRDefault="009E08D9" w:rsidP="003875D5">
            <w:pPr>
              <w:spacing w:after="0" w:line="240" w:lineRule="auto"/>
              <w:rPr>
                <w:rFonts w:ascii="Times New Roman" w:eastAsia="Times New Roman" w:hAnsi="Times New Roman"/>
                <w:color w:val="000000"/>
                <w:sz w:val="24"/>
                <w:szCs w:val="24"/>
              </w:rPr>
            </w:pPr>
            <w:r w:rsidRPr="006D1D05">
              <w:rPr>
                <w:rFonts w:ascii="Times New Roman" w:eastAsia="Times New Roman" w:hAnsi="Times New Roman"/>
                <w:color w:val="000000"/>
                <w:sz w:val="24"/>
                <w:szCs w:val="24"/>
              </w:rPr>
              <w:t>Занимательный аутотренинг.</w:t>
            </w:r>
          </w:p>
          <w:p w:rsidR="009E08D9" w:rsidRPr="006D1D05" w:rsidRDefault="009E08D9" w:rsidP="003875D5">
            <w:pPr>
              <w:spacing w:after="0" w:line="240" w:lineRule="auto"/>
              <w:rPr>
                <w:rFonts w:ascii="Times New Roman" w:eastAsia="Times New Roman" w:hAnsi="Times New Roman"/>
                <w:color w:val="000000"/>
                <w:sz w:val="24"/>
                <w:szCs w:val="24"/>
              </w:rPr>
            </w:pPr>
            <w:r w:rsidRPr="006D1D05">
              <w:rPr>
                <w:rFonts w:ascii="Times New Roman" w:eastAsia="Times New Roman" w:hAnsi="Times New Roman"/>
                <w:color w:val="000000"/>
                <w:sz w:val="24"/>
                <w:szCs w:val="24"/>
              </w:rPr>
              <w:t>Организация творческих мастерских.</w:t>
            </w:r>
          </w:p>
          <w:p w:rsidR="009E08D9" w:rsidRPr="006D1D05" w:rsidRDefault="009E08D9" w:rsidP="003875D5">
            <w:pPr>
              <w:spacing w:before="100" w:beforeAutospacing="1" w:after="100" w:afterAutospacing="1" w:line="240" w:lineRule="auto"/>
              <w:rPr>
                <w:rFonts w:ascii="Times New Roman" w:eastAsia="Times New Roman" w:hAnsi="Times New Roman"/>
                <w:sz w:val="24"/>
                <w:szCs w:val="24"/>
              </w:rPr>
            </w:pPr>
          </w:p>
        </w:tc>
        <w:tc>
          <w:tcPr>
            <w:tcW w:w="1561" w:type="pct"/>
          </w:tcPr>
          <w:p w:rsidR="009E08D9" w:rsidRPr="006D1D05" w:rsidRDefault="009E08D9" w:rsidP="003875D5">
            <w:pPr>
              <w:spacing w:before="100" w:beforeAutospacing="1" w:after="0" w:line="240" w:lineRule="auto"/>
              <w:rPr>
                <w:rFonts w:ascii="Times New Roman" w:eastAsia="Times New Roman" w:hAnsi="Times New Roman"/>
                <w:sz w:val="24"/>
                <w:szCs w:val="24"/>
              </w:rPr>
            </w:pPr>
            <w:r w:rsidRPr="006D1D05">
              <w:rPr>
                <w:rFonts w:ascii="Times New Roman" w:eastAsia="Times New Roman" w:hAnsi="Times New Roman"/>
                <w:sz w:val="24"/>
                <w:szCs w:val="24"/>
              </w:rPr>
              <w:t>Старший воспитатель</w:t>
            </w:r>
          </w:p>
          <w:p w:rsidR="009E08D9" w:rsidRPr="006D1D05" w:rsidRDefault="009E08D9" w:rsidP="003875D5">
            <w:pPr>
              <w:spacing w:after="0" w:line="240" w:lineRule="auto"/>
              <w:rPr>
                <w:rFonts w:ascii="Times New Roman" w:eastAsia="Times New Roman" w:hAnsi="Times New Roman"/>
                <w:sz w:val="24"/>
                <w:szCs w:val="24"/>
              </w:rPr>
            </w:pPr>
            <w:r w:rsidRPr="006D1D05">
              <w:rPr>
                <w:rFonts w:ascii="Times New Roman" w:eastAsia="Times New Roman" w:hAnsi="Times New Roman"/>
                <w:sz w:val="24"/>
                <w:szCs w:val="24"/>
              </w:rPr>
              <w:t xml:space="preserve">Воспитатель по </w:t>
            </w:r>
            <w:proofErr w:type="spellStart"/>
            <w:r w:rsidRPr="006D1D05">
              <w:rPr>
                <w:rFonts w:ascii="Times New Roman" w:eastAsia="Times New Roman" w:hAnsi="Times New Roman"/>
                <w:sz w:val="24"/>
                <w:szCs w:val="24"/>
              </w:rPr>
              <w:t>изодеятельности</w:t>
            </w:r>
            <w:proofErr w:type="spellEnd"/>
            <w:r w:rsidRPr="006D1D05">
              <w:rPr>
                <w:rFonts w:ascii="Times New Roman" w:eastAsia="Times New Roman" w:hAnsi="Times New Roman"/>
                <w:sz w:val="24"/>
                <w:szCs w:val="24"/>
              </w:rPr>
              <w:t>.</w:t>
            </w:r>
          </w:p>
          <w:p w:rsidR="009E08D9" w:rsidRPr="006D1D05" w:rsidRDefault="009E08D9" w:rsidP="003875D5">
            <w:pPr>
              <w:spacing w:after="0" w:line="240" w:lineRule="auto"/>
              <w:rPr>
                <w:rFonts w:ascii="Times New Roman" w:eastAsia="Times New Roman" w:hAnsi="Times New Roman"/>
                <w:sz w:val="24"/>
                <w:szCs w:val="24"/>
              </w:rPr>
            </w:pPr>
            <w:r w:rsidRPr="006D1D05">
              <w:rPr>
                <w:rFonts w:ascii="Times New Roman" w:eastAsia="Times New Roman" w:hAnsi="Times New Roman"/>
                <w:sz w:val="24"/>
                <w:szCs w:val="24"/>
              </w:rPr>
              <w:t>Музыкальный руководитель.</w:t>
            </w:r>
          </w:p>
          <w:p w:rsidR="009E08D9" w:rsidRPr="006D1D05" w:rsidRDefault="009E08D9" w:rsidP="003875D5">
            <w:pPr>
              <w:spacing w:after="0" w:line="240" w:lineRule="auto"/>
              <w:rPr>
                <w:rFonts w:ascii="Times New Roman" w:eastAsia="Times New Roman" w:hAnsi="Times New Roman"/>
                <w:sz w:val="24"/>
                <w:szCs w:val="24"/>
              </w:rPr>
            </w:pPr>
            <w:r w:rsidRPr="006D1D05">
              <w:rPr>
                <w:rFonts w:ascii="Times New Roman" w:eastAsia="Times New Roman" w:hAnsi="Times New Roman"/>
                <w:sz w:val="24"/>
                <w:szCs w:val="24"/>
              </w:rPr>
              <w:t>Воспитатели.</w:t>
            </w:r>
          </w:p>
        </w:tc>
      </w:tr>
      <w:tr w:rsidR="009E08D9" w:rsidRPr="00E02FF4" w:rsidTr="003875D5">
        <w:tc>
          <w:tcPr>
            <w:tcW w:w="222" w:type="pct"/>
          </w:tcPr>
          <w:p w:rsidR="009E08D9" w:rsidRPr="006D1D05" w:rsidRDefault="009E08D9" w:rsidP="004A410E">
            <w:pPr>
              <w:numPr>
                <w:ilvl w:val="0"/>
                <w:numId w:val="36"/>
              </w:numPr>
              <w:spacing w:before="100" w:beforeAutospacing="1" w:after="100" w:afterAutospacing="1" w:line="240" w:lineRule="auto"/>
              <w:rPr>
                <w:rFonts w:ascii="Times New Roman" w:eastAsia="Times New Roman" w:hAnsi="Times New Roman"/>
                <w:sz w:val="24"/>
                <w:szCs w:val="24"/>
              </w:rPr>
            </w:pPr>
          </w:p>
        </w:tc>
        <w:tc>
          <w:tcPr>
            <w:tcW w:w="1012" w:type="pct"/>
          </w:tcPr>
          <w:p w:rsidR="009E08D9" w:rsidRPr="006D1D05" w:rsidRDefault="009E08D9" w:rsidP="003875D5">
            <w:pPr>
              <w:spacing w:before="100" w:beforeAutospacing="1" w:after="100" w:afterAutospacing="1" w:line="240" w:lineRule="auto"/>
              <w:rPr>
                <w:rFonts w:ascii="Times New Roman" w:eastAsia="Times New Roman" w:hAnsi="Times New Roman"/>
                <w:sz w:val="24"/>
                <w:szCs w:val="24"/>
              </w:rPr>
            </w:pPr>
            <w:r w:rsidRPr="006D1D05">
              <w:rPr>
                <w:rFonts w:ascii="Times New Roman" w:eastAsia="Times New Roman" w:hAnsi="Times New Roman"/>
                <w:color w:val="000000"/>
                <w:sz w:val="24"/>
                <w:szCs w:val="24"/>
              </w:rPr>
              <w:t>Нравственное здоровье, приобщение ребенка к общечеловеческим ценностям</w:t>
            </w:r>
          </w:p>
        </w:tc>
        <w:tc>
          <w:tcPr>
            <w:tcW w:w="2205" w:type="pct"/>
          </w:tcPr>
          <w:p w:rsidR="009E08D9" w:rsidRPr="006D1D05" w:rsidRDefault="009E08D9" w:rsidP="003875D5">
            <w:pPr>
              <w:spacing w:before="100" w:beforeAutospacing="1" w:after="100" w:afterAutospacing="1" w:line="240" w:lineRule="auto"/>
              <w:rPr>
                <w:rFonts w:ascii="Times New Roman" w:eastAsia="Times New Roman" w:hAnsi="Times New Roman"/>
                <w:sz w:val="24"/>
                <w:szCs w:val="24"/>
              </w:rPr>
            </w:pPr>
            <w:r w:rsidRPr="006D1D05">
              <w:rPr>
                <w:rFonts w:ascii="Times New Roman" w:eastAsia="Times New Roman" w:hAnsi="Times New Roman"/>
                <w:sz w:val="24"/>
                <w:szCs w:val="24"/>
              </w:rPr>
              <w:t>Реализация разработанных проектов</w:t>
            </w:r>
          </w:p>
        </w:tc>
        <w:tc>
          <w:tcPr>
            <w:tcW w:w="1561" w:type="pct"/>
          </w:tcPr>
          <w:p w:rsidR="009E08D9" w:rsidRPr="006D1D05" w:rsidRDefault="009E08D9" w:rsidP="00311908">
            <w:pPr>
              <w:spacing w:after="0" w:line="240" w:lineRule="auto"/>
              <w:rPr>
                <w:rFonts w:ascii="Times New Roman" w:eastAsia="Times New Roman" w:hAnsi="Times New Roman"/>
                <w:sz w:val="24"/>
                <w:szCs w:val="24"/>
              </w:rPr>
            </w:pPr>
            <w:r w:rsidRPr="006D1D05">
              <w:rPr>
                <w:rFonts w:ascii="Times New Roman" w:eastAsia="Times New Roman" w:hAnsi="Times New Roman"/>
                <w:sz w:val="24"/>
                <w:szCs w:val="24"/>
              </w:rPr>
              <w:t>Инструктор по физической культуре</w:t>
            </w:r>
          </w:p>
          <w:p w:rsidR="009E08D9" w:rsidRDefault="009E08D9" w:rsidP="00311908">
            <w:pPr>
              <w:spacing w:after="0" w:line="240" w:lineRule="auto"/>
              <w:rPr>
                <w:rFonts w:ascii="Times New Roman" w:eastAsia="Times New Roman" w:hAnsi="Times New Roman"/>
                <w:sz w:val="24"/>
                <w:szCs w:val="24"/>
              </w:rPr>
            </w:pPr>
            <w:r w:rsidRPr="006D1D05">
              <w:rPr>
                <w:rFonts w:ascii="Times New Roman" w:eastAsia="Times New Roman" w:hAnsi="Times New Roman"/>
                <w:sz w:val="24"/>
                <w:szCs w:val="24"/>
              </w:rPr>
              <w:t>Старший воспитатель</w:t>
            </w:r>
          </w:p>
          <w:p w:rsidR="009E08D9" w:rsidRPr="006D1D05" w:rsidRDefault="009E08D9" w:rsidP="00311908">
            <w:pPr>
              <w:spacing w:after="0" w:line="240" w:lineRule="auto"/>
              <w:rPr>
                <w:rFonts w:ascii="Times New Roman" w:eastAsia="Times New Roman" w:hAnsi="Times New Roman"/>
                <w:sz w:val="24"/>
                <w:szCs w:val="24"/>
              </w:rPr>
            </w:pPr>
            <w:r w:rsidRPr="006D1D05">
              <w:rPr>
                <w:rFonts w:ascii="Times New Roman" w:eastAsia="Times New Roman" w:hAnsi="Times New Roman"/>
                <w:sz w:val="24"/>
                <w:szCs w:val="24"/>
              </w:rPr>
              <w:t>Воспитатели</w:t>
            </w:r>
          </w:p>
        </w:tc>
      </w:tr>
    </w:tbl>
    <w:p w:rsidR="009E08D9" w:rsidRPr="005E6B65" w:rsidRDefault="009E08D9" w:rsidP="0099696C">
      <w:pPr>
        <w:spacing w:after="0" w:line="240" w:lineRule="auto"/>
        <w:rPr>
          <w:rFonts w:ascii="Times New Roman" w:hAnsi="Times New Roman" w:cs="Times New Roman"/>
          <w:sz w:val="24"/>
          <w:szCs w:val="24"/>
        </w:rPr>
      </w:pPr>
    </w:p>
    <w:p w:rsidR="0099696C" w:rsidRPr="005E6B65" w:rsidRDefault="0099696C" w:rsidP="0099696C">
      <w:pPr>
        <w:spacing w:after="0" w:line="240" w:lineRule="auto"/>
        <w:rPr>
          <w:rFonts w:ascii="Times New Roman" w:hAnsi="Times New Roman" w:cs="Times New Roman"/>
          <w:sz w:val="24"/>
          <w:szCs w:val="24"/>
        </w:rPr>
      </w:pPr>
    </w:p>
    <w:p w:rsidR="0099696C" w:rsidRPr="005E6B65" w:rsidRDefault="0099696C" w:rsidP="0099696C">
      <w:pPr>
        <w:spacing w:after="0" w:line="240" w:lineRule="auto"/>
        <w:rPr>
          <w:rFonts w:ascii="Times New Roman" w:hAnsi="Times New Roman" w:cs="Times New Roman"/>
          <w:sz w:val="24"/>
          <w:szCs w:val="24"/>
        </w:rPr>
        <w:sectPr w:rsidR="0099696C" w:rsidRPr="005E6B65" w:rsidSect="00E54737">
          <w:pgSz w:w="16838" w:h="11906" w:orient="landscape"/>
          <w:pgMar w:top="1134" w:right="1134" w:bottom="1134" w:left="1134" w:header="709" w:footer="709" w:gutter="0"/>
          <w:cols w:space="708"/>
          <w:docGrid w:linePitch="360"/>
        </w:sectPr>
      </w:pPr>
    </w:p>
    <w:p w:rsidR="0027448B" w:rsidRDefault="00311908" w:rsidP="0027448B">
      <w:pPr>
        <w:jc w:val="center"/>
        <w:rPr>
          <w:rFonts w:ascii="Times New Roman" w:hAnsi="Times New Roman"/>
          <w:b/>
          <w:sz w:val="24"/>
          <w:szCs w:val="24"/>
        </w:rPr>
      </w:pPr>
      <w:r>
        <w:rPr>
          <w:rFonts w:ascii="Times New Roman" w:hAnsi="Times New Roman"/>
          <w:b/>
          <w:sz w:val="24"/>
          <w:szCs w:val="24"/>
        </w:rPr>
        <w:lastRenderedPageBreak/>
        <w:t>2.2. Реализация комплексно-т</w:t>
      </w:r>
      <w:r w:rsidR="0027448B">
        <w:rPr>
          <w:rFonts w:ascii="Times New Roman" w:hAnsi="Times New Roman"/>
          <w:b/>
          <w:sz w:val="24"/>
          <w:szCs w:val="24"/>
        </w:rPr>
        <w:t>ематического принципа построения образовательного процесса</w:t>
      </w:r>
    </w:p>
    <w:p w:rsidR="0027448B" w:rsidRDefault="0027448B" w:rsidP="0027448B">
      <w:pPr>
        <w:rPr>
          <w:rFonts w:ascii="Times New Roman" w:hAnsi="Times New Roman"/>
          <w:sz w:val="24"/>
          <w:szCs w:val="24"/>
        </w:rPr>
      </w:pPr>
      <w:r>
        <w:rPr>
          <w:rFonts w:ascii="Times New Roman" w:hAnsi="Times New Roman"/>
          <w:sz w:val="24"/>
          <w:szCs w:val="24"/>
        </w:rPr>
        <w:t xml:space="preserve"> Решение задач познавательного и речевого развития осуществляется через прохождение лексических тем:</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84"/>
        <w:gridCol w:w="7229"/>
      </w:tblGrid>
      <w:tr w:rsidR="00F7504C" w:rsidRPr="00A30F9B" w:rsidTr="00A8757A">
        <w:trPr>
          <w:cantSplit/>
          <w:trHeight w:val="1134"/>
        </w:trPr>
        <w:tc>
          <w:tcPr>
            <w:tcW w:w="568" w:type="dxa"/>
            <w:vMerge w:val="restart"/>
            <w:textDirection w:val="btLr"/>
            <w:vAlign w:val="center"/>
          </w:tcPr>
          <w:p w:rsidR="00F7504C" w:rsidRPr="00A30F9B" w:rsidRDefault="00F7504C" w:rsidP="00A8757A">
            <w:pPr>
              <w:jc w:val="center"/>
              <w:rPr>
                <w:rFonts w:ascii="Times New Roman" w:hAnsi="Times New Roman"/>
                <w:b/>
                <w:sz w:val="24"/>
                <w:szCs w:val="24"/>
              </w:rPr>
            </w:pPr>
            <w:r>
              <w:rPr>
                <w:rFonts w:ascii="Times New Roman" w:hAnsi="Times New Roman"/>
                <w:b/>
                <w:sz w:val="24"/>
                <w:szCs w:val="24"/>
              </w:rPr>
              <w:t>сентябрь</w:t>
            </w:r>
          </w:p>
        </w:tc>
        <w:tc>
          <w:tcPr>
            <w:tcW w:w="1984" w:type="dxa"/>
            <w:vAlign w:val="center"/>
          </w:tcPr>
          <w:p w:rsidR="00F7504C" w:rsidRPr="00A30F9B" w:rsidRDefault="00F7504C" w:rsidP="00A8757A">
            <w:pPr>
              <w:jc w:val="center"/>
              <w:rPr>
                <w:rFonts w:ascii="Times New Roman" w:hAnsi="Times New Roman"/>
                <w:sz w:val="24"/>
                <w:szCs w:val="24"/>
              </w:rPr>
            </w:pPr>
            <w:r w:rsidRPr="00A30F9B">
              <w:rPr>
                <w:rFonts w:ascii="Times New Roman" w:hAnsi="Times New Roman"/>
                <w:sz w:val="24"/>
                <w:szCs w:val="24"/>
              </w:rPr>
              <w:t>1-я неделя</w:t>
            </w:r>
          </w:p>
        </w:tc>
        <w:tc>
          <w:tcPr>
            <w:tcW w:w="7229" w:type="dxa"/>
            <w:vAlign w:val="center"/>
          </w:tcPr>
          <w:p w:rsidR="00F7504C" w:rsidRDefault="00F7504C" w:rsidP="00A8757A">
            <w:pPr>
              <w:rPr>
                <w:rFonts w:ascii="Times New Roman" w:hAnsi="Times New Roman"/>
                <w:sz w:val="24"/>
                <w:szCs w:val="24"/>
              </w:rPr>
            </w:pPr>
            <w:r w:rsidRPr="00B8702E">
              <w:rPr>
                <w:rFonts w:ascii="Times New Roman" w:hAnsi="Times New Roman"/>
                <w:sz w:val="24"/>
                <w:szCs w:val="24"/>
              </w:rPr>
              <w:t xml:space="preserve">«Мой любимый детский сад». Участок детского сада. Групповая комната. </w:t>
            </w:r>
            <w:proofErr w:type="gramStart"/>
            <w:r w:rsidRPr="00B8702E">
              <w:rPr>
                <w:rFonts w:ascii="Times New Roman" w:hAnsi="Times New Roman"/>
                <w:sz w:val="24"/>
                <w:szCs w:val="24"/>
              </w:rPr>
              <w:t>Игрушки (мяч, кубик, машина, мишка, кукла, юла, пирамидка, ведро, совок, лопатка, барабан).</w:t>
            </w:r>
            <w:proofErr w:type="gramEnd"/>
            <w:r w:rsidRPr="00B8702E">
              <w:rPr>
                <w:rFonts w:ascii="Times New Roman" w:hAnsi="Times New Roman"/>
                <w:sz w:val="24"/>
                <w:szCs w:val="24"/>
              </w:rPr>
              <w:t xml:space="preserve"> Дети и взрослые в детском саду.</w:t>
            </w:r>
          </w:p>
          <w:p w:rsidR="00F7504C" w:rsidRPr="00A30F9B" w:rsidRDefault="00F7504C" w:rsidP="00F7504C">
            <w:pPr>
              <w:rPr>
                <w:rFonts w:ascii="Times New Roman" w:hAnsi="Times New Roman"/>
                <w:sz w:val="24"/>
                <w:szCs w:val="24"/>
              </w:rPr>
            </w:pPr>
          </w:p>
        </w:tc>
      </w:tr>
      <w:tr w:rsidR="00F7504C" w:rsidRPr="00A30F9B" w:rsidTr="00A8757A">
        <w:trPr>
          <w:cantSplit/>
          <w:trHeight w:val="1134"/>
        </w:trPr>
        <w:tc>
          <w:tcPr>
            <w:tcW w:w="568" w:type="dxa"/>
            <w:vMerge/>
            <w:textDirection w:val="btLr"/>
            <w:vAlign w:val="center"/>
          </w:tcPr>
          <w:p w:rsidR="00F7504C" w:rsidRPr="00A30F9B" w:rsidRDefault="00F7504C" w:rsidP="00A8757A">
            <w:pPr>
              <w:ind w:left="113" w:right="113"/>
              <w:rPr>
                <w:rFonts w:ascii="Times New Roman" w:hAnsi="Times New Roman"/>
                <w:sz w:val="24"/>
                <w:szCs w:val="24"/>
              </w:rPr>
            </w:pPr>
          </w:p>
        </w:tc>
        <w:tc>
          <w:tcPr>
            <w:tcW w:w="1984" w:type="dxa"/>
            <w:vAlign w:val="center"/>
          </w:tcPr>
          <w:p w:rsidR="00F7504C" w:rsidRPr="00A30F9B" w:rsidRDefault="00F7504C" w:rsidP="00A8757A">
            <w:pPr>
              <w:jc w:val="center"/>
              <w:rPr>
                <w:rFonts w:ascii="Times New Roman" w:hAnsi="Times New Roman"/>
                <w:sz w:val="24"/>
                <w:szCs w:val="24"/>
              </w:rPr>
            </w:pPr>
            <w:r w:rsidRPr="00A30F9B">
              <w:rPr>
                <w:rFonts w:ascii="Times New Roman" w:hAnsi="Times New Roman"/>
                <w:sz w:val="24"/>
                <w:szCs w:val="24"/>
              </w:rPr>
              <w:t>2-я неделя</w:t>
            </w:r>
          </w:p>
        </w:tc>
        <w:tc>
          <w:tcPr>
            <w:tcW w:w="7229" w:type="dxa"/>
            <w:vAlign w:val="center"/>
          </w:tcPr>
          <w:p w:rsidR="00F7504C" w:rsidRDefault="00F7504C" w:rsidP="00A8757A">
            <w:pPr>
              <w:rPr>
                <w:rFonts w:ascii="Times New Roman" w:hAnsi="Times New Roman"/>
                <w:sz w:val="24"/>
                <w:szCs w:val="24"/>
              </w:rPr>
            </w:pPr>
            <w:r w:rsidRPr="00B8702E">
              <w:rPr>
                <w:rFonts w:ascii="Times New Roman" w:hAnsi="Times New Roman"/>
                <w:sz w:val="24"/>
                <w:szCs w:val="24"/>
              </w:rPr>
              <w:t>«Человек. Части тела и лица». Культурно-гигиенические навыки. Дружба и взаимопомощь. Безопасное поведение и самосохранение. Правила дорожного движения.</w:t>
            </w:r>
          </w:p>
          <w:p w:rsidR="00F7504C" w:rsidRPr="00A30F9B" w:rsidRDefault="00F7504C" w:rsidP="00F7504C">
            <w:pPr>
              <w:rPr>
                <w:rFonts w:ascii="Times New Roman" w:hAnsi="Times New Roman"/>
                <w:sz w:val="24"/>
                <w:szCs w:val="24"/>
              </w:rPr>
            </w:pPr>
          </w:p>
        </w:tc>
      </w:tr>
      <w:tr w:rsidR="00F7504C" w:rsidRPr="00A30F9B" w:rsidTr="00A8757A">
        <w:trPr>
          <w:cantSplit/>
          <w:trHeight w:val="1134"/>
        </w:trPr>
        <w:tc>
          <w:tcPr>
            <w:tcW w:w="568" w:type="dxa"/>
            <w:vMerge/>
            <w:textDirection w:val="btLr"/>
            <w:vAlign w:val="center"/>
          </w:tcPr>
          <w:p w:rsidR="00F7504C" w:rsidRPr="00A30F9B" w:rsidRDefault="00F7504C" w:rsidP="00A8757A">
            <w:pPr>
              <w:ind w:left="113" w:right="113"/>
              <w:rPr>
                <w:rFonts w:ascii="Times New Roman" w:hAnsi="Times New Roman"/>
                <w:sz w:val="24"/>
                <w:szCs w:val="24"/>
              </w:rPr>
            </w:pPr>
          </w:p>
        </w:tc>
        <w:tc>
          <w:tcPr>
            <w:tcW w:w="1984" w:type="dxa"/>
            <w:vAlign w:val="center"/>
          </w:tcPr>
          <w:p w:rsidR="00F7504C" w:rsidRPr="00A30F9B" w:rsidRDefault="00F7504C" w:rsidP="00A8757A">
            <w:pPr>
              <w:jc w:val="center"/>
              <w:rPr>
                <w:rFonts w:ascii="Times New Roman" w:hAnsi="Times New Roman"/>
                <w:sz w:val="24"/>
                <w:szCs w:val="24"/>
              </w:rPr>
            </w:pPr>
            <w:r w:rsidRPr="00A30F9B">
              <w:rPr>
                <w:rFonts w:ascii="Times New Roman" w:hAnsi="Times New Roman"/>
                <w:sz w:val="24"/>
                <w:szCs w:val="24"/>
              </w:rPr>
              <w:t>3-я неделя</w:t>
            </w:r>
          </w:p>
        </w:tc>
        <w:tc>
          <w:tcPr>
            <w:tcW w:w="7229" w:type="dxa"/>
            <w:vAlign w:val="center"/>
          </w:tcPr>
          <w:p w:rsidR="00F7504C" w:rsidRPr="00B8702E" w:rsidRDefault="00F7504C" w:rsidP="00F7504C">
            <w:pPr>
              <w:spacing w:after="0" w:line="240" w:lineRule="auto"/>
              <w:rPr>
                <w:rFonts w:ascii="Times New Roman" w:hAnsi="Times New Roman"/>
                <w:sz w:val="24"/>
                <w:szCs w:val="24"/>
              </w:rPr>
            </w:pPr>
            <w:r w:rsidRPr="00B8702E">
              <w:rPr>
                <w:rFonts w:ascii="Times New Roman" w:hAnsi="Times New Roman"/>
                <w:sz w:val="24"/>
                <w:szCs w:val="24"/>
              </w:rPr>
              <w:t>«Части тела и лица». Одежда. Обувь. Головные уборы. Осенняя одежда.</w:t>
            </w:r>
          </w:p>
          <w:p w:rsidR="00F7504C" w:rsidRDefault="00F7504C" w:rsidP="00A8757A">
            <w:pPr>
              <w:rPr>
                <w:rFonts w:ascii="Times New Roman" w:hAnsi="Times New Roman"/>
                <w:sz w:val="24"/>
                <w:szCs w:val="24"/>
              </w:rPr>
            </w:pPr>
          </w:p>
          <w:p w:rsidR="00F7504C" w:rsidRPr="00A30F9B" w:rsidRDefault="00F7504C" w:rsidP="00F7504C">
            <w:pPr>
              <w:rPr>
                <w:rFonts w:ascii="Times New Roman" w:hAnsi="Times New Roman"/>
                <w:sz w:val="24"/>
                <w:szCs w:val="24"/>
              </w:rPr>
            </w:pPr>
          </w:p>
        </w:tc>
      </w:tr>
      <w:tr w:rsidR="00F7504C" w:rsidRPr="00A30F9B" w:rsidTr="00A8757A">
        <w:trPr>
          <w:cantSplit/>
          <w:trHeight w:val="1134"/>
        </w:trPr>
        <w:tc>
          <w:tcPr>
            <w:tcW w:w="568" w:type="dxa"/>
            <w:vMerge/>
            <w:textDirection w:val="btLr"/>
            <w:vAlign w:val="center"/>
          </w:tcPr>
          <w:p w:rsidR="00F7504C" w:rsidRPr="00A30F9B" w:rsidRDefault="00F7504C" w:rsidP="00A8757A">
            <w:pPr>
              <w:ind w:left="113" w:right="113"/>
              <w:rPr>
                <w:rFonts w:ascii="Times New Roman" w:hAnsi="Times New Roman"/>
                <w:sz w:val="24"/>
                <w:szCs w:val="24"/>
              </w:rPr>
            </w:pPr>
          </w:p>
        </w:tc>
        <w:tc>
          <w:tcPr>
            <w:tcW w:w="1984" w:type="dxa"/>
            <w:vAlign w:val="center"/>
          </w:tcPr>
          <w:p w:rsidR="00F7504C" w:rsidRPr="00A30F9B" w:rsidRDefault="00F7504C" w:rsidP="00A8757A">
            <w:pPr>
              <w:jc w:val="center"/>
              <w:rPr>
                <w:rFonts w:ascii="Times New Roman" w:hAnsi="Times New Roman"/>
                <w:sz w:val="24"/>
                <w:szCs w:val="24"/>
              </w:rPr>
            </w:pPr>
            <w:r w:rsidRPr="00A30F9B">
              <w:rPr>
                <w:rFonts w:ascii="Times New Roman" w:hAnsi="Times New Roman"/>
                <w:sz w:val="24"/>
                <w:szCs w:val="24"/>
              </w:rPr>
              <w:t>4-я неделя</w:t>
            </w:r>
          </w:p>
        </w:tc>
        <w:tc>
          <w:tcPr>
            <w:tcW w:w="7229" w:type="dxa"/>
            <w:vAlign w:val="center"/>
          </w:tcPr>
          <w:p w:rsidR="00F7504C" w:rsidRPr="00B8702E" w:rsidRDefault="00F7504C" w:rsidP="00F7504C">
            <w:pPr>
              <w:spacing w:after="0" w:line="240" w:lineRule="auto"/>
              <w:rPr>
                <w:rFonts w:ascii="Times New Roman" w:hAnsi="Times New Roman"/>
                <w:sz w:val="24"/>
                <w:szCs w:val="24"/>
              </w:rPr>
            </w:pPr>
            <w:r w:rsidRPr="00B8702E">
              <w:rPr>
                <w:rFonts w:ascii="Times New Roman" w:hAnsi="Times New Roman"/>
                <w:sz w:val="24"/>
                <w:szCs w:val="24"/>
              </w:rPr>
              <w:t>Овощи»</w:t>
            </w:r>
          </w:p>
          <w:p w:rsidR="00F7504C" w:rsidRDefault="00F7504C" w:rsidP="00F7504C">
            <w:pPr>
              <w:rPr>
                <w:rFonts w:ascii="Times New Roman" w:hAnsi="Times New Roman"/>
                <w:sz w:val="24"/>
                <w:szCs w:val="24"/>
              </w:rPr>
            </w:pPr>
            <w:r w:rsidRPr="00B8702E">
              <w:rPr>
                <w:rFonts w:ascii="Times New Roman" w:hAnsi="Times New Roman"/>
                <w:sz w:val="24"/>
                <w:szCs w:val="24"/>
              </w:rPr>
              <w:t>огурец, помидор, капуста, морковь, лук. Огород</w:t>
            </w:r>
          </w:p>
          <w:p w:rsidR="00F7504C" w:rsidRPr="00A30F9B" w:rsidRDefault="00F7504C" w:rsidP="00F7504C">
            <w:pPr>
              <w:rPr>
                <w:rFonts w:ascii="Times New Roman" w:hAnsi="Times New Roman"/>
                <w:sz w:val="24"/>
                <w:szCs w:val="24"/>
              </w:rPr>
            </w:pPr>
          </w:p>
        </w:tc>
      </w:tr>
    </w:tbl>
    <w:p w:rsidR="00F7504C" w:rsidRDefault="00F7504C" w:rsidP="0027448B">
      <w:pPr>
        <w:rPr>
          <w:rFonts w:ascii="Times New Roman" w:hAnsi="Times New Roman"/>
          <w:sz w:val="24"/>
          <w:szCs w:val="24"/>
        </w:rPr>
      </w:pPr>
    </w:p>
    <w:p w:rsidR="00B613FA" w:rsidRPr="00B529C2" w:rsidRDefault="00B613FA" w:rsidP="00B613FA">
      <w:pPr>
        <w:spacing w:after="0"/>
        <w:rPr>
          <w:vanish/>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84"/>
        <w:gridCol w:w="7229"/>
      </w:tblGrid>
      <w:tr w:rsidR="00B613FA" w:rsidRPr="005E6B65" w:rsidTr="00F22330">
        <w:trPr>
          <w:cantSplit/>
          <w:trHeight w:val="1134"/>
        </w:trPr>
        <w:tc>
          <w:tcPr>
            <w:tcW w:w="568" w:type="dxa"/>
            <w:vMerge w:val="restart"/>
            <w:textDirection w:val="btLr"/>
            <w:vAlign w:val="center"/>
          </w:tcPr>
          <w:p w:rsidR="00B613FA" w:rsidRPr="00A30F9B" w:rsidRDefault="00B613FA" w:rsidP="00C064A5">
            <w:pPr>
              <w:jc w:val="center"/>
              <w:rPr>
                <w:rFonts w:ascii="Times New Roman" w:hAnsi="Times New Roman"/>
                <w:b/>
                <w:sz w:val="24"/>
                <w:szCs w:val="24"/>
              </w:rPr>
            </w:pPr>
            <w:r w:rsidRPr="00A30F9B">
              <w:rPr>
                <w:rFonts w:ascii="Times New Roman" w:hAnsi="Times New Roman"/>
                <w:b/>
                <w:sz w:val="24"/>
                <w:szCs w:val="24"/>
              </w:rPr>
              <w:t>октябрь</w:t>
            </w:r>
          </w:p>
        </w:tc>
        <w:tc>
          <w:tcPr>
            <w:tcW w:w="1984" w:type="dxa"/>
            <w:vAlign w:val="center"/>
          </w:tcPr>
          <w:p w:rsidR="00B613FA" w:rsidRPr="00A30F9B" w:rsidRDefault="00B613FA" w:rsidP="00A742ED">
            <w:pPr>
              <w:jc w:val="center"/>
              <w:rPr>
                <w:rFonts w:ascii="Times New Roman" w:hAnsi="Times New Roman"/>
                <w:sz w:val="24"/>
                <w:szCs w:val="24"/>
              </w:rPr>
            </w:pPr>
            <w:r w:rsidRPr="00A30F9B">
              <w:rPr>
                <w:rFonts w:ascii="Times New Roman" w:hAnsi="Times New Roman"/>
                <w:sz w:val="24"/>
                <w:szCs w:val="24"/>
              </w:rPr>
              <w:t>1-я неделя</w:t>
            </w:r>
          </w:p>
        </w:tc>
        <w:tc>
          <w:tcPr>
            <w:tcW w:w="7229" w:type="dxa"/>
            <w:vAlign w:val="center"/>
          </w:tcPr>
          <w:p w:rsidR="009C62E8" w:rsidRDefault="009C62E8" w:rsidP="00C064A5">
            <w:pPr>
              <w:rPr>
                <w:rFonts w:ascii="Times New Roman" w:hAnsi="Times New Roman"/>
                <w:sz w:val="24"/>
                <w:szCs w:val="24"/>
              </w:rPr>
            </w:pPr>
          </w:p>
          <w:p w:rsidR="00B613FA" w:rsidRDefault="00530D24" w:rsidP="00C064A5">
            <w:pPr>
              <w:rPr>
                <w:rFonts w:ascii="Times New Roman" w:hAnsi="Times New Roman"/>
                <w:sz w:val="24"/>
                <w:szCs w:val="24"/>
              </w:rPr>
            </w:pPr>
            <w:r>
              <w:rPr>
                <w:rFonts w:ascii="Times New Roman" w:hAnsi="Times New Roman"/>
                <w:sz w:val="24"/>
                <w:szCs w:val="24"/>
              </w:rPr>
              <w:t>«Фрукты.</w:t>
            </w:r>
            <w:r w:rsidR="00996485">
              <w:rPr>
                <w:rFonts w:ascii="Times New Roman" w:hAnsi="Times New Roman"/>
                <w:sz w:val="24"/>
                <w:szCs w:val="24"/>
              </w:rPr>
              <w:t xml:space="preserve"> </w:t>
            </w:r>
            <w:r w:rsidR="009C62E8">
              <w:rPr>
                <w:rFonts w:ascii="Times New Roman" w:hAnsi="Times New Roman"/>
                <w:sz w:val="24"/>
                <w:szCs w:val="24"/>
              </w:rPr>
              <w:t>Сад</w:t>
            </w:r>
            <w:r w:rsidR="00996485">
              <w:rPr>
                <w:rFonts w:ascii="Times New Roman" w:hAnsi="Times New Roman"/>
                <w:sz w:val="24"/>
                <w:szCs w:val="24"/>
              </w:rPr>
              <w:t>»</w:t>
            </w:r>
            <w:r w:rsidR="00935259">
              <w:rPr>
                <w:rFonts w:ascii="Times New Roman" w:hAnsi="Times New Roman"/>
                <w:sz w:val="24"/>
                <w:szCs w:val="24"/>
              </w:rPr>
              <w:t xml:space="preserve"> (</w:t>
            </w:r>
            <w:r>
              <w:rPr>
                <w:rFonts w:ascii="Times New Roman" w:hAnsi="Times New Roman"/>
                <w:sz w:val="24"/>
                <w:szCs w:val="24"/>
              </w:rPr>
              <w:t>я</w:t>
            </w:r>
            <w:r w:rsidR="00B613FA" w:rsidRPr="00A30F9B">
              <w:rPr>
                <w:rFonts w:ascii="Times New Roman" w:hAnsi="Times New Roman"/>
                <w:sz w:val="24"/>
                <w:szCs w:val="24"/>
              </w:rPr>
              <w:t>блоко, груша, лимон, банан, апельсин, персик, с</w:t>
            </w:r>
            <w:r w:rsidR="00935259">
              <w:rPr>
                <w:rFonts w:ascii="Times New Roman" w:hAnsi="Times New Roman"/>
                <w:sz w:val="24"/>
                <w:szCs w:val="24"/>
              </w:rPr>
              <w:t>лива, виноград).</w:t>
            </w:r>
          </w:p>
          <w:p w:rsidR="009A28BC" w:rsidRPr="00A30F9B" w:rsidRDefault="009A28BC" w:rsidP="00C064A5">
            <w:pPr>
              <w:rPr>
                <w:rFonts w:ascii="Times New Roman" w:hAnsi="Times New Roman"/>
                <w:sz w:val="24"/>
                <w:szCs w:val="24"/>
              </w:rPr>
            </w:pPr>
          </w:p>
        </w:tc>
      </w:tr>
      <w:tr w:rsidR="00B613FA" w:rsidRPr="005E6B65" w:rsidTr="00773E9A">
        <w:trPr>
          <w:cantSplit/>
          <w:trHeight w:val="1663"/>
        </w:trPr>
        <w:tc>
          <w:tcPr>
            <w:tcW w:w="568" w:type="dxa"/>
            <w:vMerge/>
            <w:textDirection w:val="btLr"/>
            <w:vAlign w:val="center"/>
          </w:tcPr>
          <w:p w:rsidR="00B613FA" w:rsidRPr="00A30F9B" w:rsidRDefault="00B613FA" w:rsidP="00C064A5">
            <w:pPr>
              <w:ind w:left="113" w:right="113"/>
              <w:rPr>
                <w:rFonts w:ascii="Times New Roman" w:hAnsi="Times New Roman"/>
                <w:sz w:val="24"/>
                <w:szCs w:val="24"/>
              </w:rPr>
            </w:pPr>
          </w:p>
        </w:tc>
        <w:tc>
          <w:tcPr>
            <w:tcW w:w="1984" w:type="dxa"/>
            <w:vAlign w:val="center"/>
          </w:tcPr>
          <w:p w:rsidR="00B613FA" w:rsidRPr="00A30F9B" w:rsidRDefault="00B613FA" w:rsidP="00F22330">
            <w:pPr>
              <w:jc w:val="center"/>
              <w:rPr>
                <w:rFonts w:ascii="Times New Roman" w:hAnsi="Times New Roman"/>
                <w:sz w:val="24"/>
                <w:szCs w:val="24"/>
              </w:rPr>
            </w:pPr>
            <w:r w:rsidRPr="00A30F9B">
              <w:rPr>
                <w:rFonts w:ascii="Times New Roman" w:hAnsi="Times New Roman"/>
                <w:sz w:val="24"/>
                <w:szCs w:val="24"/>
              </w:rPr>
              <w:t>2-я неделя</w:t>
            </w:r>
          </w:p>
        </w:tc>
        <w:tc>
          <w:tcPr>
            <w:tcW w:w="7229" w:type="dxa"/>
            <w:vAlign w:val="center"/>
          </w:tcPr>
          <w:p w:rsidR="00334AD5" w:rsidRDefault="00334AD5" w:rsidP="00C064A5">
            <w:pPr>
              <w:rPr>
                <w:rFonts w:ascii="Times New Roman" w:hAnsi="Times New Roman"/>
                <w:sz w:val="24"/>
                <w:szCs w:val="24"/>
              </w:rPr>
            </w:pPr>
          </w:p>
          <w:p w:rsidR="00B613FA" w:rsidRDefault="00996485" w:rsidP="00C064A5">
            <w:pPr>
              <w:rPr>
                <w:rFonts w:ascii="Times New Roman" w:hAnsi="Times New Roman"/>
                <w:sz w:val="24"/>
                <w:szCs w:val="24"/>
              </w:rPr>
            </w:pPr>
            <w:r>
              <w:rPr>
                <w:rFonts w:ascii="Times New Roman" w:hAnsi="Times New Roman"/>
                <w:sz w:val="24"/>
                <w:szCs w:val="24"/>
              </w:rPr>
              <w:t>«</w:t>
            </w:r>
            <w:r w:rsidR="00530D24">
              <w:rPr>
                <w:rFonts w:ascii="Times New Roman" w:hAnsi="Times New Roman"/>
                <w:sz w:val="24"/>
                <w:szCs w:val="24"/>
              </w:rPr>
              <w:t>Осень.</w:t>
            </w:r>
            <w:r w:rsidR="00B613FA" w:rsidRPr="00A30F9B">
              <w:rPr>
                <w:rFonts w:ascii="Times New Roman" w:hAnsi="Times New Roman"/>
                <w:sz w:val="24"/>
                <w:szCs w:val="24"/>
              </w:rPr>
              <w:t xml:space="preserve"> </w:t>
            </w:r>
            <w:proofErr w:type="gramStart"/>
            <w:r w:rsidR="00B613FA" w:rsidRPr="00A30F9B">
              <w:rPr>
                <w:rFonts w:ascii="Times New Roman" w:hAnsi="Times New Roman"/>
                <w:sz w:val="24"/>
                <w:szCs w:val="24"/>
              </w:rPr>
              <w:t>Признаки осени</w:t>
            </w:r>
            <w:r>
              <w:rPr>
                <w:rFonts w:ascii="Times New Roman" w:hAnsi="Times New Roman"/>
                <w:sz w:val="24"/>
                <w:szCs w:val="24"/>
              </w:rPr>
              <w:t>»</w:t>
            </w:r>
            <w:r w:rsidR="00B613FA" w:rsidRPr="00A30F9B">
              <w:rPr>
                <w:rFonts w:ascii="Times New Roman" w:hAnsi="Times New Roman"/>
                <w:sz w:val="24"/>
                <w:szCs w:val="24"/>
              </w:rPr>
              <w:t xml:space="preserve"> (время года, погода, дождь, солнце, небо, тучи, ветер, листья, лужи, грязь, деревья, трава, цветы, насекомые, птицы, звери, одежда)</w:t>
            </w:r>
            <w:r w:rsidR="00530D24">
              <w:rPr>
                <w:rFonts w:ascii="Times New Roman" w:hAnsi="Times New Roman"/>
                <w:sz w:val="24"/>
                <w:szCs w:val="24"/>
              </w:rPr>
              <w:t>.</w:t>
            </w:r>
            <w:proofErr w:type="gramEnd"/>
          </w:p>
          <w:p w:rsidR="009C62E8" w:rsidRPr="00A30F9B" w:rsidRDefault="009C62E8" w:rsidP="00C064A5">
            <w:pPr>
              <w:rPr>
                <w:rFonts w:ascii="Times New Roman" w:hAnsi="Times New Roman"/>
                <w:sz w:val="24"/>
                <w:szCs w:val="24"/>
              </w:rPr>
            </w:pPr>
          </w:p>
        </w:tc>
      </w:tr>
      <w:tr w:rsidR="00B613FA" w:rsidRPr="005E6B65" w:rsidTr="00F22330">
        <w:trPr>
          <w:cantSplit/>
          <w:trHeight w:val="1134"/>
        </w:trPr>
        <w:tc>
          <w:tcPr>
            <w:tcW w:w="568" w:type="dxa"/>
            <w:vMerge/>
            <w:textDirection w:val="btLr"/>
            <w:vAlign w:val="center"/>
          </w:tcPr>
          <w:p w:rsidR="00B613FA" w:rsidRPr="00A30F9B" w:rsidRDefault="00B613FA" w:rsidP="00C064A5">
            <w:pPr>
              <w:ind w:left="113" w:right="113"/>
              <w:rPr>
                <w:rFonts w:ascii="Times New Roman" w:hAnsi="Times New Roman"/>
                <w:sz w:val="24"/>
                <w:szCs w:val="24"/>
              </w:rPr>
            </w:pPr>
          </w:p>
        </w:tc>
        <w:tc>
          <w:tcPr>
            <w:tcW w:w="1984" w:type="dxa"/>
            <w:vAlign w:val="center"/>
          </w:tcPr>
          <w:p w:rsidR="00B613FA" w:rsidRPr="00A30F9B" w:rsidRDefault="00B613FA" w:rsidP="00F22330">
            <w:pPr>
              <w:jc w:val="center"/>
              <w:rPr>
                <w:rFonts w:ascii="Times New Roman" w:hAnsi="Times New Roman"/>
                <w:sz w:val="24"/>
                <w:szCs w:val="24"/>
              </w:rPr>
            </w:pPr>
            <w:r w:rsidRPr="00A30F9B">
              <w:rPr>
                <w:rFonts w:ascii="Times New Roman" w:hAnsi="Times New Roman"/>
                <w:sz w:val="24"/>
                <w:szCs w:val="24"/>
              </w:rPr>
              <w:t>3-я неделя</w:t>
            </w:r>
          </w:p>
        </w:tc>
        <w:tc>
          <w:tcPr>
            <w:tcW w:w="7229" w:type="dxa"/>
            <w:vAlign w:val="center"/>
          </w:tcPr>
          <w:p w:rsidR="00334AD5" w:rsidRDefault="00334AD5" w:rsidP="00C064A5">
            <w:pPr>
              <w:rPr>
                <w:rFonts w:ascii="Times New Roman" w:hAnsi="Times New Roman"/>
                <w:sz w:val="24"/>
                <w:szCs w:val="24"/>
              </w:rPr>
            </w:pPr>
          </w:p>
          <w:p w:rsidR="00B613FA" w:rsidRDefault="00B613FA" w:rsidP="00C064A5">
            <w:pPr>
              <w:rPr>
                <w:rFonts w:ascii="Times New Roman" w:hAnsi="Times New Roman"/>
                <w:sz w:val="24"/>
                <w:szCs w:val="24"/>
              </w:rPr>
            </w:pPr>
            <w:r w:rsidRPr="00A30F9B">
              <w:rPr>
                <w:rFonts w:ascii="Times New Roman" w:hAnsi="Times New Roman"/>
                <w:sz w:val="24"/>
                <w:szCs w:val="24"/>
              </w:rPr>
              <w:t xml:space="preserve">«Грибы. Ягоды. </w:t>
            </w:r>
            <w:proofErr w:type="gramStart"/>
            <w:r w:rsidRPr="00A30F9B">
              <w:rPr>
                <w:rFonts w:ascii="Times New Roman" w:hAnsi="Times New Roman"/>
                <w:sz w:val="24"/>
                <w:szCs w:val="24"/>
              </w:rPr>
              <w:t>Лес» (лес, поляна, гриб, ягода, шляпка, ножка, боровик, лисичка, опенок, сыроежка, поганка, мухомор, земляника, малина, черника, корзина, компот, варенье, суп, сок)</w:t>
            </w:r>
            <w:r w:rsidR="00530D24">
              <w:rPr>
                <w:rFonts w:ascii="Times New Roman" w:hAnsi="Times New Roman"/>
                <w:sz w:val="24"/>
                <w:szCs w:val="24"/>
              </w:rPr>
              <w:t>.</w:t>
            </w:r>
            <w:proofErr w:type="gramEnd"/>
          </w:p>
          <w:p w:rsidR="009C62E8" w:rsidRPr="00A30F9B" w:rsidRDefault="009C62E8" w:rsidP="00C064A5">
            <w:pPr>
              <w:rPr>
                <w:rFonts w:ascii="Times New Roman" w:hAnsi="Times New Roman"/>
                <w:sz w:val="24"/>
                <w:szCs w:val="24"/>
              </w:rPr>
            </w:pPr>
          </w:p>
        </w:tc>
      </w:tr>
      <w:tr w:rsidR="00B613FA" w:rsidRPr="005E6B65" w:rsidTr="00F22330">
        <w:trPr>
          <w:cantSplit/>
          <w:trHeight w:val="1134"/>
        </w:trPr>
        <w:tc>
          <w:tcPr>
            <w:tcW w:w="568" w:type="dxa"/>
            <w:vMerge/>
            <w:textDirection w:val="btLr"/>
            <w:vAlign w:val="center"/>
          </w:tcPr>
          <w:p w:rsidR="00B613FA" w:rsidRPr="00A30F9B" w:rsidRDefault="00B613FA" w:rsidP="00C064A5">
            <w:pPr>
              <w:ind w:left="113" w:right="113"/>
              <w:rPr>
                <w:rFonts w:ascii="Times New Roman" w:hAnsi="Times New Roman"/>
                <w:sz w:val="24"/>
                <w:szCs w:val="24"/>
              </w:rPr>
            </w:pPr>
          </w:p>
        </w:tc>
        <w:tc>
          <w:tcPr>
            <w:tcW w:w="1984" w:type="dxa"/>
            <w:vAlign w:val="center"/>
          </w:tcPr>
          <w:p w:rsidR="00B613FA" w:rsidRPr="00A30F9B" w:rsidRDefault="00B613FA" w:rsidP="00F22330">
            <w:pPr>
              <w:jc w:val="center"/>
              <w:rPr>
                <w:rFonts w:ascii="Times New Roman" w:hAnsi="Times New Roman"/>
                <w:sz w:val="24"/>
                <w:szCs w:val="24"/>
              </w:rPr>
            </w:pPr>
            <w:r w:rsidRPr="00A30F9B">
              <w:rPr>
                <w:rFonts w:ascii="Times New Roman" w:hAnsi="Times New Roman"/>
                <w:sz w:val="24"/>
                <w:szCs w:val="24"/>
              </w:rPr>
              <w:t>4-я неделя</w:t>
            </w:r>
          </w:p>
        </w:tc>
        <w:tc>
          <w:tcPr>
            <w:tcW w:w="7229" w:type="dxa"/>
            <w:vAlign w:val="center"/>
          </w:tcPr>
          <w:p w:rsidR="00334AD5" w:rsidRDefault="00334AD5" w:rsidP="00C064A5">
            <w:pPr>
              <w:rPr>
                <w:rFonts w:ascii="Times New Roman" w:hAnsi="Times New Roman"/>
                <w:sz w:val="24"/>
                <w:szCs w:val="24"/>
              </w:rPr>
            </w:pPr>
          </w:p>
          <w:p w:rsidR="00B613FA" w:rsidRDefault="00B613FA" w:rsidP="00C064A5">
            <w:pPr>
              <w:rPr>
                <w:rFonts w:ascii="Times New Roman" w:hAnsi="Times New Roman"/>
                <w:sz w:val="24"/>
                <w:szCs w:val="24"/>
              </w:rPr>
            </w:pPr>
            <w:proofErr w:type="gramStart"/>
            <w:r w:rsidRPr="00A30F9B">
              <w:rPr>
                <w:rFonts w:ascii="Times New Roman" w:hAnsi="Times New Roman"/>
                <w:sz w:val="24"/>
                <w:szCs w:val="24"/>
              </w:rPr>
              <w:t>«Деревья» «Поздняя осень» (береза, рябина, дуб, клен, липа, ель, корень, ствол, ветки, листья, кора, шишка, желудь)</w:t>
            </w:r>
            <w:r w:rsidR="00996485">
              <w:rPr>
                <w:rFonts w:ascii="Times New Roman" w:hAnsi="Times New Roman"/>
                <w:sz w:val="24"/>
                <w:szCs w:val="24"/>
              </w:rPr>
              <w:t>.</w:t>
            </w:r>
            <w:proofErr w:type="gramEnd"/>
          </w:p>
          <w:p w:rsidR="009C62E8" w:rsidRPr="00A30F9B" w:rsidRDefault="009C62E8" w:rsidP="00C064A5">
            <w:pPr>
              <w:rPr>
                <w:rFonts w:ascii="Times New Roman" w:hAnsi="Times New Roman"/>
                <w:sz w:val="24"/>
                <w:szCs w:val="24"/>
              </w:rPr>
            </w:pPr>
          </w:p>
        </w:tc>
      </w:tr>
      <w:tr w:rsidR="00B613FA" w:rsidRPr="005E6B65" w:rsidTr="00F22330">
        <w:trPr>
          <w:cantSplit/>
          <w:trHeight w:val="1134"/>
        </w:trPr>
        <w:tc>
          <w:tcPr>
            <w:tcW w:w="568" w:type="dxa"/>
            <w:vMerge w:val="restart"/>
            <w:textDirection w:val="btLr"/>
            <w:vAlign w:val="center"/>
          </w:tcPr>
          <w:p w:rsidR="00B613FA" w:rsidRPr="00A30F9B" w:rsidRDefault="00B613FA" w:rsidP="00C064A5">
            <w:pPr>
              <w:ind w:left="113" w:right="113"/>
              <w:contextualSpacing/>
              <w:jc w:val="center"/>
              <w:rPr>
                <w:rFonts w:ascii="Times New Roman" w:hAnsi="Times New Roman"/>
                <w:b/>
                <w:sz w:val="24"/>
                <w:szCs w:val="24"/>
              </w:rPr>
            </w:pPr>
            <w:r w:rsidRPr="00A30F9B">
              <w:rPr>
                <w:rFonts w:ascii="Times New Roman" w:hAnsi="Times New Roman"/>
                <w:b/>
                <w:sz w:val="24"/>
                <w:szCs w:val="24"/>
              </w:rPr>
              <w:br w:type="page"/>
              <w:t>ноябрь</w:t>
            </w:r>
          </w:p>
        </w:tc>
        <w:tc>
          <w:tcPr>
            <w:tcW w:w="1984" w:type="dxa"/>
            <w:vAlign w:val="center"/>
          </w:tcPr>
          <w:p w:rsidR="00B613FA" w:rsidRPr="00A30F9B" w:rsidRDefault="00B613FA" w:rsidP="00F22330">
            <w:pPr>
              <w:contextualSpacing/>
              <w:jc w:val="center"/>
              <w:rPr>
                <w:rFonts w:ascii="Times New Roman" w:hAnsi="Times New Roman"/>
                <w:sz w:val="24"/>
                <w:szCs w:val="24"/>
              </w:rPr>
            </w:pPr>
            <w:r w:rsidRPr="00A30F9B">
              <w:rPr>
                <w:rFonts w:ascii="Times New Roman" w:hAnsi="Times New Roman"/>
                <w:sz w:val="24"/>
                <w:szCs w:val="24"/>
              </w:rPr>
              <w:t>1-я неделя</w:t>
            </w:r>
          </w:p>
        </w:tc>
        <w:tc>
          <w:tcPr>
            <w:tcW w:w="7229" w:type="dxa"/>
            <w:vAlign w:val="center"/>
          </w:tcPr>
          <w:p w:rsidR="00334AD5" w:rsidRDefault="00334AD5" w:rsidP="00C064A5">
            <w:pPr>
              <w:ind w:left="2"/>
              <w:contextualSpacing/>
              <w:rPr>
                <w:rFonts w:ascii="Times New Roman" w:hAnsi="Times New Roman"/>
                <w:sz w:val="24"/>
                <w:szCs w:val="24"/>
              </w:rPr>
            </w:pPr>
          </w:p>
          <w:p w:rsidR="00B613FA" w:rsidRDefault="00996485" w:rsidP="00C064A5">
            <w:pPr>
              <w:ind w:left="2"/>
              <w:contextualSpacing/>
              <w:rPr>
                <w:rFonts w:ascii="Times New Roman" w:hAnsi="Times New Roman"/>
                <w:sz w:val="24"/>
                <w:szCs w:val="24"/>
              </w:rPr>
            </w:pPr>
            <w:r>
              <w:rPr>
                <w:rFonts w:ascii="Times New Roman" w:hAnsi="Times New Roman"/>
                <w:sz w:val="24"/>
                <w:szCs w:val="24"/>
              </w:rPr>
              <w:t>«</w:t>
            </w:r>
            <w:r w:rsidR="00B613FA">
              <w:rPr>
                <w:rFonts w:ascii="Times New Roman" w:hAnsi="Times New Roman"/>
                <w:sz w:val="24"/>
                <w:szCs w:val="24"/>
              </w:rPr>
              <w:t>З</w:t>
            </w:r>
            <w:r w:rsidR="00B613FA" w:rsidRPr="00A30F9B">
              <w:rPr>
                <w:rFonts w:ascii="Times New Roman" w:hAnsi="Times New Roman"/>
                <w:sz w:val="24"/>
                <w:szCs w:val="24"/>
              </w:rPr>
              <w:t>накомство с народной культурой и традициями</w:t>
            </w:r>
            <w:r>
              <w:rPr>
                <w:rFonts w:ascii="Times New Roman" w:hAnsi="Times New Roman"/>
                <w:sz w:val="24"/>
                <w:szCs w:val="24"/>
              </w:rPr>
              <w:t>»</w:t>
            </w:r>
            <w:r w:rsidR="00B613FA" w:rsidRPr="00A30F9B">
              <w:rPr>
                <w:rFonts w:ascii="Times New Roman" w:hAnsi="Times New Roman"/>
                <w:sz w:val="24"/>
                <w:szCs w:val="24"/>
              </w:rPr>
              <w:t xml:space="preserve"> (дымковская и </w:t>
            </w:r>
            <w:proofErr w:type="spellStart"/>
            <w:r w:rsidR="00B613FA" w:rsidRPr="00A30F9B">
              <w:rPr>
                <w:rFonts w:ascii="Times New Roman" w:hAnsi="Times New Roman"/>
                <w:sz w:val="24"/>
                <w:szCs w:val="24"/>
              </w:rPr>
              <w:t>филимоновская</w:t>
            </w:r>
            <w:proofErr w:type="spellEnd"/>
            <w:r w:rsidR="00B613FA" w:rsidRPr="00A30F9B">
              <w:rPr>
                <w:rFonts w:ascii="Times New Roman" w:hAnsi="Times New Roman"/>
                <w:sz w:val="24"/>
                <w:szCs w:val="24"/>
              </w:rPr>
              <w:t xml:space="preserve"> игрушка, матрешка)</w:t>
            </w:r>
            <w:r>
              <w:rPr>
                <w:rFonts w:ascii="Times New Roman" w:hAnsi="Times New Roman"/>
                <w:sz w:val="24"/>
                <w:szCs w:val="24"/>
              </w:rPr>
              <w:t>.</w:t>
            </w:r>
          </w:p>
          <w:p w:rsidR="009C62E8" w:rsidRDefault="009C62E8" w:rsidP="00C064A5">
            <w:pPr>
              <w:ind w:left="2"/>
              <w:contextualSpacing/>
              <w:rPr>
                <w:rFonts w:ascii="Times New Roman" w:hAnsi="Times New Roman"/>
                <w:sz w:val="24"/>
                <w:szCs w:val="24"/>
              </w:rPr>
            </w:pPr>
          </w:p>
          <w:p w:rsidR="009C62E8" w:rsidRPr="00A30F9B" w:rsidRDefault="009C62E8" w:rsidP="00C064A5">
            <w:pPr>
              <w:ind w:left="2"/>
              <w:contextualSpacing/>
              <w:rPr>
                <w:rFonts w:ascii="Times New Roman" w:hAnsi="Times New Roman"/>
                <w:sz w:val="24"/>
                <w:szCs w:val="24"/>
              </w:rPr>
            </w:pPr>
          </w:p>
        </w:tc>
      </w:tr>
      <w:tr w:rsidR="00B613FA" w:rsidRPr="005E6B65" w:rsidTr="00F22330">
        <w:trPr>
          <w:cantSplit/>
          <w:trHeight w:val="1134"/>
        </w:trPr>
        <w:tc>
          <w:tcPr>
            <w:tcW w:w="568" w:type="dxa"/>
            <w:vMerge/>
            <w:textDirection w:val="btLr"/>
            <w:vAlign w:val="center"/>
          </w:tcPr>
          <w:p w:rsidR="00B613FA" w:rsidRPr="00A30F9B" w:rsidRDefault="00B613FA" w:rsidP="00C064A5">
            <w:pPr>
              <w:ind w:left="113" w:right="113"/>
              <w:contextualSpacing/>
              <w:rPr>
                <w:rFonts w:ascii="Times New Roman" w:hAnsi="Times New Roman"/>
                <w:sz w:val="24"/>
                <w:szCs w:val="24"/>
              </w:rPr>
            </w:pPr>
          </w:p>
        </w:tc>
        <w:tc>
          <w:tcPr>
            <w:tcW w:w="1984" w:type="dxa"/>
            <w:vAlign w:val="center"/>
          </w:tcPr>
          <w:p w:rsidR="00B613FA" w:rsidRPr="00A30F9B" w:rsidRDefault="00B613FA" w:rsidP="00F22330">
            <w:pPr>
              <w:contextualSpacing/>
              <w:jc w:val="center"/>
              <w:rPr>
                <w:rFonts w:ascii="Times New Roman" w:hAnsi="Times New Roman"/>
                <w:sz w:val="24"/>
                <w:szCs w:val="24"/>
              </w:rPr>
            </w:pPr>
            <w:r w:rsidRPr="00A30F9B">
              <w:rPr>
                <w:rFonts w:ascii="Times New Roman" w:hAnsi="Times New Roman"/>
                <w:sz w:val="24"/>
                <w:szCs w:val="24"/>
              </w:rPr>
              <w:t>2-я неделя</w:t>
            </w:r>
          </w:p>
        </w:tc>
        <w:tc>
          <w:tcPr>
            <w:tcW w:w="7229" w:type="dxa"/>
            <w:vAlign w:val="center"/>
          </w:tcPr>
          <w:p w:rsidR="00334AD5" w:rsidRDefault="00334AD5" w:rsidP="00C064A5">
            <w:pPr>
              <w:ind w:left="2"/>
              <w:contextualSpacing/>
              <w:rPr>
                <w:rFonts w:ascii="Times New Roman" w:hAnsi="Times New Roman"/>
                <w:sz w:val="24"/>
                <w:szCs w:val="24"/>
              </w:rPr>
            </w:pPr>
          </w:p>
          <w:p w:rsidR="00B613FA" w:rsidRDefault="00B613FA" w:rsidP="00C064A5">
            <w:pPr>
              <w:ind w:left="2"/>
              <w:contextualSpacing/>
              <w:rPr>
                <w:rFonts w:ascii="Times New Roman" w:hAnsi="Times New Roman"/>
                <w:sz w:val="24"/>
                <w:szCs w:val="24"/>
              </w:rPr>
            </w:pPr>
            <w:proofErr w:type="gramStart"/>
            <w:r w:rsidRPr="00A30F9B">
              <w:rPr>
                <w:rFonts w:ascii="Times New Roman" w:hAnsi="Times New Roman"/>
                <w:sz w:val="24"/>
                <w:szCs w:val="24"/>
              </w:rPr>
              <w:t>«Дикие животные и их детеныши»</w:t>
            </w:r>
            <w:r w:rsidR="00996485">
              <w:rPr>
                <w:rFonts w:ascii="Times New Roman" w:hAnsi="Times New Roman"/>
                <w:sz w:val="24"/>
                <w:szCs w:val="24"/>
              </w:rPr>
              <w:t xml:space="preserve"> </w:t>
            </w:r>
            <w:r w:rsidRPr="00A30F9B">
              <w:rPr>
                <w:rFonts w:ascii="Times New Roman" w:hAnsi="Times New Roman"/>
                <w:sz w:val="24"/>
                <w:szCs w:val="24"/>
              </w:rPr>
              <w:t>(заяц, лиса, волк, медведь, белка, еж, зайчонок, лисенок, медвежонок, волчонок, лапы, когти, хвост, пасть, голова, уши, зубы)</w:t>
            </w:r>
            <w:r w:rsidR="00996485">
              <w:rPr>
                <w:rFonts w:ascii="Times New Roman" w:hAnsi="Times New Roman"/>
                <w:sz w:val="24"/>
                <w:szCs w:val="24"/>
              </w:rPr>
              <w:t>.</w:t>
            </w:r>
            <w:proofErr w:type="gramEnd"/>
          </w:p>
          <w:p w:rsidR="00334AD5" w:rsidRPr="00A30F9B" w:rsidRDefault="00334AD5" w:rsidP="00C064A5">
            <w:pPr>
              <w:ind w:left="2"/>
              <w:contextualSpacing/>
              <w:rPr>
                <w:rFonts w:ascii="Times New Roman" w:hAnsi="Times New Roman"/>
                <w:sz w:val="24"/>
                <w:szCs w:val="24"/>
              </w:rPr>
            </w:pPr>
          </w:p>
        </w:tc>
      </w:tr>
      <w:tr w:rsidR="00B613FA" w:rsidRPr="005E6B65" w:rsidTr="00F22330">
        <w:trPr>
          <w:cantSplit/>
          <w:trHeight w:val="1134"/>
        </w:trPr>
        <w:tc>
          <w:tcPr>
            <w:tcW w:w="568" w:type="dxa"/>
            <w:vMerge/>
            <w:textDirection w:val="btLr"/>
            <w:vAlign w:val="center"/>
          </w:tcPr>
          <w:p w:rsidR="00B613FA" w:rsidRPr="00A30F9B" w:rsidRDefault="00B613FA" w:rsidP="00C064A5">
            <w:pPr>
              <w:ind w:left="113" w:right="113"/>
              <w:contextualSpacing/>
              <w:rPr>
                <w:rFonts w:ascii="Times New Roman" w:hAnsi="Times New Roman"/>
                <w:sz w:val="24"/>
                <w:szCs w:val="24"/>
              </w:rPr>
            </w:pPr>
          </w:p>
        </w:tc>
        <w:tc>
          <w:tcPr>
            <w:tcW w:w="1984" w:type="dxa"/>
            <w:vAlign w:val="center"/>
          </w:tcPr>
          <w:p w:rsidR="00B613FA" w:rsidRPr="00A30F9B" w:rsidRDefault="00B613FA" w:rsidP="00F22330">
            <w:pPr>
              <w:contextualSpacing/>
              <w:jc w:val="center"/>
              <w:rPr>
                <w:rFonts w:ascii="Times New Roman" w:hAnsi="Times New Roman"/>
                <w:sz w:val="24"/>
                <w:szCs w:val="24"/>
              </w:rPr>
            </w:pPr>
            <w:r w:rsidRPr="00A30F9B">
              <w:rPr>
                <w:rFonts w:ascii="Times New Roman" w:hAnsi="Times New Roman"/>
                <w:sz w:val="24"/>
                <w:szCs w:val="24"/>
              </w:rPr>
              <w:t>3-я неделя</w:t>
            </w:r>
          </w:p>
        </w:tc>
        <w:tc>
          <w:tcPr>
            <w:tcW w:w="7229" w:type="dxa"/>
            <w:vAlign w:val="center"/>
          </w:tcPr>
          <w:p w:rsidR="00334AD5" w:rsidRDefault="00334AD5" w:rsidP="00C064A5">
            <w:pPr>
              <w:ind w:left="2"/>
              <w:contextualSpacing/>
              <w:rPr>
                <w:rFonts w:ascii="Times New Roman" w:hAnsi="Times New Roman"/>
                <w:sz w:val="24"/>
                <w:szCs w:val="24"/>
              </w:rPr>
            </w:pPr>
          </w:p>
          <w:p w:rsidR="00B613FA" w:rsidRDefault="00B613FA" w:rsidP="00C064A5">
            <w:pPr>
              <w:ind w:left="2"/>
              <w:contextualSpacing/>
              <w:rPr>
                <w:rFonts w:ascii="Times New Roman" w:hAnsi="Times New Roman"/>
                <w:sz w:val="24"/>
                <w:szCs w:val="24"/>
              </w:rPr>
            </w:pPr>
            <w:proofErr w:type="gramStart"/>
            <w:r w:rsidRPr="00A30F9B">
              <w:rPr>
                <w:rFonts w:ascii="Times New Roman" w:hAnsi="Times New Roman"/>
                <w:sz w:val="24"/>
                <w:szCs w:val="24"/>
              </w:rPr>
              <w:t>«Перелетные птицы» (птица,  грач, ласточка, гусь, утка, лебедь, кукушка, скворец, голова, глаза, клюв, туловище, грудка, крылья, лапки, хвост, перо, гнездо, корм, насекомые)</w:t>
            </w:r>
            <w:r w:rsidR="00FD1222">
              <w:rPr>
                <w:rFonts w:ascii="Times New Roman" w:hAnsi="Times New Roman"/>
                <w:sz w:val="24"/>
                <w:szCs w:val="24"/>
              </w:rPr>
              <w:t>.</w:t>
            </w:r>
            <w:proofErr w:type="gramEnd"/>
          </w:p>
          <w:p w:rsidR="00334AD5" w:rsidRPr="00A30F9B" w:rsidRDefault="00334AD5" w:rsidP="00C064A5">
            <w:pPr>
              <w:ind w:left="2"/>
              <w:contextualSpacing/>
              <w:rPr>
                <w:rFonts w:ascii="Times New Roman" w:hAnsi="Times New Roman"/>
                <w:sz w:val="24"/>
                <w:szCs w:val="24"/>
              </w:rPr>
            </w:pPr>
          </w:p>
        </w:tc>
      </w:tr>
      <w:tr w:rsidR="00B613FA" w:rsidRPr="005E6B65" w:rsidTr="00F22330">
        <w:trPr>
          <w:cantSplit/>
          <w:trHeight w:val="1134"/>
        </w:trPr>
        <w:tc>
          <w:tcPr>
            <w:tcW w:w="568" w:type="dxa"/>
            <w:vMerge/>
            <w:textDirection w:val="btLr"/>
            <w:vAlign w:val="center"/>
          </w:tcPr>
          <w:p w:rsidR="00B613FA" w:rsidRPr="00A30F9B" w:rsidRDefault="00B613FA" w:rsidP="00C064A5">
            <w:pPr>
              <w:ind w:left="113" w:right="113"/>
              <w:contextualSpacing/>
              <w:rPr>
                <w:rFonts w:ascii="Times New Roman" w:hAnsi="Times New Roman"/>
                <w:sz w:val="24"/>
                <w:szCs w:val="24"/>
              </w:rPr>
            </w:pPr>
          </w:p>
        </w:tc>
        <w:tc>
          <w:tcPr>
            <w:tcW w:w="1984" w:type="dxa"/>
            <w:vAlign w:val="center"/>
          </w:tcPr>
          <w:p w:rsidR="00B613FA" w:rsidRPr="00A30F9B" w:rsidRDefault="00B613FA" w:rsidP="00F22330">
            <w:pPr>
              <w:contextualSpacing/>
              <w:jc w:val="center"/>
              <w:rPr>
                <w:rFonts w:ascii="Times New Roman" w:hAnsi="Times New Roman"/>
                <w:sz w:val="24"/>
                <w:szCs w:val="24"/>
              </w:rPr>
            </w:pPr>
            <w:r w:rsidRPr="00A30F9B">
              <w:rPr>
                <w:rFonts w:ascii="Times New Roman" w:hAnsi="Times New Roman"/>
                <w:sz w:val="24"/>
                <w:szCs w:val="24"/>
              </w:rPr>
              <w:t>4-я неделя</w:t>
            </w:r>
          </w:p>
        </w:tc>
        <w:tc>
          <w:tcPr>
            <w:tcW w:w="7229" w:type="dxa"/>
            <w:vAlign w:val="center"/>
          </w:tcPr>
          <w:p w:rsidR="00BD7649" w:rsidRDefault="00BD7649" w:rsidP="00C064A5">
            <w:pPr>
              <w:ind w:left="2"/>
              <w:contextualSpacing/>
              <w:rPr>
                <w:rFonts w:ascii="Times New Roman" w:hAnsi="Times New Roman"/>
                <w:sz w:val="24"/>
                <w:szCs w:val="24"/>
              </w:rPr>
            </w:pPr>
          </w:p>
          <w:p w:rsidR="00B613FA" w:rsidRDefault="00B613FA" w:rsidP="00C064A5">
            <w:pPr>
              <w:ind w:left="2"/>
              <w:contextualSpacing/>
              <w:rPr>
                <w:rFonts w:ascii="Times New Roman" w:hAnsi="Times New Roman"/>
                <w:sz w:val="24"/>
                <w:szCs w:val="24"/>
              </w:rPr>
            </w:pPr>
            <w:r w:rsidRPr="00A30F9B">
              <w:rPr>
                <w:rFonts w:ascii="Times New Roman" w:hAnsi="Times New Roman"/>
                <w:sz w:val="24"/>
                <w:szCs w:val="24"/>
              </w:rPr>
              <w:t>«Мама, бабушка», «Семья» (человек, семья, родители, мама, бабушка, открытка)</w:t>
            </w:r>
            <w:r w:rsidR="00FD1222">
              <w:rPr>
                <w:rFonts w:ascii="Times New Roman" w:hAnsi="Times New Roman"/>
                <w:sz w:val="24"/>
                <w:szCs w:val="24"/>
              </w:rPr>
              <w:t>.</w:t>
            </w:r>
          </w:p>
          <w:p w:rsidR="00BD7649" w:rsidRPr="00A30F9B" w:rsidRDefault="00BD7649" w:rsidP="00C064A5">
            <w:pPr>
              <w:ind w:left="2"/>
              <w:contextualSpacing/>
              <w:rPr>
                <w:rFonts w:ascii="Times New Roman" w:hAnsi="Times New Roman"/>
                <w:sz w:val="24"/>
                <w:szCs w:val="24"/>
              </w:rPr>
            </w:pPr>
          </w:p>
        </w:tc>
      </w:tr>
      <w:tr w:rsidR="00B613FA" w:rsidRPr="005E6B65" w:rsidTr="00F22330">
        <w:trPr>
          <w:cantSplit/>
          <w:trHeight w:val="1134"/>
        </w:trPr>
        <w:tc>
          <w:tcPr>
            <w:tcW w:w="568" w:type="dxa"/>
            <w:vMerge w:val="restart"/>
            <w:textDirection w:val="btLr"/>
            <w:vAlign w:val="center"/>
          </w:tcPr>
          <w:p w:rsidR="00B613FA" w:rsidRPr="00A30F9B" w:rsidRDefault="00B613FA" w:rsidP="00C064A5">
            <w:pPr>
              <w:jc w:val="center"/>
              <w:rPr>
                <w:rFonts w:ascii="Times New Roman" w:hAnsi="Times New Roman"/>
                <w:b/>
                <w:sz w:val="24"/>
                <w:szCs w:val="24"/>
              </w:rPr>
            </w:pPr>
            <w:r w:rsidRPr="00A30F9B">
              <w:rPr>
                <w:rFonts w:ascii="Times New Roman" w:hAnsi="Times New Roman"/>
                <w:b/>
                <w:sz w:val="24"/>
                <w:szCs w:val="24"/>
              </w:rPr>
              <w:t>декабрь</w:t>
            </w:r>
          </w:p>
        </w:tc>
        <w:tc>
          <w:tcPr>
            <w:tcW w:w="1984" w:type="dxa"/>
            <w:vAlign w:val="center"/>
          </w:tcPr>
          <w:p w:rsidR="00B613FA" w:rsidRPr="00A30F9B" w:rsidRDefault="00B613FA" w:rsidP="00F22330">
            <w:pPr>
              <w:jc w:val="center"/>
              <w:rPr>
                <w:rFonts w:ascii="Times New Roman" w:hAnsi="Times New Roman"/>
                <w:sz w:val="24"/>
                <w:szCs w:val="24"/>
              </w:rPr>
            </w:pPr>
            <w:r w:rsidRPr="00A30F9B">
              <w:rPr>
                <w:rFonts w:ascii="Times New Roman" w:hAnsi="Times New Roman"/>
                <w:sz w:val="24"/>
                <w:szCs w:val="24"/>
              </w:rPr>
              <w:t>1-я неделя</w:t>
            </w:r>
          </w:p>
        </w:tc>
        <w:tc>
          <w:tcPr>
            <w:tcW w:w="7229" w:type="dxa"/>
            <w:vAlign w:val="center"/>
          </w:tcPr>
          <w:p w:rsidR="00BD7649" w:rsidRDefault="00BD7649" w:rsidP="00C064A5">
            <w:pPr>
              <w:rPr>
                <w:rFonts w:ascii="Times New Roman" w:hAnsi="Times New Roman"/>
                <w:sz w:val="24"/>
                <w:szCs w:val="24"/>
              </w:rPr>
            </w:pPr>
          </w:p>
          <w:p w:rsidR="00B613FA" w:rsidRDefault="00B613FA" w:rsidP="00C064A5">
            <w:pPr>
              <w:rPr>
                <w:rFonts w:ascii="Times New Roman" w:hAnsi="Times New Roman"/>
                <w:sz w:val="24"/>
                <w:szCs w:val="24"/>
              </w:rPr>
            </w:pPr>
            <w:proofErr w:type="gramStart"/>
            <w:r w:rsidRPr="00A30F9B">
              <w:rPr>
                <w:rFonts w:ascii="Times New Roman" w:hAnsi="Times New Roman"/>
                <w:sz w:val="24"/>
                <w:szCs w:val="24"/>
              </w:rPr>
              <w:t>«Домашние животные и их детеныши» (собака, щенок, кошка, котенок, корова, теленок, коза, козленок, лошадь, жеребенок, свинья, поросенок, лапы, ноги, тело, хвост, рога, сено, молоко, мясо, шерсть, копыта)</w:t>
            </w:r>
            <w:r w:rsidR="00FD1222">
              <w:rPr>
                <w:rFonts w:ascii="Times New Roman" w:hAnsi="Times New Roman"/>
                <w:sz w:val="24"/>
                <w:szCs w:val="24"/>
              </w:rPr>
              <w:t>,</w:t>
            </w:r>
            <w:proofErr w:type="gramEnd"/>
          </w:p>
          <w:p w:rsidR="00BD7649" w:rsidRPr="00A30F9B" w:rsidRDefault="00BD7649" w:rsidP="00C064A5">
            <w:pPr>
              <w:rPr>
                <w:rFonts w:ascii="Times New Roman" w:hAnsi="Times New Roman"/>
                <w:sz w:val="24"/>
                <w:szCs w:val="24"/>
              </w:rPr>
            </w:pPr>
          </w:p>
        </w:tc>
      </w:tr>
      <w:tr w:rsidR="00B613FA" w:rsidRPr="005E6B65" w:rsidTr="00F22330">
        <w:trPr>
          <w:cantSplit/>
          <w:trHeight w:val="1134"/>
        </w:trPr>
        <w:tc>
          <w:tcPr>
            <w:tcW w:w="568" w:type="dxa"/>
            <w:vMerge/>
            <w:textDirection w:val="btLr"/>
            <w:vAlign w:val="center"/>
          </w:tcPr>
          <w:p w:rsidR="00B613FA" w:rsidRPr="00A30F9B" w:rsidRDefault="00B613FA" w:rsidP="00C064A5">
            <w:pPr>
              <w:rPr>
                <w:rFonts w:ascii="Times New Roman" w:hAnsi="Times New Roman"/>
                <w:sz w:val="24"/>
                <w:szCs w:val="24"/>
              </w:rPr>
            </w:pPr>
          </w:p>
        </w:tc>
        <w:tc>
          <w:tcPr>
            <w:tcW w:w="1984" w:type="dxa"/>
            <w:vAlign w:val="center"/>
          </w:tcPr>
          <w:p w:rsidR="00B613FA" w:rsidRPr="00A30F9B" w:rsidRDefault="00B613FA" w:rsidP="00F22330">
            <w:pPr>
              <w:jc w:val="center"/>
              <w:rPr>
                <w:rFonts w:ascii="Times New Roman" w:hAnsi="Times New Roman"/>
                <w:sz w:val="24"/>
                <w:szCs w:val="24"/>
              </w:rPr>
            </w:pPr>
            <w:r w:rsidRPr="00A30F9B">
              <w:rPr>
                <w:rFonts w:ascii="Times New Roman" w:hAnsi="Times New Roman"/>
                <w:sz w:val="24"/>
                <w:szCs w:val="24"/>
              </w:rPr>
              <w:t>2-я неделя</w:t>
            </w:r>
          </w:p>
        </w:tc>
        <w:tc>
          <w:tcPr>
            <w:tcW w:w="7229" w:type="dxa"/>
            <w:vAlign w:val="center"/>
          </w:tcPr>
          <w:p w:rsidR="00BD7649" w:rsidRDefault="00BD7649" w:rsidP="00C064A5">
            <w:pPr>
              <w:rPr>
                <w:rFonts w:ascii="Times New Roman" w:hAnsi="Times New Roman"/>
                <w:sz w:val="24"/>
                <w:szCs w:val="24"/>
              </w:rPr>
            </w:pPr>
          </w:p>
          <w:p w:rsidR="00B613FA" w:rsidRDefault="00B613FA" w:rsidP="00C064A5">
            <w:pPr>
              <w:rPr>
                <w:rFonts w:ascii="Times New Roman" w:hAnsi="Times New Roman"/>
                <w:sz w:val="24"/>
                <w:szCs w:val="24"/>
              </w:rPr>
            </w:pPr>
            <w:proofErr w:type="gramStart"/>
            <w:r w:rsidRPr="00A30F9B">
              <w:rPr>
                <w:rFonts w:ascii="Times New Roman" w:hAnsi="Times New Roman"/>
                <w:sz w:val="24"/>
                <w:szCs w:val="24"/>
              </w:rPr>
              <w:t>«Домашние птицы и их птенцы» (курица, петух, цыпленок, утка, утята, гусь, гусята, птица, перья, пух, голова, тело, клюв, гребешок, хвост, крылья, лапы, яйца, зерно, червяк)</w:t>
            </w:r>
            <w:r w:rsidR="00FD1222">
              <w:rPr>
                <w:rFonts w:ascii="Times New Roman" w:hAnsi="Times New Roman"/>
                <w:sz w:val="24"/>
                <w:szCs w:val="24"/>
              </w:rPr>
              <w:t>.</w:t>
            </w:r>
            <w:proofErr w:type="gramEnd"/>
          </w:p>
          <w:p w:rsidR="00BD7649" w:rsidRPr="00A30F9B" w:rsidRDefault="00BD7649" w:rsidP="00C064A5">
            <w:pPr>
              <w:rPr>
                <w:rFonts w:ascii="Times New Roman" w:hAnsi="Times New Roman"/>
                <w:sz w:val="24"/>
                <w:szCs w:val="24"/>
              </w:rPr>
            </w:pPr>
          </w:p>
        </w:tc>
      </w:tr>
      <w:tr w:rsidR="00B613FA" w:rsidRPr="005E6B65" w:rsidTr="00F22330">
        <w:trPr>
          <w:cantSplit/>
          <w:trHeight w:val="1134"/>
        </w:trPr>
        <w:tc>
          <w:tcPr>
            <w:tcW w:w="568" w:type="dxa"/>
            <w:vMerge/>
            <w:textDirection w:val="btLr"/>
            <w:vAlign w:val="center"/>
          </w:tcPr>
          <w:p w:rsidR="00B613FA" w:rsidRPr="00A30F9B" w:rsidRDefault="00B613FA" w:rsidP="00C064A5">
            <w:pPr>
              <w:rPr>
                <w:rFonts w:ascii="Times New Roman" w:hAnsi="Times New Roman"/>
                <w:sz w:val="24"/>
                <w:szCs w:val="24"/>
              </w:rPr>
            </w:pPr>
          </w:p>
        </w:tc>
        <w:tc>
          <w:tcPr>
            <w:tcW w:w="1984" w:type="dxa"/>
            <w:vAlign w:val="center"/>
          </w:tcPr>
          <w:p w:rsidR="00B613FA" w:rsidRPr="00A30F9B" w:rsidRDefault="00B613FA" w:rsidP="00F22330">
            <w:pPr>
              <w:jc w:val="center"/>
              <w:rPr>
                <w:rFonts w:ascii="Times New Roman" w:hAnsi="Times New Roman"/>
                <w:sz w:val="24"/>
                <w:szCs w:val="24"/>
              </w:rPr>
            </w:pPr>
            <w:r w:rsidRPr="00A30F9B">
              <w:rPr>
                <w:rFonts w:ascii="Times New Roman" w:hAnsi="Times New Roman"/>
                <w:sz w:val="24"/>
                <w:szCs w:val="24"/>
              </w:rPr>
              <w:t>3-я неделя</w:t>
            </w:r>
          </w:p>
        </w:tc>
        <w:tc>
          <w:tcPr>
            <w:tcW w:w="7229" w:type="dxa"/>
            <w:vAlign w:val="center"/>
          </w:tcPr>
          <w:p w:rsidR="00BD7649" w:rsidRDefault="00BD7649" w:rsidP="00C064A5">
            <w:pPr>
              <w:rPr>
                <w:rFonts w:ascii="Times New Roman" w:hAnsi="Times New Roman"/>
                <w:sz w:val="24"/>
                <w:szCs w:val="24"/>
              </w:rPr>
            </w:pPr>
          </w:p>
          <w:p w:rsidR="00B613FA" w:rsidRDefault="00B613FA" w:rsidP="00C064A5">
            <w:pPr>
              <w:rPr>
                <w:rFonts w:ascii="Times New Roman" w:hAnsi="Times New Roman"/>
                <w:sz w:val="24"/>
                <w:szCs w:val="24"/>
              </w:rPr>
            </w:pPr>
            <w:r w:rsidRPr="00A30F9B">
              <w:rPr>
                <w:rFonts w:ascii="Times New Roman" w:hAnsi="Times New Roman"/>
                <w:sz w:val="24"/>
                <w:szCs w:val="24"/>
              </w:rPr>
              <w:t xml:space="preserve">«Зима. </w:t>
            </w:r>
            <w:proofErr w:type="gramStart"/>
            <w:r w:rsidRPr="00A30F9B">
              <w:rPr>
                <w:rFonts w:ascii="Times New Roman" w:hAnsi="Times New Roman"/>
                <w:sz w:val="24"/>
                <w:szCs w:val="24"/>
              </w:rPr>
              <w:t>Зимующие птицы» (зима, время года, мороз, холод, ветер, снег, метель, сугроб, лед, снежинка, снежок, птица, воробей, ворона, сорока, снегирь, синица, голубь, дятел, сова, голова, глаза, клюв, туловище, грудка, крылья, перья, хвост, лапки, корм, зерно, семечки, крошки, кормушка)</w:t>
            </w:r>
            <w:r w:rsidR="00FD1222">
              <w:rPr>
                <w:rFonts w:ascii="Times New Roman" w:hAnsi="Times New Roman"/>
                <w:sz w:val="24"/>
                <w:szCs w:val="24"/>
              </w:rPr>
              <w:t>.</w:t>
            </w:r>
            <w:proofErr w:type="gramEnd"/>
          </w:p>
          <w:p w:rsidR="00BD7649" w:rsidRPr="00A30F9B" w:rsidRDefault="00BD7649" w:rsidP="00C064A5">
            <w:pPr>
              <w:rPr>
                <w:rFonts w:ascii="Times New Roman" w:hAnsi="Times New Roman"/>
                <w:sz w:val="24"/>
                <w:szCs w:val="24"/>
              </w:rPr>
            </w:pPr>
          </w:p>
        </w:tc>
      </w:tr>
      <w:tr w:rsidR="00B613FA" w:rsidRPr="005E6B65" w:rsidTr="00F22330">
        <w:trPr>
          <w:cantSplit/>
          <w:trHeight w:val="1134"/>
        </w:trPr>
        <w:tc>
          <w:tcPr>
            <w:tcW w:w="568" w:type="dxa"/>
            <w:vMerge/>
            <w:textDirection w:val="btLr"/>
            <w:vAlign w:val="center"/>
          </w:tcPr>
          <w:p w:rsidR="00B613FA" w:rsidRPr="00A30F9B" w:rsidRDefault="00B613FA" w:rsidP="00C064A5">
            <w:pPr>
              <w:rPr>
                <w:rFonts w:ascii="Times New Roman" w:hAnsi="Times New Roman"/>
                <w:sz w:val="24"/>
                <w:szCs w:val="24"/>
              </w:rPr>
            </w:pPr>
          </w:p>
        </w:tc>
        <w:tc>
          <w:tcPr>
            <w:tcW w:w="1984" w:type="dxa"/>
            <w:vAlign w:val="center"/>
          </w:tcPr>
          <w:p w:rsidR="00B613FA" w:rsidRPr="00A30F9B" w:rsidRDefault="00B613FA" w:rsidP="00F22330">
            <w:pPr>
              <w:jc w:val="center"/>
              <w:rPr>
                <w:rFonts w:ascii="Times New Roman" w:hAnsi="Times New Roman"/>
                <w:sz w:val="24"/>
                <w:szCs w:val="24"/>
              </w:rPr>
            </w:pPr>
            <w:r w:rsidRPr="00A30F9B">
              <w:rPr>
                <w:rFonts w:ascii="Times New Roman" w:hAnsi="Times New Roman"/>
                <w:sz w:val="24"/>
                <w:szCs w:val="24"/>
              </w:rPr>
              <w:t>4-я неделя</w:t>
            </w:r>
          </w:p>
        </w:tc>
        <w:tc>
          <w:tcPr>
            <w:tcW w:w="7229" w:type="dxa"/>
            <w:vAlign w:val="center"/>
          </w:tcPr>
          <w:p w:rsidR="00BD7649" w:rsidRDefault="00BD7649" w:rsidP="00C064A5">
            <w:pPr>
              <w:rPr>
                <w:rFonts w:ascii="Times New Roman" w:hAnsi="Times New Roman"/>
                <w:sz w:val="24"/>
                <w:szCs w:val="24"/>
              </w:rPr>
            </w:pPr>
          </w:p>
          <w:p w:rsidR="00B613FA" w:rsidRPr="00A30F9B" w:rsidRDefault="00B613FA" w:rsidP="00FD1222">
            <w:pPr>
              <w:rPr>
                <w:rFonts w:ascii="Times New Roman" w:hAnsi="Times New Roman"/>
                <w:sz w:val="24"/>
                <w:szCs w:val="24"/>
              </w:rPr>
            </w:pPr>
            <w:r w:rsidRPr="00A30F9B">
              <w:rPr>
                <w:rFonts w:ascii="Times New Roman" w:hAnsi="Times New Roman"/>
                <w:sz w:val="24"/>
                <w:szCs w:val="24"/>
              </w:rPr>
              <w:t xml:space="preserve">«Новый год. </w:t>
            </w:r>
            <w:proofErr w:type="gramStart"/>
            <w:r w:rsidRPr="00A30F9B">
              <w:rPr>
                <w:rFonts w:ascii="Times New Roman" w:hAnsi="Times New Roman"/>
                <w:sz w:val="24"/>
                <w:szCs w:val="24"/>
              </w:rPr>
              <w:t>Елочные игрушки»</w:t>
            </w:r>
            <w:r w:rsidR="00FD1222">
              <w:rPr>
                <w:rFonts w:ascii="Times New Roman" w:hAnsi="Times New Roman"/>
                <w:sz w:val="24"/>
                <w:szCs w:val="24"/>
              </w:rPr>
              <w:t xml:space="preserve"> </w:t>
            </w:r>
            <w:r w:rsidRPr="00A30F9B">
              <w:rPr>
                <w:rFonts w:ascii="Times New Roman" w:hAnsi="Times New Roman"/>
                <w:sz w:val="24"/>
                <w:szCs w:val="24"/>
              </w:rPr>
              <w:t>(карнавал, хоровод, гирлянда, украшение, Снегурочка, фонарик, подарок, Дед Мороз, елка, шишка, игрушка, огонек)</w:t>
            </w:r>
            <w:r w:rsidR="00FD1222">
              <w:rPr>
                <w:rFonts w:ascii="Times New Roman" w:hAnsi="Times New Roman"/>
                <w:sz w:val="24"/>
                <w:szCs w:val="24"/>
              </w:rPr>
              <w:t>.</w:t>
            </w:r>
            <w:proofErr w:type="gramEnd"/>
          </w:p>
        </w:tc>
      </w:tr>
      <w:tr w:rsidR="00B613FA" w:rsidRPr="005E6B65" w:rsidTr="00F22330">
        <w:trPr>
          <w:cantSplit/>
          <w:trHeight w:val="1134"/>
        </w:trPr>
        <w:tc>
          <w:tcPr>
            <w:tcW w:w="568" w:type="dxa"/>
            <w:vMerge w:val="restart"/>
            <w:textDirection w:val="btLr"/>
            <w:vAlign w:val="center"/>
          </w:tcPr>
          <w:p w:rsidR="00B613FA" w:rsidRPr="00A30F9B" w:rsidRDefault="00B613FA" w:rsidP="00C064A5">
            <w:pPr>
              <w:spacing w:before="100" w:beforeAutospacing="1" w:afterAutospacing="1"/>
              <w:ind w:left="113" w:right="113"/>
              <w:jc w:val="center"/>
              <w:rPr>
                <w:rFonts w:ascii="Times New Roman" w:eastAsia="Times New Roman" w:hAnsi="Times New Roman"/>
                <w:b/>
                <w:sz w:val="24"/>
                <w:szCs w:val="24"/>
              </w:rPr>
            </w:pPr>
            <w:r w:rsidRPr="00A30F9B">
              <w:rPr>
                <w:rFonts w:ascii="Times New Roman" w:eastAsia="Times New Roman" w:hAnsi="Times New Roman"/>
                <w:b/>
                <w:sz w:val="24"/>
                <w:szCs w:val="24"/>
              </w:rPr>
              <w:t>январь</w:t>
            </w:r>
          </w:p>
        </w:tc>
        <w:tc>
          <w:tcPr>
            <w:tcW w:w="1984" w:type="dxa"/>
            <w:vAlign w:val="center"/>
          </w:tcPr>
          <w:p w:rsidR="00B613FA" w:rsidRPr="00A30F9B" w:rsidRDefault="00B613FA" w:rsidP="00F22330">
            <w:pPr>
              <w:spacing w:before="100" w:beforeAutospacing="1" w:afterAutospacing="1"/>
              <w:jc w:val="center"/>
              <w:rPr>
                <w:rFonts w:ascii="Times New Roman" w:eastAsia="Times New Roman" w:hAnsi="Times New Roman"/>
                <w:sz w:val="24"/>
                <w:szCs w:val="24"/>
              </w:rPr>
            </w:pPr>
            <w:r w:rsidRPr="00A30F9B">
              <w:rPr>
                <w:rFonts w:ascii="Times New Roman" w:eastAsia="Times New Roman" w:hAnsi="Times New Roman"/>
                <w:sz w:val="24"/>
                <w:szCs w:val="24"/>
              </w:rPr>
              <w:t>2-я неделя</w:t>
            </w:r>
          </w:p>
        </w:tc>
        <w:tc>
          <w:tcPr>
            <w:tcW w:w="7229" w:type="dxa"/>
            <w:vAlign w:val="center"/>
          </w:tcPr>
          <w:p w:rsidR="00BD7649" w:rsidRDefault="00BD7649" w:rsidP="00C064A5">
            <w:pPr>
              <w:spacing w:before="100" w:beforeAutospacing="1" w:afterAutospacing="1"/>
              <w:rPr>
                <w:rFonts w:ascii="Times New Roman" w:eastAsia="Times New Roman" w:hAnsi="Times New Roman"/>
                <w:sz w:val="24"/>
                <w:szCs w:val="24"/>
              </w:rPr>
            </w:pPr>
          </w:p>
          <w:p w:rsidR="00B613FA" w:rsidRPr="00A30F9B" w:rsidRDefault="00B613FA" w:rsidP="00FD1222">
            <w:pPr>
              <w:spacing w:before="100" w:beforeAutospacing="1" w:after="100" w:afterAutospacing="1"/>
              <w:rPr>
                <w:rFonts w:ascii="Times New Roman" w:eastAsia="Times New Roman" w:hAnsi="Times New Roman"/>
                <w:sz w:val="24"/>
                <w:szCs w:val="24"/>
              </w:rPr>
            </w:pPr>
            <w:proofErr w:type="gramStart"/>
            <w:r w:rsidRPr="00A30F9B">
              <w:rPr>
                <w:rFonts w:ascii="Times New Roman" w:eastAsia="Times New Roman" w:hAnsi="Times New Roman"/>
                <w:sz w:val="24"/>
                <w:szCs w:val="24"/>
              </w:rPr>
              <w:t>«Зимние забавы»</w:t>
            </w:r>
            <w:r w:rsidR="00FD1222">
              <w:rPr>
                <w:rFonts w:ascii="Times New Roman" w:eastAsia="Times New Roman" w:hAnsi="Times New Roman"/>
                <w:sz w:val="24"/>
                <w:szCs w:val="24"/>
              </w:rPr>
              <w:t xml:space="preserve"> </w:t>
            </w:r>
            <w:r w:rsidRPr="00A30F9B">
              <w:rPr>
                <w:rFonts w:ascii="Times New Roman" w:eastAsia="Times New Roman" w:hAnsi="Times New Roman"/>
                <w:sz w:val="24"/>
                <w:szCs w:val="24"/>
              </w:rPr>
              <w:t>(мороз, холод,  снег, метель, сугроб, лед, снежинка, Санки, лыжи, ледянки, коньки, снеговик, снежки)</w:t>
            </w:r>
            <w:r w:rsidR="00FD1222">
              <w:rPr>
                <w:rFonts w:ascii="Times New Roman" w:eastAsia="Times New Roman" w:hAnsi="Times New Roman"/>
                <w:sz w:val="24"/>
                <w:szCs w:val="24"/>
              </w:rPr>
              <w:t>.</w:t>
            </w:r>
            <w:proofErr w:type="gramEnd"/>
          </w:p>
        </w:tc>
      </w:tr>
      <w:tr w:rsidR="00B613FA" w:rsidRPr="005E6B65" w:rsidTr="00F22330">
        <w:trPr>
          <w:cantSplit/>
          <w:trHeight w:val="1134"/>
        </w:trPr>
        <w:tc>
          <w:tcPr>
            <w:tcW w:w="568" w:type="dxa"/>
            <w:vMerge/>
            <w:textDirection w:val="btLr"/>
            <w:vAlign w:val="center"/>
          </w:tcPr>
          <w:p w:rsidR="00B613FA" w:rsidRPr="00A30F9B" w:rsidRDefault="00B613FA" w:rsidP="00C064A5">
            <w:pPr>
              <w:spacing w:before="100" w:beforeAutospacing="1" w:afterAutospacing="1"/>
              <w:ind w:left="113" w:right="113"/>
              <w:jc w:val="center"/>
              <w:rPr>
                <w:rFonts w:ascii="Times New Roman" w:eastAsia="Times New Roman" w:hAnsi="Times New Roman"/>
                <w:sz w:val="24"/>
                <w:szCs w:val="24"/>
              </w:rPr>
            </w:pPr>
          </w:p>
        </w:tc>
        <w:tc>
          <w:tcPr>
            <w:tcW w:w="1984" w:type="dxa"/>
            <w:vAlign w:val="center"/>
          </w:tcPr>
          <w:p w:rsidR="00B613FA" w:rsidRPr="00A30F9B" w:rsidRDefault="00B613FA" w:rsidP="00F22330">
            <w:pPr>
              <w:spacing w:before="100" w:beforeAutospacing="1" w:afterAutospacing="1"/>
              <w:jc w:val="center"/>
              <w:rPr>
                <w:rFonts w:ascii="Times New Roman" w:eastAsia="Times New Roman" w:hAnsi="Times New Roman"/>
                <w:sz w:val="24"/>
                <w:szCs w:val="24"/>
              </w:rPr>
            </w:pPr>
            <w:r w:rsidRPr="00A30F9B">
              <w:rPr>
                <w:rFonts w:ascii="Times New Roman" w:eastAsia="Times New Roman" w:hAnsi="Times New Roman"/>
                <w:sz w:val="24"/>
                <w:szCs w:val="24"/>
              </w:rPr>
              <w:t>3-я неделя</w:t>
            </w:r>
          </w:p>
        </w:tc>
        <w:tc>
          <w:tcPr>
            <w:tcW w:w="7229" w:type="dxa"/>
            <w:vAlign w:val="center"/>
          </w:tcPr>
          <w:p w:rsidR="00FD1222" w:rsidRDefault="00FD1222" w:rsidP="00C064A5">
            <w:pPr>
              <w:spacing w:before="100" w:beforeAutospacing="1" w:afterAutospacing="1"/>
              <w:rPr>
                <w:rFonts w:ascii="Times New Roman" w:eastAsia="Times New Roman" w:hAnsi="Times New Roman"/>
                <w:sz w:val="24"/>
                <w:szCs w:val="24"/>
              </w:rPr>
            </w:pPr>
          </w:p>
          <w:p w:rsidR="00B613FA" w:rsidRDefault="00B613FA" w:rsidP="00C064A5">
            <w:pPr>
              <w:spacing w:before="100" w:beforeAutospacing="1" w:afterAutospacing="1"/>
              <w:rPr>
                <w:rFonts w:ascii="Times New Roman" w:eastAsia="Times New Roman" w:hAnsi="Times New Roman"/>
                <w:sz w:val="24"/>
                <w:szCs w:val="24"/>
              </w:rPr>
            </w:pPr>
            <w:proofErr w:type="gramStart"/>
            <w:r w:rsidRPr="00A30F9B">
              <w:rPr>
                <w:rFonts w:ascii="Times New Roman" w:eastAsia="Times New Roman" w:hAnsi="Times New Roman"/>
                <w:sz w:val="24"/>
                <w:szCs w:val="24"/>
              </w:rPr>
              <w:t>«Зимняя одежда»</w:t>
            </w:r>
            <w:r w:rsidR="00FD1222">
              <w:rPr>
                <w:rFonts w:ascii="Times New Roman" w:eastAsia="Times New Roman" w:hAnsi="Times New Roman"/>
                <w:sz w:val="24"/>
                <w:szCs w:val="24"/>
              </w:rPr>
              <w:t xml:space="preserve"> </w:t>
            </w:r>
            <w:r w:rsidRPr="00A30F9B">
              <w:rPr>
                <w:rFonts w:ascii="Times New Roman" w:eastAsia="Times New Roman" w:hAnsi="Times New Roman"/>
                <w:sz w:val="24"/>
                <w:szCs w:val="24"/>
              </w:rPr>
              <w:t>(зимняя, теплая, вязанная, шерстяная, удобная, комбинезон, шуба, шарф, шапка, варежки, перчатки, куртка)</w:t>
            </w:r>
            <w:r w:rsidR="00BA3308">
              <w:rPr>
                <w:rFonts w:ascii="Times New Roman" w:eastAsia="Times New Roman" w:hAnsi="Times New Roman"/>
                <w:sz w:val="24"/>
                <w:szCs w:val="24"/>
              </w:rPr>
              <w:t>.</w:t>
            </w:r>
            <w:proofErr w:type="gramEnd"/>
          </w:p>
          <w:p w:rsidR="00BD7649" w:rsidRPr="00A30F9B" w:rsidRDefault="00BD7649" w:rsidP="00C064A5">
            <w:pPr>
              <w:spacing w:before="100" w:beforeAutospacing="1" w:afterAutospacing="1"/>
              <w:rPr>
                <w:rFonts w:ascii="Times New Roman" w:eastAsia="Times New Roman" w:hAnsi="Times New Roman"/>
                <w:sz w:val="24"/>
                <w:szCs w:val="24"/>
              </w:rPr>
            </w:pPr>
          </w:p>
        </w:tc>
      </w:tr>
      <w:tr w:rsidR="00B613FA" w:rsidRPr="005E6B65" w:rsidTr="00F22330">
        <w:trPr>
          <w:cantSplit/>
          <w:trHeight w:val="2218"/>
        </w:trPr>
        <w:tc>
          <w:tcPr>
            <w:tcW w:w="568" w:type="dxa"/>
            <w:vMerge/>
            <w:textDirection w:val="btLr"/>
            <w:vAlign w:val="center"/>
          </w:tcPr>
          <w:p w:rsidR="00B613FA" w:rsidRPr="00A30F9B" w:rsidRDefault="00B613FA" w:rsidP="00C064A5">
            <w:pPr>
              <w:spacing w:before="100" w:beforeAutospacing="1" w:afterAutospacing="1"/>
              <w:ind w:left="113" w:right="113"/>
              <w:rPr>
                <w:rFonts w:ascii="Times New Roman" w:eastAsia="Times New Roman" w:hAnsi="Times New Roman"/>
                <w:sz w:val="24"/>
                <w:szCs w:val="24"/>
              </w:rPr>
            </w:pPr>
          </w:p>
        </w:tc>
        <w:tc>
          <w:tcPr>
            <w:tcW w:w="1984" w:type="dxa"/>
            <w:vAlign w:val="center"/>
          </w:tcPr>
          <w:p w:rsidR="00B613FA" w:rsidRPr="00A30F9B" w:rsidRDefault="00B613FA" w:rsidP="00F22330">
            <w:pPr>
              <w:spacing w:before="100" w:beforeAutospacing="1" w:afterAutospacing="1"/>
              <w:jc w:val="center"/>
              <w:rPr>
                <w:rFonts w:ascii="Times New Roman" w:eastAsia="Times New Roman" w:hAnsi="Times New Roman"/>
                <w:sz w:val="24"/>
                <w:szCs w:val="24"/>
              </w:rPr>
            </w:pPr>
            <w:r w:rsidRPr="00A30F9B">
              <w:rPr>
                <w:rFonts w:ascii="Times New Roman" w:eastAsia="Times New Roman" w:hAnsi="Times New Roman"/>
                <w:sz w:val="24"/>
                <w:szCs w:val="24"/>
              </w:rPr>
              <w:t>4-я неделя</w:t>
            </w:r>
          </w:p>
        </w:tc>
        <w:tc>
          <w:tcPr>
            <w:tcW w:w="7229" w:type="dxa"/>
            <w:vAlign w:val="center"/>
          </w:tcPr>
          <w:p w:rsidR="00B613FA" w:rsidRPr="00A30F9B" w:rsidRDefault="00B613FA" w:rsidP="00C064A5">
            <w:pPr>
              <w:spacing w:before="100" w:beforeAutospacing="1" w:afterAutospacing="1"/>
              <w:rPr>
                <w:rFonts w:ascii="Times New Roman" w:eastAsia="Times New Roman" w:hAnsi="Times New Roman"/>
                <w:sz w:val="24"/>
                <w:szCs w:val="24"/>
              </w:rPr>
            </w:pPr>
            <w:r w:rsidRPr="00A30F9B">
              <w:rPr>
                <w:rFonts w:ascii="Times New Roman" w:eastAsia="Times New Roman" w:hAnsi="Times New Roman"/>
                <w:sz w:val="24"/>
                <w:szCs w:val="24"/>
              </w:rPr>
              <w:t>«Обувь» (обувь, кроссовки, сандалии, тапки, туфли, сапоги, чешки, ботинки, валенки)</w:t>
            </w:r>
            <w:r w:rsidR="00BA3308">
              <w:rPr>
                <w:rFonts w:ascii="Times New Roman" w:eastAsia="Times New Roman" w:hAnsi="Times New Roman"/>
                <w:sz w:val="24"/>
                <w:szCs w:val="24"/>
              </w:rPr>
              <w:t>.</w:t>
            </w:r>
          </w:p>
        </w:tc>
      </w:tr>
      <w:tr w:rsidR="00B613FA" w:rsidRPr="005E6B65" w:rsidTr="00F22330">
        <w:trPr>
          <w:cantSplit/>
          <w:trHeight w:val="1134"/>
        </w:trPr>
        <w:tc>
          <w:tcPr>
            <w:tcW w:w="568" w:type="dxa"/>
            <w:vMerge w:val="restart"/>
            <w:textDirection w:val="btLr"/>
            <w:vAlign w:val="center"/>
          </w:tcPr>
          <w:p w:rsidR="00B613FA" w:rsidRPr="00A30F9B" w:rsidRDefault="00B613FA" w:rsidP="00C064A5">
            <w:pPr>
              <w:ind w:left="113" w:right="113"/>
              <w:jc w:val="center"/>
              <w:rPr>
                <w:rFonts w:ascii="Times New Roman" w:hAnsi="Times New Roman"/>
                <w:b/>
                <w:sz w:val="24"/>
                <w:szCs w:val="24"/>
              </w:rPr>
            </w:pPr>
            <w:r w:rsidRPr="00A30F9B">
              <w:rPr>
                <w:rFonts w:ascii="Times New Roman" w:hAnsi="Times New Roman"/>
                <w:b/>
                <w:sz w:val="24"/>
                <w:szCs w:val="24"/>
              </w:rPr>
              <w:t>февраль</w:t>
            </w:r>
          </w:p>
        </w:tc>
        <w:tc>
          <w:tcPr>
            <w:tcW w:w="1984" w:type="dxa"/>
            <w:vAlign w:val="center"/>
          </w:tcPr>
          <w:p w:rsidR="00B613FA" w:rsidRPr="00A30F9B" w:rsidRDefault="00B613FA" w:rsidP="00F22330">
            <w:pPr>
              <w:rPr>
                <w:rFonts w:ascii="Times New Roman" w:hAnsi="Times New Roman"/>
                <w:sz w:val="24"/>
                <w:szCs w:val="24"/>
              </w:rPr>
            </w:pPr>
            <w:r w:rsidRPr="00A30F9B">
              <w:rPr>
                <w:rFonts w:ascii="Times New Roman" w:hAnsi="Times New Roman"/>
                <w:sz w:val="24"/>
                <w:szCs w:val="24"/>
              </w:rPr>
              <w:t>1-я неделя</w:t>
            </w:r>
          </w:p>
        </w:tc>
        <w:tc>
          <w:tcPr>
            <w:tcW w:w="7229" w:type="dxa"/>
            <w:vAlign w:val="center"/>
          </w:tcPr>
          <w:p w:rsidR="00BD28C6" w:rsidRDefault="00BD28C6" w:rsidP="00C064A5">
            <w:pPr>
              <w:rPr>
                <w:rFonts w:ascii="Times New Roman" w:hAnsi="Times New Roman"/>
                <w:sz w:val="24"/>
                <w:szCs w:val="24"/>
              </w:rPr>
            </w:pPr>
          </w:p>
          <w:p w:rsidR="00B613FA" w:rsidRPr="00A30F9B" w:rsidRDefault="00B613FA" w:rsidP="00BA3308">
            <w:pPr>
              <w:rPr>
                <w:rFonts w:ascii="Times New Roman" w:hAnsi="Times New Roman"/>
                <w:sz w:val="24"/>
                <w:szCs w:val="24"/>
              </w:rPr>
            </w:pPr>
            <w:proofErr w:type="gramStart"/>
            <w:r w:rsidRPr="00A30F9B">
              <w:rPr>
                <w:rFonts w:ascii="Times New Roman" w:hAnsi="Times New Roman"/>
                <w:sz w:val="24"/>
                <w:szCs w:val="24"/>
              </w:rPr>
              <w:t>«Профессии»</w:t>
            </w:r>
            <w:r w:rsidR="00BA3308">
              <w:rPr>
                <w:rFonts w:ascii="Times New Roman" w:hAnsi="Times New Roman"/>
                <w:sz w:val="24"/>
                <w:szCs w:val="24"/>
              </w:rPr>
              <w:t xml:space="preserve"> </w:t>
            </w:r>
            <w:r w:rsidRPr="00A30F9B">
              <w:rPr>
                <w:rFonts w:ascii="Times New Roman" w:hAnsi="Times New Roman"/>
                <w:sz w:val="24"/>
                <w:szCs w:val="24"/>
              </w:rPr>
              <w:t>(</w:t>
            </w:r>
            <w:r w:rsidR="00BA3308">
              <w:rPr>
                <w:rFonts w:ascii="Times New Roman" w:hAnsi="Times New Roman"/>
                <w:sz w:val="24"/>
                <w:szCs w:val="24"/>
              </w:rPr>
              <w:t>п</w:t>
            </w:r>
            <w:r w:rsidRPr="00A30F9B">
              <w:rPr>
                <w:rFonts w:ascii="Times New Roman" w:hAnsi="Times New Roman"/>
                <w:sz w:val="24"/>
                <w:szCs w:val="24"/>
              </w:rPr>
              <w:t>овар, учитель, врач, пожарный, логопед, продавец, строитель, воспитатель, полицейский, почтальон)</w:t>
            </w:r>
            <w:r w:rsidR="00BA3308">
              <w:rPr>
                <w:rFonts w:ascii="Times New Roman" w:hAnsi="Times New Roman"/>
                <w:sz w:val="24"/>
                <w:szCs w:val="24"/>
              </w:rPr>
              <w:t>.</w:t>
            </w:r>
            <w:proofErr w:type="gramEnd"/>
          </w:p>
        </w:tc>
      </w:tr>
      <w:tr w:rsidR="00B613FA" w:rsidRPr="005E6B65" w:rsidTr="00F22330">
        <w:trPr>
          <w:cantSplit/>
          <w:trHeight w:val="1134"/>
        </w:trPr>
        <w:tc>
          <w:tcPr>
            <w:tcW w:w="568" w:type="dxa"/>
            <w:vMerge/>
            <w:textDirection w:val="btLr"/>
            <w:vAlign w:val="center"/>
          </w:tcPr>
          <w:p w:rsidR="00B613FA" w:rsidRPr="00A30F9B" w:rsidRDefault="00B613FA" w:rsidP="00C064A5">
            <w:pPr>
              <w:ind w:left="113" w:right="113"/>
              <w:rPr>
                <w:rFonts w:ascii="Times New Roman" w:hAnsi="Times New Roman"/>
                <w:sz w:val="24"/>
                <w:szCs w:val="24"/>
              </w:rPr>
            </w:pPr>
          </w:p>
        </w:tc>
        <w:tc>
          <w:tcPr>
            <w:tcW w:w="1984" w:type="dxa"/>
            <w:vAlign w:val="center"/>
          </w:tcPr>
          <w:p w:rsidR="00B613FA" w:rsidRPr="00A30F9B" w:rsidRDefault="00B613FA" w:rsidP="00F22330">
            <w:pPr>
              <w:rPr>
                <w:rFonts w:ascii="Times New Roman" w:hAnsi="Times New Roman"/>
                <w:sz w:val="24"/>
                <w:szCs w:val="24"/>
              </w:rPr>
            </w:pPr>
            <w:r w:rsidRPr="00A30F9B">
              <w:rPr>
                <w:rFonts w:ascii="Times New Roman" w:hAnsi="Times New Roman"/>
                <w:sz w:val="24"/>
                <w:szCs w:val="24"/>
              </w:rPr>
              <w:t>2-я неделя</w:t>
            </w:r>
          </w:p>
        </w:tc>
        <w:tc>
          <w:tcPr>
            <w:tcW w:w="7229" w:type="dxa"/>
            <w:vAlign w:val="center"/>
          </w:tcPr>
          <w:p w:rsidR="00BD28C6" w:rsidRDefault="00BD28C6" w:rsidP="00BD28C6">
            <w:pPr>
              <w:rPr>
                <w:rFonts w:ascii="Times New Roman" w:hAnsi="Times New Roman"/>
                <w:sz w:val="24"/>
                <w:szCs w:val="24"/>
              </w:rPr>
            </w:pPr>
          </w:p>
          <w:p w:rsidR="00B613FA" w:rsidRDefault="00B613FA" w:rsidP="00BD28C6">
            <w:pPr>
              <w:rPr>
                <w:rFonts w:ascii="Times New Roman" w:hAnsi="Times New Roman"/>
                <w:sz w:val="24"/>
                <w:szCs w:val="24"/>
              </w:rPr>
            </w:pPr>
            <w:proofErr w:type="gramStart"/>
            <w:r w:rsidRPr="00A30F9B">
              <w:rPr>
                <w:rFonts w:ascii="Times New Roman" w:hAnsi="Times New Roman"/>
                <w:sz w:val="24"/>
                <w:szCs w:val="24"/>
              </w:rPr>
              <w:t>«Опасности вокруг нас» (утюг, телевизор, правила дорожного движения, спички, газ, розетка)</w:t>
            </w:r>
            <w:r w:rsidR="00BA3308">
              <w:rPr>
                <w:rFonts w:ascii="Times New Roman" w:hAnsi="Times New Roman"/>
                <w:sz w:val="24"/>
                <w:szCs w:val="24"/>
              </w:rPr>
              <w:t>.</w:t>
            </w:r>
            <w:proofErr w:type="gramEnd"/>
          </w:p>
          <w:p w:rsidR="00BD28C6" w:rsidRPr="00A30F9B" w:rsidRDefault="00BD28C6" w:rsidP="00BD28C6">
            <w:pPr>
              <w:rPr>
                <w:rFonts w:ascii="Times New Roman" w:hAnsi="Times New Roman"/>
                <w:sz w:val="24"/>
                <w:szCs w:val="24"/>
              </w:rPr>
            </w:pPr>
          </w:p>
        </w:tc>
      </w:tr>
      <w:tr w:rsidR="00B613FA" w:rsidRPr="005E6B65" w:rsidTr="00F22330">
        <w:trPr>
          <w:cantSplit/>
          <w:trHeight w:val="1134"/>
        </w:trPr>
        <w:tc>
          <w:tcPr>
            <w:tcW w:w="568" w:type="dxa"/>
            <w:vMerge/>
            <w:textDirection w:val="btLr"/>
            <w:vAlign w:val="center"/>
          </w:tcPr>
          <w:p w:rsidR="00B613FA" w:rsidRPr="00A30F9B" w:rsidRDefault="00B613FA" w:rsidP="00C064A5">
            <w:pPr>
              <w:ind w:left="113" w:right="113"/>
              <w:rPr>
                <w:rFonts w:ascii="Times New Roman" w:hAnsi="Times New Roman"/>
                <w:sz w:val="24"/>
                <w:szCs w:val="24"/>
              </w:rPr>
            </w:pPr>
          </w:p>
        </w:tc>
        <w:tc>
          <w:tcPr>
            <w:tcW w:w="1984" w:type="dxa"/>
            <w:vAlign w:val="center"/>
          </w:tcPr>
          <w:p w:rsidR="00B613FA" w:rsidRPr="00A30F9B" w:rsidRDefault="00B613FA" w:rsidP="00F22330">
            <w:pPr>
              <w:rPr>
                <w:rFonts w:ascii="Times New Roman" w:hAnsi="Times New Roman"/>
                <w:sz w:val="24"/>
                <w:szCs w:val="24"/>
              </w:rPr>
            </w:pPr>
            <w:r w:rsidRPr="00A30F9B">
              <w:rPr>
                <w:rFonts w:ascii="Times New Roman" w:hAnsi="Times New Roman"/>
                <w:sz w:val="24"/>
                <w:szCs w:val="24"/>
              </w:rPr>
              <w:t>3-я неделя</w:t>
            </w:r>
          </w:p>
        </w:tc>
        <w:tc>
          <w:tcPr>
            <w:tcW w:w="7229" w:type="dxa"/>
            <w:vAlign w:val="center"/>
          </w:tcPr>
          <w:p w:rsidR="00B613FA" w:rsidRPr="00A30F9B" w:rsidRDefault="00B613FA" w:rsidP="00BA3308">
            <w:pPr>
              <w:rPr>
                <w:rFonts w:ascii="Times New Roman" w:hAnsi="Times New Roman"/>
                <w:sz w:val="24"/>
                <w:szCs w:val="24"/>
              </w:rPr>
            </w:pPr>
            <w:proofErr w:type="gramStart"/>
            <w:r w:rsidRPr="00A30F9B">
              <w:rPr>
                <w:rFonts w:ascii="Times New Roman" w:hAnsi="Times New Roman"/>
                <w:sz w:val="24"/>
                <w:szCs w:val="24"/>
              </w:rPr>
              <w:t>«День Защитника Отечества»</w:t>
            </w:r>
            <w:r w:rsidR="00BA3308">
              <w:rPr>
                <w:rFonts w:ascii="Times New Roman" w:hAnsi="Times New Roman"/>
                <w:sz w:val="24"/>
                <w:szCs w:val="24"/>
              </w:rPr>
              <w:t xml:space="preserve"> </w:t>
            </w:r>
            <w:r w:rsidRPr="00A30F9B">
              <w:rPr>
                <w:rFonts w:ascii="Times New Roman" w:hAnsi="Times New Roman"/>
                <w:sz w:val="24"/>
                <w:szCs w:val="24"/>
              </w:rPr>
              <w:t>(армия, служба, воин, солдат, богатырь, защитник, форма, командир, летчик, капитан, моряк, танкист, танк, самолет, корабль, автомат, пушка, враг)</w:t>
            </w:r>
            <w:r w:rsidR="00BA3308">
              <w:rPr>
                <w:rFonts w:ascii="Times New Roman" w:hAnsi="Times New Roman"/>
                <w:sz w:val="24"/>
                <w:szCs w:val="24"/>
              </w:rPr>
              <w:t>.</w:t>
            </w:r>
            <w:proofErr w:type="gramEnd"/>
          </w:p>
        </w:tc>
      </w:tr>
      <w:tr w:rsidR="00B613FA" w:rsidRPr="005E6B65" w:rsidTr="00F22330">
        <w:trPr>
          <w:cantSplit/>
          <w:trHeight w:val="1134"/>
        </w:trPr>
        <w:tc>
          <w:tcPr>
            <w:tcW w:w="568" w:type="dxa"/>
            <w:vMerge/>
            <w:textDirection w:val="btLr"/>
            <w:vAlign w:val="center"/>
          </w:tcPr>
          <w:p w:rsidR="00B613FA" w:rsidRPr="00A30F9B" w:rsidRDefault="00B613FA" w:rsidP="00C064A5">
            <w:pPr>
              <w:ind w:left="113" w:right="113"/>
              <w:rPr>
                <w:rFonts w:ascii="Times New Roman" w:hAnsi="Times New Roman"/>
                <w:sz w:val="24"/>
                <w:szCs w:val="24"/>
              </w:rPr>
            </w:pPr>
          </w:p>
        </w:tc>
        <w:tc>
          <w:tcPr>
            <w:tcW w:w="1984" w:type="dxa"/>
            <w:vAlign w:val="center"/>
          </w:tcPr>
          <w:p w:rsidR="00B613FA" w:rsidRPr="00A30F9B" w:rsidRDefault="00B613FA" w:rsidP="00F22330">
            <w:pPr>
              <w:rPr>
                <w:rFonts w:ascii="Times New Roman" w:hAnsi="Times New Roman"/>
                <w:sz w:val="24"/>
                <w:szCs w:val="24"/>
              </w:rPr>
            </w:pPr>
            <w:r w:rsidRPr="00A30F9B">
              <w:rPr>
                <w:rFonts w:ascii="Times New Roman" w:hAnsi="Times New Roman"/>
                <w:sz w:val="24"/>
                <w:szCs w:val="24"/>
              </w:rPr>
              <w:t>4-я неделя</w:t>
            </w:r>
          </w:p>
        </w:tc>
        <w:tc>
          <w:tcPr>
            <w:tcW w:w="7229" w:type="dxa"/>
            <w:vAlign w:val="center"/>
          </w:tcPr>
          <w:p w:rsidR="00B613FA" w:rsidRPr="00A30F9B" w:rsidRDefault="00B613FA" w:rsidP="00C064A5">
            <w:pPr>
              <w:rPr>
                <w:rFonts w:ascii="Times New Roman" w:hAnsi="Times New Roman"/>
                <w:sz w:val="24"/>
                <w:szCs w:val="24"/>
              </w:rPr>
            </w:pPr>
            <w:proofErr w:type="gramStart"/>
            <w:r w:rsidRPr="00A30F9B">
              <w:rPr>
                <w:rFonts w:ascii="Times New Roman" w:hAnsi="Times New Roman"/>
                <w:sz w:val="24"/>
                <w:szCs w:val="24"/>
              </w:rPr>
              <w:t>«Внимание дорога!» (правила, движение, светофор, переход, дорога, улица, тротуар, транспорт, пешеход, люди, внимание)</w:t>
            </w:r>
            <w:r w:rsidR="00BA3308">
              <w:rPr>
                <w:rFonts w:ascii="Times New Roman" w:hAnsi="Times New Roman"/>
                <w:sz w:val="24"/>
                <w:szCs w:val="24"/>
              </w:rPr>
              <w:t>.</w:t>
            </w:r>
            <w:proofErr w:type="gramEnd"/>
          </w:p>
        </w:tc>
      </w:tr>
      <w:tr w:rsidR="00B613FA" w:rsidRPr="005E6B65" w:rsidTr="00F22330">
        <w:trPr>
          <w:cantSplit/>
          <w:trHeight w:val="1134"/>
        </w:trPr>
        <w:tc>
          <w:tcPr>
            <w:tcW w:w="568" w:type="dxa"/>
            <w:vMerge w:val="restart"/>
            <w:textDirection w:val="btLr"/>
            <w:vAlign w:val="center"/>
          </w:tcPr>
          <w:p w:rsidR="00B613FA" w:rsidRPr="00A30F9B" w:rsidRDefault="00B613FA" w:rsidP="00C064A5">
            <w:pPr>
              <w:spacing w:before="100" w:beforeAutospacing="1" w:afterAutospacing="1"/>
              <w:ind w:left="113" w:right="113"/>
              <w:jc w:val="center"/>
              <w:rPr>
                <w:rFonts w:ascii="Times New Roman" w:eastAsia="Times New Roman" w:hAnsi="Times New Roman"/>
                <w:b/>
                <w:sz w:val="24"/>
                <w:szCs w:val="24"/>
              </w:rPr>
            </w:pPr>
            <w:r w:rsidRPr="00A30F9B">
              <w:rPr>
                <w:rFonts w:ascii="Times New Roman" w:eastAsia="Times New Roman" w:hAnsi="Times New Roman"/>
                <w:b/>
                <w:sz w:val="24"/>
                <w:szCs w:val="24"/>
              </w:rPr>
              <w:t>март</w:t>
            </w:r>
          </w:p>
        </w:tc>
        <w:tc>
          <w:tcPr>
            <w:tcW w:w="1984" w:type="dxa"/>
            <w:vAlign w:val="center"/>
          </w:tcPr>
          <w:p w:rsidR="00B613FA" w:rsidRPr="00A30F9B" w:rsidRDefault="00B613FA" w:rsidP="00F22330">
            <w:pPr>
              <w:spacing w:before="100" w:beforeAutospacing="1" w:afterAutospacing="1"/>
              <w:jc w:val="center"/>
              <w:rPr>
                <w:rFonts w:ascii="Times New Roman" w:eastAsia="Times New Roman" w:hAnsi="Times New Roman"/>
                <w:sz w:val="24"/>
                <w:szCs w:val="24"/>
              </w:rPr>
            </w:pPr>
            <w:r w:rsidRPr="00A30F9B">
              <w:rPr>
                <w:rFonts w:ascii="Times New Roman" w:eastAsia="Times New Roman" w:hAnsi="Times New Roman"/>
                <w:sz w:val="24"/>
                <w:szCs w:val="24"/>
              </w:rPr>
              <w:t>1-я неделя</w:t>
            </w:r>
          </w:p>
        </w:tc>
        <w:tc>
          <w:tcPr>
            <w:tcW w:w="7229" w:type="dxa"/>
            <w:vAlign w:val="center"/>
          </w:tcPr>
          <w:p w:rsidR="00BA3308" w:rsidRDefault="00BA3308" w:rsidP="00C064A5">
            <w:pPr>
              <w:spacing w:before="100" w:beforeAutospacing="1" w:afterAutospacing="1"/>
              <w:rPr>
                <w:rFonts w:ascii="Times New Roman" w:eastAsia="Times New Roman" w:hAnsi="Times New Roman"/>
                <w:sz w:val="24"/>
                <w:szCs w:val="24"/>
              </w:rPr>
            </w:pPr>
          </w:p>
          <w:p w:rsidR="00B613FA" w:rsidRDefault="00B613FA" w:rsidP="00C064A5">
            <w:pPr>
              <w:spacing w:before="100" w:beforeAutospacing="1" w:afterAutospacing="1"/>
              <w:rPr>
                <w:rFonts w:ascii="Times New Roman" w:eastAsia="Times New Roman" w:hAnsi="Times New Roman"/>
                <w:sz w:val="24"/>
                <w:szCs w:val="24"/>
              </w:rPr>
            </w:pPr>
            <w:proofErr w:type="gramStart"/>
            <w:r w:rsidRPr="00A30F9B">
              <w:rPr>
                <w:rFonts w:ascii="Times New Roman" w:eastAsia="Times New Roman" w:hAnsi="Times New Roman"/>
                <w:sz w:val="24"/>
                <w:szCs w:val="24"/>
              </w:rPr>
              <w:t>«Мамин праздник»</w:t>
            </w:r>
            <w:r w:rsidR="00BA3308">
              <w:rPr>
                <w:rFonts w:ascii="Times New Roman" w:eastAsia="Times New Roman" w:hAnsi="Times New Roman"/>
                <w:sz w:val="24"/>
                <w:szCs w:val="24"/>
              </w:rPr>
              <w:t xml:space="preserve"> </w:t>
            </w:r>
            <w:r w:rsidRPr="00A30F9B">
              <w:rPr>
                <w:rFonts w:ascii="Times New Roman" w:eastAsia="Times New Roman" w:hAnsi="Times New Roman"/>
                <w:sz w:val="24"/>
                <w:szCs w:val="24"/>
              </w:rPr>
              <w:t>(мама, бабушка, сестра, тётя, цветы, месяц март, праздник, тюльпан, сюрприз, подснежник, мимоза)</w:t>
            </w:r>
            <w:r w:rsidR="00BA3308">
              <w:rPr>
                <w:rFonts w:ascii="Times New Roman" w:eastAsia="Times New Roman" w:hAnsi="Times New Roman"/>
                <w:sz w:val="24"/>
                <w:szCs w:val="24"/>
              </w:rPr>
              <w:t>.</w:t>
            </w:r>
            <w:proofErr w:type="gramEnd"/>
          </w:p>
          <w:p w:rsidR="00F51410" w:rsidRPr="00A30F9B" w:rsidRDefault="00F51410" w:rsidP="00C064A5">
            <w:pPr>
              <w:spacing w:before="100" w:beforeAutospacing="1" w:afterAutospacing="1"/>
              <w:rPr>
                <w:rFonts w:ascii="Times New Roman" w:eastAsia="Times New Roman" w:hAnsi="Times New Roman"/>
                <w:sz w:val="24"/>
                <w:szCs w:val="24"/>
              </w:rPr>
            </w:pPr>
          </w:p>
        </w:tc>
      </w:tr>
      <w:tr w:rsidR="00B613FA" w:rsidRPr="005E6B65" w:rsidTr="00F22330">
        <w:trPr>
          <w:cantSplit/>
          <w:trHeight w:val="1134"/>
        </w:trPr>
        <w:tc>
          <w:tcPr>
            <w:tcW w:w="568" w:type="dxa"/>
            <w:vMerge/>
            <w:textDirection w:val="btLr"/>
            <w:vAlign w:val="center"/>
          </w:tcPr>
          <w:p w:rsidR="00B613FA" w:rsidRPr="00A30F9B" w:rsidRDefault="00B613FA" w:rsidP="00C064A5">
            <w:pPr>
              <w:spacing w:before="100" w:beforeAutospacing="1" w:afterAutospacing="1"/>
              <w:ind w:left="113" w:right="113"/>
              <w:rPr>
                <w:rFonts w:ascii="Times New Roman" w:eastAsia="Times New Roman" w:hAnsi="Times New Roman"/>
                <w:sz w:val="24"/>
                <w:szCs w:val="24"/>
              </w:rPr>
            </w:pPr>
          </w:p>
        </w:tc>
        <w:tc>
          <w:tcPr>
            <w:tcW w:w="1984" w:type="dxa"/>
            <w:vAlign w:val="center"/>
          </w:tcPr>
          <w:p w:rsidR="00B613FA" w:rsidRPr="00A30F9B" w:rsidRDefault="00B613FA" w:rsidP="00F22330">
            <w:pPr>
              <w:spacing w:before="100" w:beforeAutospacing="1" w:afterAutospacing="1"/>
              <w:jc w:val="center"/>
              <w:rPr>
                <w:rFonts w:ascii="Times New Roman" w:eastAsia="Times New Roman" w:hAnsi="Times New Roman"/>
                <w:sz w:val="24"/>
                <w:szCs w:val="24"/>
              </w:rPr>
            </w:pPr>
            <w:r w:rsidRPr="00A30F9B">
              <w:rPr>
                <w:rFonts w:ascii="Times New Roman" w:eastAsia="Times New Roman" w:hAnsi="Times New Roman"/>
                <w:sz w:val="24"/>
                <w:szCs w:val="24"/>
              </w:rPr>
              <w:t>2-я неделя</w:t>
            </w:r>
          </w:p>
        </w:tc>
        <w:tc>
          <w:tcPr>
            <w:tcW w:w="7229" w:type="dxa"/>
            <w:vAlign w:val="center"/>
          </w:tcPr>
          <w:p w:rsidR="00215FF6" w:rsidRDefault="00215FF6" w:rsidP="00C064A5">
            <w:pPr>
              <w:spacing w:before="100" w:beforeAutospacing="1" w:afterAutospacing="1"/>
              <w:rPr>
                <w:rFonts w:ascii="Times New Roman" w:eastAsia="Times New Roman" w:hAnsi="Times New Roman"/>
                <w:sz w:val="24"/>
                <w:szCs w:val="24"/>
              </w:rPr>
            </w:pPr>
          </w:p>
          <w:p w:rsidR="00B613FA" w:rsidRDefault="00B613FA" w:rsidP="00C064A5">
            <w:pPr>
              <w:spacing w:before="100" w:beforeAutospacing="1" w:afterAutospacing="1"/>
              <w:rPr>
                <w:rFonts w:ascii="Times New Roman" w:eastAsia="Times New Roman" w:hAnsi="Times New Roman"/>
                <w:sz w:val="24"/>
                <w:szCs w:val="24"/>
              </w:rPr>
            </w:pPr>
            <w:proofErr w:type="gramStart"/>
            <w:r w:rsidRPr="00A30F9B">
              <w:rPr>
                <w:rFonts w:ascii="Times New Roman" w:eastAsia="Times New Roman" w:hAnsi="Times New Roman"/>
                <w:sz w:val="24"/>
                <w:szCs w:val="24"/>
              </w:rPr>
              <w:t>«Весна» (время года, снег, вода, солнце, ручей, погода, день, луч, лужа, ветер, капель, сосулька, льдины, подснежник, мать-и-мачеха)</w:t>
            </w:r>
            <w:r w:rsidR="00BA3308">
              <w:rPr>
                <w:rFonts w:ascii="Times New Roman" w:eastAsia="Times New Roman" w:hAnsi="Times New Roman"/>
                <w:sz w:val="24"/>
                <w:szCs w:val="24"/>
              </w:rPr>
              <w:t>.</w:t>
            </w:r>
            <w:proofErr w:type="gramEnd"/>
          </w:p>
          <w:p w:rsidR="00215FF6" w:rsidRPr="00A30F9B" w:rsidRDefault="00215FF6" w:rsidP="00C064A5">
            <w:pPr>
              <w:spacing w:before="100" w:beforeAutospacing="1" w:afterAutospacing="1"/>
              <w:rPr>
                <w:rFonts w:ascii="Times New Roman" w:eastAsia="Times New Roman" w:hAnsi="Times New Roman"/>
                <w:sz w:val="24"/>
                <w:szCs w:val="24"/>
              </w:rPr>
            </w:pPr>
          </w:p>
        </w:tc>
      </w:tr>
      <w:tr w:rsidR="00B613FA" w:rsidRPr="005E6B65" w:rsidTr="00F507AC">
        <w:trPr>
          <w:cantSplit/>
          <w:trHeight w:val="1134"/>
        </w:trPr>
        <w:tc>
          <w:tcPr>
            <w:tcW w:w="568" w:type="dxa"/>
            <w:vMerge/>
            <w:textDirection w:val="btLr"/>
            <w:vAlign w:val="center"/>
          </w:tcPr>
          <w:p w:rsidR="00B613FA" w:rsidRPr="00A30F9B" w:rsidRDefault="00B613FA" w:rsidP="00C064A5">
            <w:pPr>
              <w:spacing w:before="100" w:beforeAutospacing="1" w:afterAutospacing="1"/>
              <w:ind w:left="113" w:right="113"/>
              <w:rPr>
                <w:rFonts w:ascii="Times New Roman" w:eastAsia="Times New Roman" w:hAnsi="Times New Roman"/>
                <w:sz w:val="24"/>
                <w:szCs w:val="24"/>
              </w:rPr>
            </w:pPr>
          </w:p>
        </w:tc>
        <w:tc>
          <w:tcPr>
            <w:tcW w:w="1984" w:type="dxa"/>
            <w:vAlign w:val="center"/>
          </w:tcPr>
          <w:p w:rsidR="00B613FA" w:rsidRPr="00A30F9B" w:rsidRDefault="00B613FA" w:rsidP="00F507AC">
            <w:pPr>
              <w:spacing w:before="100" w:beforeAutospacing="1" w:afterAutospacing="1"/>
              <w:jc w:val="center"/>
              <w:rPr>
                <w:rFonts w:ascii="Times New Roman" w:eastAsia="Times New Roman" w:hAnsi="Times New Roman"/>
                <w:sz w:val="24"/>
                <w:szCs w:val="24"/>
              </w:rPr>
            </w:pPr>
            <w:r w:rsidRPr="00A30F9B">
              <w:rPr>
                <w:rFonts w:ascii="Times New Roman" w:eastAsia="Times New Roman" w:hAnsi="Times New Roman"/>
                <w:sz w:val="24"/>
                <w:szCs w:val="24"/>
              </w:rPr>
              <w:t>3-я неделя</w:t>
            </w:r>
          </w:p>
        </w:tc>
        <w:tc>
          <w:tcPr>
            <w:tcW w:w="7229" w:type="dxa"/>
            <w:vAlign w:val="center"/>
          </w:tcPr>
          <w:p w:rsidR="00215FF6" w:rsidRDefault="00215FF6" w:rsidP="00C064A5">
            <w:pPr>
              <w:spacing w:before="100" w:beforeAutospacing="1" w:afterAutospacing="1"/>
              <w:rPr>
                <w:rFonts w:ascii="Times New Roman" w:eastAsia="Times New Roman" w:hAnsi="Times New Roman"/>
                <w:sz w:val="24"/>
                <w:szCs w:val="24"/>
              </w:rPr>
            </w:pPr>
          </w:p>
          <w:p w:rsidR="00B613FA" w:rsidRDefault="00B613FA" w:rsidP="00C064A5">
            <w:pPr>
              <w:spacing w:before="100" w:beforeAutospacing="1" w:afterAutospacing="1"/>
              <w:rPr>
                <w:rFonts w:ascii="Times New Roman" w:eastAsia="Times New Roman" w:hAnsi="Times New Roman"/>
                <w:sz w:val="24"/>
                <w:szCs w:val="24"/>
              </w:rPr>
            </w:pPr>
            <w:proofErr w:type="gramStart"/>
            <w:r w:rsidRPr="00A30F9B">
              <w:rPr>
                <w:rFonts w:ascii="Times New Roman" w:eastAsia="Times New Roman" w:hAnsi="Times New Roman"/>
                <w:sz w:val="24"/>
                <w:szCs w:val="24"/>
              </w:rPr>
              <w:t>«Мебель» (мебель, стол, стул, шкаф, полка, кровать, диван, табурет, сиденье, ножки, спинка)</w:t>
            </w:r>
            <w:r w:rsidR="009010BD">
              <w:rPr>
                <w:rFonts w:ascii="Times New Roman" w:eastAsia="Times New Roman" w:hAnsi="Times New Roman"/>
                <w:sz w:val="24"/>
                <w:szCs w:val="24"/>
              </w:rPr>
              <w:t>.</w:t>
            </w:r>
            <w:proofErr w:type="gramEnd"/>
          </w:p>
          <w:p w:rsidR="00215FF6" w:rsidRPr="00A30F9B" w:rsidRDefault="00215FF6" w:rsidP="00C064A5">
            <w:pPr>
              <w:spacing w:before="100" w:beforeAutospacing="1" w:afterAutospacing="1"/>
              <w:rPr>
                <w:rFonts w:ascii="Times New Roman" w:eastAsia="Times New Roman" w:hAnsi="Times New Roman"/>
                <w:sz w:val="24"/>
                <w:szCs w:val="24"/>
              </w:rPr>
            </w:pPr>
          </w:p>
        </w:tc>
      </w:tr>
      <w:tr w:rsidR="00B613FA" w:rsidRPr="005E6B65" w:rsidTr="00F507AC">
        <w:trPr>
          <w:cantSplit/>
          <w:trHeight w:val="1134"/>
        </w:trPr>
        <w:tc>
          <w:tcPr>
            <w:tcW w:w="568" w:type="dxa"/>
            <w:vMerge/>
            <w:textDirection w:val="btLr"/>
            <w:vAlign w:val="center"/>
          </w:tcPr>
          <w:p w:rsidR="00B613FA" w:rsidRPr="00A30F9B" w:rsidRDefault="00B613FA" w:rsidP="00C064A5">
            <w:pPr>
              <w:spacing w:before="100" w:beforeAutospacing="1" w:afterAutospacing="1"/>
              <w:ind w:left="113" w:right="113"/>
              <w:rPr>
                <w:rFonts w:ascii="Times New Roman" w:eastAsia="Times New Roman" w:hAnsi="Times New Roman"/>
                <w:sz w:val="24"/>
                <w:szCs w:val="24"/>
              </w:rPr>
            </w:pPr>
          </w:p>
        </w:tc>
        <w:tc>
          <w:tcPr>
            <w:tcW w:w="1984" w:type="dxa"/>
            <w:vAlign w:val="center"/>
          </w:tcPr>
          <w:p w:rsidR="00B613FA" w:rsidRPr="00A30F9B" w:rsidRDefault="00B613FA" w:rsidP="00F507AC">
            <w:pPr>
              <w:spacing w:before="100" w:beforeAutospacing="1" w:afterAutospacing="1"/>
              <w:jc w:val="center"/>
              <w:rPr>
                <w:rFonts w:ascii="Times New Roman" w:eastAsia="Times New Roman" w:hAnsi="Times New Roman"/>
                <w:sz w:val="24"/>
                <w:szCs w:val="24"/>
              </w:rPr>
            </w:pPr>
            <w:r w:rsidRPr="00A30F9B">
              <w:rPr>
                <w:rFonts w:ascii="Times New Roman" w:eastAsia="Times New Roman" w:hAnsi="Times New Roman"/>
                <w:sz w:val="24"/>
                <w:szCs w:val="24"/>
              </w:rPr>
              <w:t>4-я неделя</w:t>
            </w:r>
          </w:p>
        </w:tc>
        <w:tc>
          <w:tcPr>
            <w:tcW w:w="7229" w:type="dxa"/>
            <w:vAlign w:val="center"/>
          </w:tcPr>
          <w:p w:rsidR="00215FF6" w:rsidRDefault="00215FF6" w:rsidP="00C064A5">
            <w:pPr>
              <w:spacing w:before="100" w:beforeAutospacing="1" w:afterAutospacing="1"/>
              <w:rPr>
                <w:rFonts w:ascii="Times New Roman" w:eastAsia="Times New Roman" w:hAnsi="Times New Roman"/>
                <w:sz w:val="24"/>
                <w:szCs w:val="24"/>
              </w:rPr>
            </w:pPr>
          </w:p>
          <w:p w:rsidR="00B613FA" w:rsidRDefault="009010BD" w:rsidP="009010BD">
            <w:pPr>
              <w:spacing w:before="100" w:beforeAutospacing="1" w:afterAutospacing="1"/>
              <w:rPr>
                <w:rFonts w:ascii="Times New Roman" w:eastAsia="Times New Roman" w:hAnsi="Times New Roman"/>
                <w:sz w:val="24"/>
                <w:szCs w:val="24"/>
              </w:rPr>
            </w:pPr>
            <w:r>
              <w:rPr>
                <w:rFonts w:ascii="Times New Roman" w:eastAsia="Times New Roman" w:hAnsi="Times New Roman"/>
                <w:sz w:val="24"/>
                <w:szCs w:val="24"/>
              </w:rPr>
              <w:t>«</w:t>
            </w:r>
            <w:r w:rsidR="00215FF6">
              <w:rPr>
                <w:rFonts w:ascii="Times New Roman" w:eastAsia="Times New Roman" w:hAnsi="Times New Roman"/>
                <w:sz w:val="24"/>
                <w:szCs w:val="24"/>
              </w:rPr>
              <w:t>Зн</w:t>
            </w:r>
            <w:r w:rsidR="00B613FA" w:rsidRPr="00A30F9B">
              <w:rPr>
                <w:rFonts w:ascii="Times New Roman" w:eastAsia="Times New Roman" w:hAnsi="Times New Roman"/>
                <w:sz w:val="24"/>
                <w:szCs w:val="24"/>
              </w:rPr>
              <w:t>акомство с народной культурой и традициями</w:t>
            </w:r>
            <w:r>
              <w:rPr>
                <w:rFonts w:ascii="Times New Roman" w:eastAsia="Times New Roman" w:hAnsi="Times New Roman"/>
                <w:sz w:val="24"/>
                <w:szCs w:val="24"/>
              </w:rPr>
              <w:t xml:space="preserve">» </w:t>
            </w:r>
            <w:r w:rsidR="00B613FA" w:rsidRPr="00A30F9B">
              <w:rPr>
                <w:rFonts w:ascii="Times New Roman" w:eastAsia="Times New Roman" w:hAnsi="Times New Roman"/>
                <w:sz w:val="24"/>
                <w:szCs w:val="24"/>
              </w:rPr>
              <w:t xml:space="preserve">(дымковская и </w:t>
            </w:r>
            <w:proofErr w:type="spellStart"/>
            <w:r w:rsidR="00B613FA" w:rsidRPr="00A30F9B">
              <w:rPr>
                <w:rFonts w:ascii="Times New Roman" w:eastAsia="Times New Roman" w:hAnsi="Times New Roman"/>
                <w:sz w:val="24"/>
                <w:szCs w:val="24"/>
              </w:rPr>
              <w:t>филимоновская</w:t>
            </w:r>
            <w:proofErr w:type="spellEnd"/>
            <w:r w:rsidR="00B613FA" w:rsidRPr="00A30F9B">
              <w:rPr>
                <w:rFonts w:ascii="Times New Roman" w:eastAsia="Times New Roman" w:hAnsi="Times New Roman"/>
                <w:sz w:val="24"/>
                <w:szCs w:val="24"/>
              </w:rPr>
              <w:t xml:space="preserve"> игрушка)</w:t>
            </w:r>
            <w:r>
              <w:rPr>
                <w:rFonts w:ascii="Times New Roman" w:eastAsia="Times New Roman" w:hAnsi="Times New Roman"/>
                <w:sz w:val="24"/>
                <w:szCs w:val="24"/>
              </w:rPr>
              <w:t>.</w:t>
            </w:r>
          </w:p>
          <w:p w:rsidR="009010BD" w:rsidRPr="00A30F9B" w:rsidRDefault="009010BD" w:rsidP="009010BD">
            <w:pPr>
              <w:spacing w:before="100" w:beforeAutospacing="1" w:afterAutospacing="1"/>
              <w:rPr>
                <w:rFonts w:ascii="Times New Roman" w:eastAsia="Times New Roman" w:hAnsi="Times New Roman"/>
                <w:sz w:val="24"/>
                <w:szCs w:val="24"/>
              </w:rPr>
            </w:pPr>
          </w:p>
        </w:tc>
      </w:tr>
      <w:tr w:rsidR="00B613FA" w:rsidRPr="005E6B65" w:rsidTr="00F507AC">
        <w:trPr>
          <w:cantSplit/>
          <w:trHeight w:val="1134"/>
        </w:trPr>
        <w:tc>
          <w:tcPr>
            <w:tcW w:w="568" w:type="dxa"/>
            <w:vMerge w:val="restart"/>
            <w:textDirection w:val="btLr"/>
            <w:vAlign w:val="center"/>
          </w:tcPr>
          <w:p w:rsidR="00B613FA" w:rsidRPr="00A30F9B" w:rsidRDefault="00B613FA" w:rsidP="00C064A5">
            <w:pPr>
              <w:ind w:left="113" w:right="113"/>
              <w:jc w:val="center"/>
              <w:rPr>
                <w:rFonts w:ascii="Times New Roman" w:hAnsi="Times New Roman"/>
                <w:b/>
                <w:sz w:val="24"/>
                <w:szCs w:val="24"/>
              </w:rPr>
            </w:pPr>
            <w:r w:rsidRPr="00A30F9B">
              <w:rPr>
                <w:rFonts w:ascii="Times New Roman" w:hAnsi="Times New Roman"/>
                <w:b/>
                <w:sz w:val="24"/>
                <w:szCs w:val="24"/>
              </w:rPr>
              <w:t>апрель</w:t>
            </w:r>
          </w:p>
        </w:tc>
        <w:tc>
          <w:tcPr>
            <w:tcW w:w="1984" w:type="dxa"/>
            <w:vAlign w:val="center"/>
          </w:tcPr>
          <w:p w:rsidR="00B613FA" w:rsidRPr="00A30F9B" w:rsidRDefault="00215FF6" w:rsidP="00F507AC">
            <w:pPr>
              <w:jc w:val="center"/>
              <w:rPr>
                <w:rFonts w:ascii="Times New Roman" w:hAnsi="Times New Roman"/>
                <w:sz w:val="24"/>
                <w:szCs w:val="24"/>
              </w:rPr>
            </w:pPr>
            <w:r>
              <w:rPr>
                <w:rFonts w:ascii="Times New Roman" w:hAnsi="Times New Roman"/>
                <w:sz w:val="24"/>
                <w:szCs w:val="24"/>
              </w:rPr>
              <w:t>1</w:t>
            </w:r>
            <w:r w:rsidR="00B613FA" w:rsidRPr="00A30F9B">
              <w:rPr>
                <w:rFonts w:ascii="Times New Roman" w:hAnsi="Times New Roman"/>
                <w:sz w:val="24"/>
                <w:szCs w:val="24"/>
              </w:rPr>
              <w:t>-я неделя</w:t>
            </w:r>
          </w:p>
        </w:tc>
        <w:tc>
          <w:tcPr>
            <w:tcW w:w="7229" w:type="dxa"/>
            <w:vAlign w:val="center"/>
          </w:tcPr>
          <w:p w:rsidR="00215FF6" w:rsidRDefault="00B613FA" w:rsidP="00C064A5">
            <w:pPr>
              <w:rPr>
                <w:rFonts w:ascii="Times New Roman" w:hAnsi="Times New Roman"/>
                <w:sz w:val="24"/>
                <w:szCs w:val="24"/>
              </w:rPr>
            </w:pPr>
            <w:r w:rsidRPr="00A30F9B">
              <w:rPr>
                <w:rFonts w:ascii="Times New Roman" w:hAnsi="Times New Roman"/>
                <w:sz w:val="24"/>
                <w:szCs w:val="24"/>
              </w:rPr>
              <w:t xml:space="preserve"> </w:t>
            </w:r>
          </w:p>
          <w:p w:rsidR="00B613FA" w:rsidRPr="00A30F9B" w:rsidRDefault="00B613FA" w:rsidP="00C064A5">
            <w:pPr>
              <w:rPr>
                <w:rFonts w:ascii="Times New Roman" w:hAnsi="Times New Roman"/>
                <w:sz w:val="24"/>
                <w:szCs w:val="24"/>
              </w:rPr>
            </w:pPr>
            <w:r w:rsidRPr="00A30F9B">
              <w:rPr>
                <w:rFonts w:ascii="Times New Roman" w:hAnsi="Times New Roman"/>
                <w:sz w:val="24"/>
                <w:szCs w:val="24"/>
              </w:rPr>
              <w:t xml:space="preserve">«Посуда». </w:t>
            </w:r>
            <w:proofErr w:type="gramStart"/>
            <w:r w:rsidRPr="00A30F9B">
              <w:rPr>
                <w:rFonts w:ascii="Times New Roman" w:hAnsi="Times New Roman"/>
                <w:sz w:val="24"/>
                <w:szCs w:val="24"/>
              </w:rPr>
              <w:t>«Продукты питания» (посуда, чайник, кастрюля, тарелка, чашка, ложка, вилка, нож, ручка, крышка, носик, края, донышко)</w:t>
            </w:r>
            <w:r w:rsidR="009010BD">
              <w:rPr>
                <w:rFonts w:ascii="Times New Roman" w:hAnsi="Times New Roman"/>
                <w:sz w:val="24"/>
                <w:szCs w:val="24"/>
              </w:rPr>
              <w:t>.</w:t>
            </w:r>
            <w:proofErr w:type="gramEnd"/>
          </w:p>
          <w:p w:rsidR="00B613FA" w:rsidRPr="00A30F9B" w:rsidRDefault="00B613FA" w:rsidP="00C064A5">
            <w:pPr>
              <w:rPr>
                <w:rFonts w:ascii="Times New Roman" w:hAnsi="Times New Roman"/>
                <w:sz w:val="24"/>
                <w:szCs w:val="24"/>
              </w:rPr>
            </w:pPr>
          </w:p>
        </w:tc>
      </w:tr>
      <w:tr w:rsidR="00B613FA" w:rsidRPr="005E6B65" w:rsidTr="00F507AC">
        <w:trPr>
          <w:cantSplit/>
          <w:trHeight w:val="1134"/>
        </w:trPr>
        <w:tc>
          <w:tcPr>
            <w:tcW w:w="568" w:type="dxa"/>
            <w:vMerge/>
            <w:textDirection w:val="btLr"/>
            <w:vAlign w:val="center"/>
          </w:tcPr>
          <w:p w:rsidR="00B613FA" w:rsidRPr="00A30F9B" w:rsidRDefault="00B613FA" w:rsidP="00C064A5">
            <w:pPr>
              <w:ind w:left="113" w:right="113"/>
              <w:rPr>
                <w:rFonts w:ascii="Times New Roman" w:hAnsi="Times New Roman"/>
                <w:sz w:val="24"/>
                <w:szCs w:val="24"/>
              </w:rPr>
            </w:pPr>
          </w:p>
        </w:tc>
        <w:tc>
          <w:tcPr>
            <w:tcW w:w="1984" w:type="dxa"/>
            <w:vAlign w:val="center"/>
          </w:tcPr>
          <w:p w:rsidR="00B613FA" w:rsidRPr="00A30F9B" w:rsidRDefault="00B613FA" w:rsidP="00F507AC">
            <w:pPr>
              <w:jc w:val="center"/>
              <w:rPr>
                <w:rFonts w:ascii="Times New Roman" w:hAnsi="Times New Roman"/>
                <w:sz w:val="24"/>
                <w:szCs w:val="24"/>
              </w:rPr>
            </w:pPr>
            <w:r w:rsidRPr="00A30F9B">
              <w:rPr>
                <w:rFonts w:ascii="Times New Roman" w:hAnsi="Times New Roman"/>
                <w:sz w:val="24"/>
                <w:szCs w:val="24"/>
              </w:rPr>
              <w:t>2-я неделя</w:t>
            </w:r>
          </w:p>
        </w:tc>
        <w:tc>
          <w:tcPr>
            <w:tcW w:w="7229" w:type="dxa"/>
            <w:vAlign w:val="center"/>
          </w:tcPr>
          <w:p w:rsidR="00215FF6" w:rsidRDefault="00215FF6" w:rsidP="00C064A5">
            <w:pPr>
              <w:rPr>
                <w:rFonts w:ascii="Times New Roman" w:hAnsi="Times New Roman"/>
                <w:sz w:val="24"/>
                <w:szCs w:val="24"/>
              </w:rPr>
            </w:pPr>
          </w:p>
          <w:p w:rsidR="00B613FA" w:rsidRDefault="00B613FA" w:rsidP="00C064A5">
            <w:pPr>
              <w:rPr>
                <w:rFonts w:ascii="Times New Roman" w:hAnsi="Times New Roman"/>
                <w:sz w:val="24"/>
                <w:szCs w:val="24"/>
              </w:rPr>
            </w:pPr>
            <w:r w:rsidRPr="00A30F9B">
              <w:rPr>
                <w:rFonts w:ascii="Times New Roman" w:hAnsi="Times New Roman"/>
                <w:sz w:val="24"/>
                <w:szCs w:val="24"/>
              </w:rPr>
              <w:t>«Космос» (ракета, космонавт, планета, звезды, планета Земля)</w:t>
            </w:r>
            <w:r w:rsidR="009010BD">
              <w:rPr>
                <w:rFonts w:ascii="Times New Roman" w:hAnsi="Times New Roman"/>
                <w:sz w:val="24"/>
                <w:szCs w:val="24"/>
              </w:rPr>
              <w:t>.</w:t>
            </w:r>
          </w:p>
          <w:p w:rsidR="00215FF6" w:rsidRPr="00A30F9B" w:rsidRDefault="00215FF6" w:rsidP="00C064A5">
            <w:pPr>
              <w:rPr>
                <w:rFonts w:ascii="Times New Roman" w:hAnsi="Times New Roman"/>
                <w:sz w:val="24"/>
                <w:szCs w:val="24"/>
              </w:rPr>
            </w:pPr>
          </w:p>
        </w:tc>
      </w:tr>
      <w:tr w:rsidR="00B613FA" w:rsidRPr="005E6B65" w:rsidTr="00F507AC">
        <w:trPr>
          <w:cantSplit/>
          <w:trHeight w:val="1134"/>
        </w:trPr>
        <w:tc>
          <w:tcPr>
            <w:tcW w:w="568" w:type="dxa"/>
            <w:vMerge/>
            <w:textDirection w:val="btLr"/>
            <w:vAlign w:val="center"/>
          </w:tcPr>
          <w:p w:rsidR="00B613FA" w:rsidRPr="00A30F9B" w:rsidRDefault="00B613FA" w:rsidP="00C064A5">
            <w:pPr>
              <w:ind w:left="113" w:right="113"/>
              <w:rPr>
                <w:rFonts w:ascii="Times New Roman" w:hAnsi="Times New Roman"/>
                <w:sz w:val="24"/>
                <w:szCs w:val="24"/>
              </w:rPr>
            </w:pPr>
          </w:p>
        </w:tc>
        <w:tc>
          <w:tcPr>
            <w:tcW w:w="1984" w:type="dxa"/>
            <w:vAlign w:val="center"/>
          </w:tcPr>
          <w:p w:rsidR="00B613FA" w:rsidRPr="00A30F9B" w:rsidRDefault="00B613FA" w:rsidP="00F507AC">
            <w:pPr>
              <w:jc w:val="center"/>
              <w:rPr>
                <w:rFonts w:ascii="Times New Roman" w:hAnsi="Times New Roman"/>
                <w:sz w:val="24"/>
                <w:szCs w:val="24"/>
              </w:rPr>
            </w:pPr>
            <w:r w:rsidRPr="00A30F9B">
              <w:rPr>
                <w:rFonts w:ascii="Times New Roman" w:hAnsi="Times New Roman"/>
                <w:sz w:val="24"/>
                <w:szCs w:val="24"/>
              </w:rPr>
              <w:t>3-я неделя</w:t>
            </w:r>
          </w:p>
        </w:tc>
        <w:tc>
          <w:tcPr>
            <w:tcW w:w="7229" w:type="dxa"/>
            <w:vAlign w:val="center"/>
          </w:tcPr>
          <w:p w:rsidR="00215FF6" w:rsidRDefault="00215FF6" w:rsidP="00C064A5">
            <w:pPr>
              <w:rPr>
                <w:rFonts w:ascii="Times New Roman" w:hAnsi="Times New Roman"/>
                <w:sz w:val="24"/>
                <w:szCs w:val="24"/>
              </w:rPr>
            </w:pPr>
          </w:p>
          <w:p w:rsidR="00B613FA" w:rsidRDefault="00B613FA" w:rsidP="00C064A5">
            <w:pPr>
              <w:rPr>
                <w:rFonts w:ascii="Times New Roman" w:hAnsi="Times New Roman"/>
                <w:sz w:val="24"/>
                <w:szCs w:val="24"/>
              </w:rPr>
            </w:pPr>
            <w:proofErr w:type="gramStart"/>
            <w:r w:rsidRPr="00A30F9B">
              <w:rPr>
                <w:rFonts w:ascii="Times New Roman" w:hAnsi="Times New Roman"/>
                <w:sz w:val="24"/>
                <w:szCs w:val="24"/>
              </w:rPr>
              <w:t>«Перелетные птицы» (птица,  грач, ласточка, гусь, утка, лебедь, кукушка, скворец, голова, глаза, клюв, туловище, грудка, крылья, лапки, хвост, перо, яйцо, гнездо, птенцы, корм, мошки, мухи)</w:t>
            </w:r>
            <w:r w:rsidR="009010BD">
              <w:rPr>
                <w:rFonts w:ascii="Times New Roman" w:hAnsi="Times New Roman"/>
                <w:sz w:val="24"/>
                <w:szCs w:val="24"/>
              </w:rPr>
              <w:t>.</w:t>
            </w:r>
            <w:proofErr w:type="gramEnd"/>
          </w:p>
          <w:p w:rsidR="00215FF6" w:rsidRPr="00A30F9B" w:rsidRDefault="00215FF6" w:rsidP="00C064A5">
            <w:pPr>
              <w:rPr>
                <w:rFonts w:ascii="Times New Roman" w:hAnsi="Times New Roman"/>
                <w:sz w:val="24"/>
                <w:szCs w:val="24"/>
              </w:rPr>
            </w:pPr>
          </w:p>
        </w:tc>
      </w:tr>
      <w:tr w:rsidR="00B613FA" w:rsidRPr="005E6B65" w:rsidTr="00F507AC">
        <w:trPr>
          <w:cantSplit/>
          <w:trHeight w:val="1134"/>
        </w:trPr>
        <w:tc>
          <w:tcPr>
            <w:tcW w:w="568" w:type="dxa"/>
            <w:vMerge/>
            <w:textDirection w:val="btLr"/>
            <w:vAlign w:val="center"/>
          </w:tcPr>
          <w:p w:rsidR="00B613FA" w:rsidRPr="00A30F9B" w:rsidRDefault="00B613FA" w:rsidP="00C064A5">
            <w:pPr>
              <w:ind w:left="113" w:right="113"/>
              <w:rPr>
                <w:rFonts w:ascii="Times New Roman" w:hAnsi="Times New Roman"/>
                <w:sz w:val="24"/>
                <w:szCs w:val="24"/>
              </w:rPr>
            </w:pPr>
          </w:p>
        </w:tc>
        <w:tc>
          <w:tcPr>
            <w:tcW w:w="1984" w:type="dxa"/>
            <w:vAlign w:val="center"/>
          </w:tcPr>
          <w:p w:rsidR="00B613FA" w:rsidRPr="00A30F9B" w:rsidRDefault="00B613FA" w:rsidP="00F507AC">
            <w:pPr>
              <w:jc w:val="center"/>
              <w:rPr>
                <w:rFonts w:ascii="Times New Roman" w:hAnsi="Times New Roman"/>
                <w:sz w:val="24"/>
                <w:szCs w:val="24"/>
              </w:rPr>
            </w:pPr>
            <w:r w:rsidRPr="00A30F9B">
              <w:rPr>
                <w:rFonts w:ascii="Times New Roman" w:hAnsi="Times New Roman"/>
                <w:sz w:val="24"/>
                <w:szCs w:val="24"/>
              </w:rPr>
              <w:t>4-я неделя</w:t>
            </w:r>
          </w:p>
        </w:tc>
        <w:tc>
          <w:tcPr>
            <w:tcW w:w="7229" w:type="dxa"/>
            <w:vAlign w:val="center"/>
          </w:tcPr>
          <w:p w:rsidR="00526FBA" w:rsidRDefault="00526FBA" w:rsidP="00C064A5">
            <w:pPr>
              <w:rPr>
                <w:rFonts w:ascii="Times New Roman" w:hAnsi="Times New Roman"/>
                <w:sz w:val="24"/>
                <w:szCs w:val="24"/>
              </w:rPr>
            </w:pPr>
          </w:p>
          <w:p w:rsidR="00B613FA" w:rsidRPr="00A30F9B" w:rsidRDefault="00B613FA" w:rsidP="00526FBA">
            <w:pPr>
              <w:rPr>
                <w:rFonts w:ascii="Times New Roman" w:hAnsi="Times New Roman"/>
                <w:sz w:val="24"/>
                <w:szCs w:val="24"/>
              </w:rPr>
            </w:pPr>
            <w:proofErr w:type="gramStart"/>
            <w:r w:rsidRPr="00A30F9B">
              <w:rPr>
                <w:rFonts w:ascii="Times New Roman" w:hAnsi="Times New Roman"/>
                <w:sz w:val="24"/>
                <w:szCs w:val="24"/>
              </w:rPr>
              <w:t>«Транспорт»</w:t>
            </w:r>
            <w:r w:rsidR="00526FBA">
              <w:rPr>
                <w:rFonts w:ascii="Times New Roman" w:hAnsi="Times New Roman"/>
                <w:sz w:val="24"/>
                <w:szCs w:val="24"/>
              </w:rPr>
              <w:t xml:space="preserve"> </w:t>
            </w:r>
            <w:r w:rsidRPr="00A30F9B">
              <w:rPr>
                <w:rFonts w:ascii="Times New Roman" w:hAnsi="Times New Roman"/>
                <w:sz w:val="24"/>
                <w:szCs w:val="24"/>
              </w:rPr>
              <w:t>(транспорт, машина, грузовик, самолет, корабль, поезд, автобус, автомобиль, велосипед, водитель, летчик, кабина, кузов, колесо, руль, педаль, дверца, вагон, дорога)</w:t>
            </w:r>
            <w:r w:rsidR="009010BD">
              <w:rPr>
                <w:rFonts w:ascii="Times New Roman" w:hAnsi="Times New Roman"/>
                <w:sz w:val="24"/>
                <w:szCs w:val="24"/>
              </w:rPr>
              <w:t>.</w:t>
            </w:r>
            <w:proofErr w:type="gramEnd"/>
          </w:p>
        </w:tc>
      </w:tr>
      <w:tr w:rsidR="00B613FA" w:rsidRPr="005E6B65" w:rsidTr="00F507AC">
        <w:trPr>
          <w:cantSplit/>
          <w:trHeight w:val="1259"/>
        </w:trPr>
        <w:tc>
          <w:tcPr>
            <w:tcW w:w="568" w:type="dxa"/>
            <w:vMerge w:val="restart"/>
            <w:textDirection w:val="btLr"/>
            <w:vAlign w:val="center"/>
          </w:tcPr>
          <w:p w:rsidR="00B613FA" w:rsidRPr="00A30F9B" w:rsidRDefault="00B613FA" w:rsidP="00C064A5">
            <w:pPr>
              <w:ind w:left="113" w:right="113"/>
              <w:jc w:val="center"/>
              <w:rPr>
                <w:rFonts w:ascii="Times New Roman" w:hAnsi="Times New Roman"/>
                <w:b/>
                <w:sz w:val="24"/>
                <w:szCs w:val="24"/>
              </w:rPr>
            </w:pPr>
            <w:r w:rsidRPr="00A30F9B">
              <w:rPr>
                <w:rFonts w:ascii="Times New Roman" w:hAnsi="Times New Roman"/>
                <w:sz w:val="24"/>
                <w:szCs w:val="24"/>
              </w:rPr>
              <w:br w:type="page"/>
            </w:r>
            <w:r w:rsidRPr="00A30F9B">
              <w:rPr>
                <w:rFonts w:ascii="Times New Roman" w:hAnsi="Times New Roman"/>
                <w:b/>
                <w:sz w:val="24"/>
                <w:szCs w:val="24"/>
              </w:rPr>
              <w:t>Май</w:t>
            </w:r>
          </w:p>
        </w:tc>
        <w:tc>
          <w:tcPr>
            <w:tcW w:w="1984" w:type="dxa"/>
            <w:vAlign w:val="center"/>
          </w:tcPr>
          <w:p w:rsidR="00B613FA" w:rsidRPr="00A30F9B" w:rsidRDefault="00B613FA" w:rsidP="00F507AC">
            <w:pPr>
              <w:jc w:val="center"/>
              <w:rPr>
                <w:rFonts w:ascii="Times New Roman" w:hAnsi="Times New Roman"/>
                <w:sz w:val="24"/>
                <w:szCs w:val="24"/>
              </w:rPr>
            </w:pPr>
            <w:r w:rsidRPr="00A30F9B">
              <w:rPr>
                <w:rFonts w:ascii="Times New Roman" w:hAnsi="Times New Roman"/>
                <w:sz w:val="24"/>
                <w:szCs w:val="24"/>
              </w:rPr>
              <w:t>1-я  нед</w:t>
            </w:r>
            <w:r w:rsidR="00526FBA">
              <w:rPr>
                <w:rFonts w:ascii="Times New Roman" w:hAnsi="Times New Roman"/>
                <w:sz w:val="24"/>
                <w:szCs w:val="24"/>
              </w:rPr>
              <w:t>еля</w:t>
            </w:r>
          </w:p>
        </w:tc>
        <w:tc>
          <w:tcPr>
            <w:tcW w:w="7229" w:type="dxa"/>
            <w:vAlign w:val="center"/>
          </w:tcPr>
          <w:p w:rsidR="00526FBA" w:rsidRDefault="00526FBA" w:rsidP="00C064A5">
            <w:pPr>
              <w:rPr>
                <w:rFonts w:ascii="Times New Roman" w:hAnsi="Times New Roman"/>
                <w:sz w:val="24"/>
                <w:szCs w:val="24"/>
              </w:rPr>
            </w:pPr>
          </w:p>
          <w:p w:rsidR="00B613FA" w:rsidRPr="00A30F9B" w:rsidRDefault="00B613FA" w:rsidP="009010BD">
            <w:pPr>
              <w:rPr>
                <w:rFonts w:ascii="Times New Roman" w:hAnsi="Times New Roman"/>
                <w:sz w:val="24"/>
                <w:szCs w:val="24"/>
              </w:rPr>
            </w:pPr>
            <w:r w:rsidRPr="00A30F9B">
              <w:rPr>
                <w:rFonts w:ascii="Times New Roman" w:hAnsi="Times New Roman"/>
                <w:sz w:val="24"/>
                <w:szCs w:val="24"/>
              </w:rPr>
              <w:t>«День Победы» (ветеран, Родина, воинские награды)</w:t>
            </w:r>
            <w:r w:rsidR="009010BD">
              <w:rPr>
                <w:rFonts w:ascii="Times New Roman" w:hAnsi="Times New Roman"/>
                <w:sz w:val="24"/>
                <w:szCs w:val="24"/>
              </w:rPr>
              <w:t>.</w:t>
            </w:r>
          </w:p>
        </w:tc>
      </w:tr>
      <w:tr w:rsidR="00B613FA" w:rsidRPr="005E6B65" w:rsidTr="00F507AC">
        <w:trPr>
          <w:cantSplit/>
          <w:trHeight w:val="1134"/>
        </w:trPr>
        <w:tc>
          <w:tcPr>
            <w:tcW w:w="568" w:type="dxa"/>
            <w:vMerge/>
            <w:vAlign w:val="center"/>
          </w:tcPr>
          <w:p w:rsidR="00B613FA" w:rsidRPr="00A30F9B" w:rsidRDefault="00B613FA" w:rsidP="00C064A5">
            <w:pPr>
              <w:rPr>
                <w:rFonts w:ascii="Times New Roman" w:hAnsi="Times New Roman"/>
                <w:sz w:val="24"/>
                <w:szCs w:val="24"/>
              </w:rPr>
            </w:pPr>
          </w:p>
        </w:tc>
        <w:tc>
          <w:tcPr>
            <w:tcW w:w="1984" w:type="dxa"/>
            <w:vAlign w:val="center"/>
          </w:tcPr>
          <w:p w:rsidR="00B613FA" w:rsidRPr="00A30F9B" w:rsidRDefault="00B613FA" w:rsidP="00F507AC">
            <w:pPr>
              <w:jc w:val="center"/>
              <w:rPr>
                <w:rFonts w:ascii="Times New Roman" w:hAnsi="Times New Roman"/>
                <w:sz w:val="24"/>
                <w:szCs w:val="24"/>
              </w:rPr>
            </w:pPr>
            <w:r w:rsidRPr="00A30F9B">
              <w:rPr>
                <w:rFonts w:ascii="Times New Roman" w:hAnsi="Times New Roman"/>
                <w:sz w:val="24"/>
                <w:szCs w:val="24"/>
              </w:rPr>
              <w:t>2-я неделя</w:t>
            </w:r>
          </w:p>
        </w:tc>
        <w:tc>
          <w:tcPr>
            <w:tcW w:w="7229" w:type="dxa"/>
            <w:vAlign w:val="center"/>
          </w:tcPr>
          <w:p w:rsidR="00526FBA" w:rsidRDefault="00526FBA" w:rsidP="00C064A5">
            <w:pPr>
              <w:rPr>
                <w:rFonts w:ascii="Times New Roman" w:hAnsi="Times New Roman"/>
                <w:sz w:val="24"/>
                <w:szCs w:val="24"/>
              </w:rPr>
            </w:pPr>
          </w:p>
          <w:p w:rsidR="00B613FA" w:rsidRPr="00A30F9B" w:rsidRDefault="00B613FA" w:rsidP="009010BD">
            <w:pPr>
              <w:rPr>
                <w:rFonts w:ascii="Times New Roman" w:hAnsi="Times New Roman"/>
                <w:sz w:val="24"/>
                <w:szCs w:val="24"/>
              </w:rPr>
            </w:pPr>
            <w:proofErr w:type="gramStart"/>
            <w:r w:rsidRPr="00A30F9B">
              <w:rPr>
                <w:rFonts w:ascii="Times New Roman" w:hAnsi="Times New Roman"/>
                <w:sz w:val="24"/>
                <w:szCs w:val="24"/>
              </w:rPr>
              <w:t>«Насекомые»</w:t>
            </w:r>
            <w:r w:rsidR="009010BD">
              <w:rPr>
                <w:rFonts w:ascii="Times New Roman" w:hAnsi="Times New Roman"/>
                <w:sz w:val="24"/>
                <w:szCs w:val="24"/>
              </w:rPr>
              <w:t xml:space="preserve"> </w:t>
            </w:r>
            <w:r w:rsidRPr="00A30F9B">
              <w:rPr>
                <w:rFonts w:ascii="Times New Roman" w:hAnsi="Times New Roman"/>
                <w:sz w:val="24"/>
                <w:szCs w:val="24"/>
              </w:rPr>
              <w:t>(насекомое, жук, бабочка, пчела, муравей, божья коровка, муха, голова, усы, крылья, лапки, мед, луг, сад, цветы)</w:t>
            </w:r>
            <w:r w:rsidR="009010BD">
              <w:rPr>
                <w:rFonts w:ascii="Times New Roman" w:hAnsi="Times New Roman"/>
                <w:sz w:val="24"/>
                <w:szCs w:val="24"/>
              </w:rPr>
              <w:t>.</w:t>
            </w:r>
            <w:proofErr w:type="gramEnd"/>
          </w:p>
        </w:tc>
      </w:tr>
      <w:tr w:rsidR="00B613FA" w:rsidRPr="005E6B65" w:rsidTr="00F507AC">
        <w:trPr>
          <w:cantSplit/>
          <w:trHeight w:val="1134"/>
        </w:trPr>
        <w:tc>
          <w:tcPr>
            <w:tcW w:w="568" w:type="dxa"/>
            <w:vMerge/>
            <w:vAlign w:val="center"/>
          </w:tcPr>
          <w:p w:rsidR="00B613FA" w:rsidRPr="00A30F9B" w:rsidRDefault="00B613FA" w:rsidP="00C064A5">
            <w:pPr>
              <w:rPr>
                <w:rFonts w:ascii="Times New Roman" w:hAnsi="Times New Roman"/>
                <w:sz w:val="24"/>
                <w:szCs w:val="24"/>
              </w:rPr>
            </w:pPr>
          </w:p>
        </w:tc>
        <w:tc>
          <w:tcPr>
            <w:tcW w:w="1984" w:type="dxa"/>
            <w:vAlign w:val="center"/>
          </w:tcPr>
          <w:p w:rsidR="00B613FA" w:rsidRPr="00A30F9B" w:rsidRDefault="00B613FA" w:rsidP="00F507AC">
            <w:pPr>
              <w:jc w:val="center"/>
              <w:rPr>
                <w:rFonts w:ascii="Times New Roman" w:hAnsi="Times New Roman"/>
                <w:sz w:val="24"/>
                <w:szCs w:val="24"/>
              </w:rPr>
            </w:pPr>
            <w:r w:rsidRPr="00A30F9B">
              <w:rPr>
                <w:rFonts w:ascii="Times New Roman" w:hAnsi="Times New Roman"/>
                <w:sz w:val="24"/>
                <w:szCs w:val="24"/>
              </w:rPr>
              <w:t>3-я неделя</w:t>
            </w:r>
          </w:p>
        </w:tc>
        <w:tc>
          <w:tcPr>
            <w:tcW w:w="7229" w:type="dxa"/>
            <w:vAlign w:val="center"/>
          </w:tcPr>
          <w:p w:rsidR="00526FBA" w:rsidRDefault="00526FBA" w:rsidP="00C064A5">
            <w:pPr>
              <w:rPr>
                <w:rFonts w:ascii="Times New Roman" w:hAnsi="Times New Roman"/>
                <w:sz w:val="24"/>
                <w:szCs w:val="24"/>
              </w:rPr>
            </w:pPr>
          </w:p>
          <w:p w:rsidR="00B613FA" w:rsidRPr="00A30F9B" w:rsidRDefault="00B613FA" w:rsidP="009010BD">
            <w:pPr>
              <w:rPr>
                <w:rFonts w:ascii="Times New Roman" w:hAnsi="Times New Roman"/>
                <w:sz w:val="24"/>
                <w:szCs w:val="24"/>
              </w:rPr>
            </w:pPr>
            <w:proofErr w:type="gramStart"/>
            <w:r w:rsidRPr="00A30F9B">
              <w:rPr>
                <w:rFonts w:ascii="Times New Roman" w:hAnsi="Times New Roman"/>
                <w:sz w:val="24"/>
                <w:szCs w:val="24"/>
              </w:rPr>
              <w:t>«Цветы»</w:t>
            </w:r>
            <w:r w:rsidR="009010BD">
              <w:rPr>
                <w:rFonts w:ascii="Times New Roman" w:hAnsi="Times New Roman"/>
                <w:sz w:val="24"/>
                <w:szCs w:val="24"/>
              </w:rPr>
              <w:t xml:space="preserve"> </w:t>
            </w:r>
            <w:r w:rsidRPr="00A30F9B">
              <w:rPr>
                <w:rFonts w:ascii="Times New Roman" w:hAnsi="Times New Roman"/>
                <w:sz w:val="24"/>
                <w:szCs w:val="24"/>
              </w:rPr>
              <w:t>(цветок, колокольчик, ромашка, одуванчик, василек, букет, корень, стебель, лист, лепесток, бутон)</w:t>
            </w:r>
            <w:r w:rsidR="009010BD">
              <w:rPr>
                <w:rFonts w:ascii="Times New Roman" w:hAnsi="Times New Roman"/>
                <w:sz w:val="24"/>
                <w:szCs w:val="24"/>
              </w:rPr>
              <w:t>.</w:t>
            </w:r>
            <w:proofErr w:type="gramEnd"/>
          </w:p>
        </w:tc>
      </w:tr>
      <w:tr w:rsidR="00B613FA" w:rsidRPr="005E6B65" w:rsidTr="00F507AC">
        <w:trPr>
          <w:cantSplit/>
          <w:trHeight w:val="1134"/>
        </w:trPr>
        <w:tc>
          <w:tcPr>
            <w:tcW w:w="568" w:type="dxa"/>
            <w:vMerge/>
            <w:vAlign w:val="center"/>
          </w:tcPr>
          <w:p w:rsidR="00B613FA" w:rsidRPr="00A30F9B" w:rsidRDefault="00B613FA" w:rsidP="00C064A5">
            <w:pPr>
              <w:rPr>
                <w:rFonts w:ascii="Times New Roman" w:hAnsi="Times New Roman"/>
                <w:sz w:val="24"/>
                <w:szCs w:val="24"/>
              </w:rPr>
            </w:pPr>
          </w:p>
        </w:tc>
        <w:tc>
          <w:tcPr>
            <w:tcW w:w="1984" w:type="dxa"/>
            <w:vAlign w:val="center"/>
          </w:tcPr>
          <w:p w:rsidR="00B613FA" w:rsidRPr="00A30F9B" w:rsidRDefault="00B613FA" w:rsidP="00F507AC">
            <w:pPr>
              <w:jc w:val="center"/>
              <w:rPr>
                <w:rFonts w:ascii="Times New Roman" w:hAnsi="Times New Roman"/>
                <w:sz w:val="24"/>
                <w:szCs w:val="24"/>
              </w:rPr>
            </w:pPr>
            <w:r w:rsidRPr="00A30F9B">
              <w:rPr>
                <w:rFonts w:ascii="Times New Roman" w:hAnsi="Times New Roman"/>
                <w:sz w:val="24"/>
                <w:szCs w:val="24"/>
              </w:rPr>
              <w:t>4-я неделя</w:t>
            </w:r>
          </w:p>
        </w:tc>
        <w:tc>
          <w:tcPr>
            <w:tcW w:w="7229" w:type="dxa"/>
            <w:vAlign w:val="center"/>
          </w:tcPr>
          <w:p w:rsidR="00526FBA" w:rsidRDefault="00526FBA" w:rsidP="00C064A5">
            <w:pPr>
              <w:rPr>
                <w:rFonts w:ascii="Times New Roman" w:hAnsi="Times New Roman"/>
                <w:sz w:val="24"/>
                <w:szCs w:val="24"/>
              </w:rPr>
            </w:pPr>
          </w:p>
          <w:p w:rsidR="00B613FA" w:rsidRPr="00A30F9B" w:rsidRDefault="00B613FA" w:rsidP="00C064A5">
            <w:pPr>
              <w:rPr>
                <w:rFonts w:ascii="Times New Roman" w:hAnsi="Times New Roman"/>
                <w:sz w:val="24"/>
                <w:szCs w:val="24"/>
              </w:rPr>
            </w:pPr>
            <w:proofErr w:type="gramStart"/>
            <w:r w:rsidRPr="00A30F9B">
              <w:rPr>
                <w:rFonts w:ascii="Times New Roman" w:hAnsi="Times New Roman"/>
                <w:sz w:val="24"/>
                <w:szCs w:val="24"/>
              </w:rPr>
              <w:t>«Город, в котором я живу» (город Санкт-Петербург, река Нева, улица, парк, цирк, зоопарк, метро, школа, кинотеатр, вокзал, дом, детский сад, магазин, больница, аптека, церковь)</w:t>
            </w:r>
            <w:r w:rsidR="009010BD">
              <w:rPr>
                <w:rFonts w:ascii="Times New Roman" w:hAnsi="Times New Roman"/>
                <w:sz w:val="24"/>
                <w:szCs w:val="24"/>
              </w:rPr>
              <w:t>.</w:t>
            </w:r>
            <w:proofErr w:type="gramEnd"/>
          </w:p>
        </w:tc>
      </w:tr>
    </w:tbl>
    <w:p w:rsidR="0027448B" w:rsidRPr="005E6B65" w:rsidRDefault="0027448B" w:rsidP="0099696C">
      <w:pPr>
        <w:spacing w:after="0" w:line="360" w:lineRule="auto"/>
        <w:jc w:val="center"/>
        <w:rPr>
          <w:rFonts w:ascii="Times New Roman" w:hAnsi="Times New Roman" w:cs="Times New Roman"/>
          <w:b/>
          <w:sz w:val="24"/>
          <w:szCs w:val="24"/>
        </w:rPr>
      </w:pPr>
    </w:p>
    <w:tbl>
      <w:tblPr>
        <w:tblStyle w:val="140"/>
        <w:tblW w:w="9781" w:type="dxa"/>
        <w:tblInd w:w="-34" w:type="dxa"/>
        <w:tblLayout w:type="fixed"/>
        <w:tblLook w:val="04A0" w:firstRow="1" w:lastRow="0" w:firstColumn="1" w:lastColumn="0" w:noHBand="0" w:noVBand="1"/>
      </w:tblPr>
      <w:tblGrid>
        <w:gridCol w:w="568"/>
        <w:gridCol w:w="1984"/>
        <w:gridCol w:w="7229"/>
      </w:tblGrid>
      <w:tr w:rsidR="003E32F6" w:rsidRPr="00FA67F1" w:rsidTr="003E32F6">
        <w:trPr>
          <w:cantSplit/>
          <w:trHeight w:val="2052"/>
        </w:trPr>
        <w:tc>
          <w:tcPr>
            <w:tcW w:w="5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E32F6" w:rsidRPr="00D65B2D" w:rsidRDefault="003E32F6" w:rsidP="00C064A5">
            <w:pPr>
              <w:jc w:val="center"/>
              <w:rPr>
                <w:rFonts w:ascii="Times New Roman" w:hAnsi="Times New Roman"/>
                <w:b/>
                <w:sz w:val="24"/>
                <w:szCs w:val="24"/>
              </w:rPr>
            </w:pPr>
            <w:r w:rsidRPr="000A3868">
              <w:rPr>
                <w:rFonts w:ascii="Times New Roman" w:hAnsi="Times New Roman"/>
                <w:sz w:val="24"/>
                <w:szCs w:val="24"/>
              </w:rPr>
              <w:lastRenderedPageBreak/>
              <w:br w:type="page"/>
            </w:r>
            <w:r w:rsidRPr="00D65B2D">
              <w:rPr>
                <w:rFonts w:ascii="Times New Roman" w:hAnsi="Times New Roman"/>
                <w:b/>
                <w:sz w:val="24"/>
                <w:szCs w:val="24"/>
              </w:rPr>
              <w:t>июнь</w:t>
            </w:r>
          </w:p>
        </w:tc>
        <w:tc>
          <w:tcPr>
            <w:tcW w:w="1984" w:type="dxa"/>
            <w:tcBorders>
              <w:top w:val="single" w:sz="4" w:space="0" w:color="auto"/>
              <w:left w:val="single" w:sz="4" w:space="0" w:color="auto"/>
              <w:bottom w:val="single" w:sz="4" w:space="0" w:color="auto"/>
              <w:right w:val="single" w:sz="4" w:space="0" w:color="auto"/>
            </w:tcBorders>
            <w:vAlign w:val="center"/>
            <w:hideMark/>
          </w:tcPr>
          <w:p w:rsidR="003E32F6" w:rsidRPr="000A3868" w:rsidRDefault="003E32F6" w:rsidP="00C064A5">
            <w:pPr>
              <w:jc w:val="center"/>
              <w:rPr>
                <w:rFonts w:ascii="Times New Roman" w:hAnsi="Times New Roman"/>
                <w:sz w:val="24"/>
                <w:szCs w:val="24"/>
              </w:rPr>
            </w:pPr>
            <w:r w:rsidRPr="000A3868">
              <w:rPr>
                <w:rFonts w:ascii="Times New Roman" w:hAnsi="Times New Roman"/>
                <w:sz w:val="24"/>
                <w:szCs w:val="24"/>
              </w:rPr>
              <w:t>1-я  неделя</w:t>
            </w:r>
          </w:p>
        </w:tc>
        <w:tc>
          <w:tcPr>
            <w:tcW w:w="7229" w:type="dxa"/>
            <w:tcBorders>
              <w:top w:val="single" w:sz="4" w:space="0" w:color="auto"/>
              <w:left w:val="single" w:sz="4" w:space="0" w:color="auto"/>
              <w:bottom w:val="single" w:sz="4" w:space="0" w:color="auto"/>
              <w:right w:val="single" w:sz="4" w:space="0" w:color="auto"/>
            </w:tcBorders>
            <w:vAlign w:val="center"/>
            <w:hideMark/>
          </w:tcPr>
          <w:p w:rsidR="009010BD" w:rsidRDefault="009010BD" w:rsidP="00C064A5">
            <w:pPr>
              <w:rPr>
                <w:rFonts w:ascii="Times New Roman" w:hAnsi="Times New Roman"/>
                <w:sz w:val="24"/>
                <w:szCs w:val="24"/>
              </w:rPr>
            </w:pPr>
          </w:p>
          <w:p w:rsidR="003E32F6" w:rsidRDefault="003E32F6" w:rsidP="00C064A5">
            <w:pPr>
              <w:rPr>
                <w:rFonts w:ascii="Times New Roman" w:hAnsi="Times New Roman"/>
                <w:sz w:val="24"/>
                <w:szCs w:val="24"/>
              </w:rPr>
            </w:pPr>
            <w:r>
              <w:rPr>
                <w:rFonts w:ascii="Times New Roman" w:hAnsi="Times New Roman"/>
                <w:sz w:val="24"/>
                <w:szCs w:val="24"/>
              </w:rPr>
              <w:t>День рождения А. С. Пушкина.</w:t>
            </w:r>
          </w:p>
          <w:p w:rsidR="003E32F6" w:rsidRDefault="003E32F6" w:rsidP="00C064A5">
            <w:pPr>
              <w:rPr>
                <w:rFonts w:ascii="Times New Roman" w:hAnsi="Times New Roman"/>
                <w:sz w:val="24"/>
                <w:szCs w:val="24"/>
              </w:rPr>
            </w:pPr>
            <w:proofErr w:type="gramStart"/>
            <w:r>
              <w:rPr>
                <w:rFonts w:ascii="Times New Roman" w:hAnsi="Times New Roman"/>
                <w:sz w:val="24"/>
                <w:szCs w:val="24"/>
              </w:rPr>
              <w:t>Стихи А. С. Пушкина (отрывки «Ветер, ветер!</w:t>
            </w:r>
            <w:proofErr w:type="gramEnd"/>
            <w:r>
              <w:rPr>
                <w:rFonts w:ascii="Times New Roman" w:hAnsi="Times New Roman"/>
                <w:sz w:val="24"/>
                <w:szCs w:val="24"/>
              </w:rPr>
              <w:t xml:space="preserve"> Ты могуч…», «Свет наш, Солнышко», «Месяц, месяц, мой дружок…» из «Сказки о мертвой царевне и 7 богатырях»,</w:t>
            </w:r>
          </w:p>
          <w:p w:rsidR="003E32F6" w:rsidRDefault="003E32F6" w:rsidP="00E666D1">
            <w:pPr>
              <w:pStyle w:val="a9"/>
            </w:pPr>
            <w:r>
              <w:t xml:space="preserve">«Белка песенки поёт, да орешки всё грызёт…» из  «Сказки о царе </w:t>
            </w:r>
            <w:proofErr w:type="spellStart"/>
            <w:r>
              <w:t>Салтане</w:t>
            </w:r>
            <w:proofErr w:type="spellEnd"/>
            <w:r>
              <w:t xml:space="preserve">, о сыне его славном и могучем богатыре князе </w:t>
            </w:r>
            <w:proofErr w:type="spellStart"/>
            <w:r>
              <w:t>Гвидоне</w:t>
            </w:r>
            <w:proofErr w:type="spellEnd"/>
            <w:r>
              <w:t xml:space="preserve"> </w:t>
            </w:r>
            <w:proofErr w:type="spellStart"/>
            <w:r>
              <w:t>Салтановиче</w:t>
            </w:r>
            <w:proofErr w:type="spellEnd"/>
            <w:r>
              <w:t xml:space="preserve"> и о прекрасной царевне Лебеди»</w:t>
            </w:r>
            <w:r w:rsidR="00E666D1">
              <w:t>.</w:t>
            </w:r>
          </w:p>
          <w:p w:rsidR="00E666D1" w:rsidRPr="000A3868" w:rsidRDefault="00E666D1" w:rsidP="00E666D1">
            <w:pPr>
              <w:pStyle w:val="a9"/>
            </w:pPr>
          </w:p>
        </w:tc>
      </w:tr>
      <w:tr w:rsidR="003E32F6" w:rsidRPr="00FA67F1" w:rsidTr="003E32F6">
        <w:trPr>
          <w:cantSplit/>
          <w:trHeight w:val="1848"/>
        </w:trPr>
        <w:tc>
          <w:tcPr>
            <w:tcW w:w="568" w:type="dxa"/>
            <w:vMerge/>
            <w:tcBorders>
              <w:top w:val="single" w:sz="4" w:space="0" w:color="auto"/>
              <w:left w:val="single" w:sz="4" w:space="0" w:color="auto"/>
              <w:bottom w:val="single" w:sz="4" w:space="0" w:color="auto"/>
              <w:right w:val="single" w:sz="4" w:space="0" w:color="auto"/>
            </w:tcBorders>
            <w:vAlign w:val="center"/>
            <w:hideMark/>
          </w:tcPr>
          <w:p w:rsidR="003E32F6" w:rsidRPr="00FA67F1" w:rsidRDefault="003E32F6" w:rsidP="00C064A5">
            <w:pP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3E32F6" w:rsidRPr="00FA67F1" w:rsidRDefault="003E32F6" w:rsidP="00C064A5">
            <w:pPr>
              <w:jc w:val="center"/>
              <w:rPr>
                <w:rFonts w:ascii="Times New Roman" w:hAnsi="Times New Roman"/>
                <w:sz w:val="24"/>
                <w:szCs w:val="24"/>
              </w:rPr>
            </w:pPr>
            <w:r w:rsidRPr="00FA67F1">
              <w:rPr>
                <w:rFonts w:ascii="Times New Roman" w:hAnsi="Times New Roman"/>
                <w:sz w:val="24"/>
                <w:szCs w:val="24"/>
              </w:rPr>
              <w:t>2-я неделя</w:t>
            </w:r>
          </w:p>
        </w:tc>
        <w:tc>
          <w:tcPr>
            <w:tcW w:w="7229" w:type="dxa"/>
            <w:tcBorders>
              <w:top w:val="single" w:sz="4" w:space="0" w:color="auto"/>
              <w:left w:val="single" w:sz="4" w:space="0" w:color="auto"/>
              <w:bottom w:val="single" w:sz="4" w:space="0" w:color="auto"/>
              <w:right w:val="single" w:sz="4" w:space="0" w:color="auto"/>
            </w:tcBorders>
            <w:vAlign w:val="center"/>
            <w:hideMark/>
          </w:tcPr>
          <w:p w:rsidR="003E32F6" w:rsidRDefault="003E32F6" w:rsidP="00C064A5">
            <w:pPr>
              <w:rPr>
                <w:rFonts w:ascii="Times New Roman" w:hAnsi="Times New Roman"/>
                <w:sz w:val="24"/>
                <w:szCs w:val="24"/>
              </w:rPr>
            </w:pPr>
            <w:r>
              <w:rPr>
                <w:rFonts w:ascii="Times New Roman" w:hAnsi="Times New Roman"/>
                <w:sz w:val="24"/>
                <w:szCs w:val="24"/>
              </w:rPr>
              <w:t>День России</w:t>
            </w:r>
          </w:p>
          <w:p w:rsidR="003E32F6" w:rsidRDefault="003E32F6" w:rsidP="00C064A5">
            <w:pPr>
              <w:rPr>
                <w:rFonts w:ascii="Times New Roman" w:hAnsi="Times New Roman"/>
                <w:sz w:val="24"/>
                <w:szCs w:val="24"/>
              </w:rPr>
            </w:pPr>
            <w:proofErr w:type="gramStart"/>
            <w:r>
              <w:rPr>
                <w:rFonts w:ascii="Times New Roman" w:hAnsi="Times New Roman"/>
                <w:sz w:val="24"/>
                <w:szCs w:val="24"/>
              </w:rPr>
              <w:t>«Мир, в котором мы живем» (родиться, родители, Родина, Россия, родной город Санкт–Петербург, дом, детский сад, любимые места нашего города).</w:t>
            </w:r>
            <w:proofErr w:type="gramEnd"/>
          </w:p>
          <w:p w:rsidR="003E32F6" w:rsidRPr="00FA67F1" w:rsidRDefault="003E32F6" w:rsidP="00C064A5">
            <w:pPr>
              <w:rPr>
                <w:rFonts w:ascii="Times New Roman" w:hAnsi="Times New Roman"/>
                <w:sz w:val="24"/>
                <w:szCs w:val="24"/>
              </w:rPr>
            </w:pPr>
          </w:p>
        </w:tc>
      </w:tr>
      <w:tr w:rsidR="003E32F6" w:rsidRPr="00FA67F1" w:rsidTr="003E32F6">
        <w:trPr>
          <w:cantSplit/>
          <w:trHeight w:val="1848"/>
        </w:trPr>
        <w:tc>
          <w:tcPr>
            <w:tcW w:w="568" w:type="dxa"/>
            <w:vMerge/>
            <w:tcBorders>
              <w:top w:val="single" w:sz="4" w:space="0" w:color="auto"/>
              <w:left w:val="single" w:sz="4" w:space="0" w:color="auto"/>
              <w:bottom w:val="single" w:sz="4" w:space="0" w:color="auto"/>
              <w:right w:val="single" w:sz="4" w:space="0" w:color="auto"/>
            </w:tcBorders>
            <w:vAlign w:val="center"/>
            <w:hideMark/>
          </w:tcPr>
          <w:p w:rsidR="003E32F6" w:rsidRPr="00FA67F1" w:rsidRDefault="003E32F6" w:rsidP="00C064A5">
            <w:pP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3E32F6" w:rsidRPr="00FA67F1" w:rsidRDefault="003E32F6" w:rsidP="00C064A5">
            <w:pPr>
              <w:jc w:val="center"/>
              <w:rPr>
                <w:rFonts w:ascii="Times New Roman" w:hAnsi="Times New Roman"/>
                <w:sz w:val="24"/>
                <w:szCs w:val="24"/>
              </w:rPr>
            </w:pPr>
            <w:r w:rsidRPr="00FA67F1">
              <w:rPr>
                <w:rFonts w:ascii="Times New Roman" w:hAnsi="Times New Roman"/>
                <w:sz w:val="24"/>
                <w:szCs w:val="24"/>
              </w:rPr>
              <w:t>3-я неделя</w:t>
            </w:r>
          </w:p>
        </w:tc>
        <w:tc>
          <w:tcPr>
            <w:tcW w:w="7229" w:type="dxa"/>
            <w:tcBorders>
              <w:top w:val="single" w:sz="4" w:space="0" w:color="auto"/>
              <w:left w:val="single" w:sz="4" w:space="0" w:color="auto"/>
              <w:bottom w:val="single" w:sz="4" w:space="0" w:color="auto"/>
              <w:right w:val="single" w:sz="4" w:space="0" w:color="auto"/>
            </w:tcBorders>
            <w:vAlign w:val="center"/>
            <w:hideMark/>
          </w:tcPr>
          <w:p w:rsidR="003E32F6" w:rsidRDefault="003E32F6" w:rsidP="00C064A5">
            <w:pPr>
              <w:rPr>
                <w:rFonts w:ascii="Times New Roman" w:hAnsi="Times New Roman"/>
                <w:sz w:val="24"/>
                <w:szCs w:val="24"/>
              </w:rPr>
            </w:pPr>
            <w:proofErr w:type="gramStart"/>
            <w:r>
              <w:rPr>
                <w:rFonts w:ascii="Times New Roman" w:hAnsi="Times New Roman"/>
                <w:sz w:val="24"/>
                <w:szCs w:val="24"/>
              </w:rPr>
              <w:t>Безопасность у воды (река, залив, море, волна, берег, пляж, песок, солнце, панамка, загар…).</w:t>
            </w:r>
            <w:proofErr w:type="gramEnd"/>
          </w:p>
          <w:p w:rsidR="003E32F6" w:rsidRPr="00FA67F1" w:rsidRDefault="003E32F6" w:rsidP="00C064A5">
            <w:pPr>
              <w:rPr>
                <w:rFonts w:ascii="Times New Roman" w:hAnsi="Times New Roman"/>
                <w:sz w:val="24"/>
                <w:szCs w:val="24"/>
              </w:rPr>
            </w:pPr>
            <w:r>
              <w:rPr>
                <w:rFonts w:ascii="Times New Roman" w:hAnsi="Times New Roman"/>
                <w:sz w:val="24"/>
                <w:szCs w:val="24"/>
              </w:rPr>
              <w:t>Правила поведения в природе, бережное отношение к природе.</w:t>
            </w:r>
          </w:p>
        </w:tc>
      </w:tr>
      <w:tr w:rsidR="003E32F6" w:rsidRPr="00FA67F1" w:rsidTr="003E32F6">
        <w:trPr>
          <w:cantSplit/>
          <w:trHeight w:val="1848"/>
        </w:trPr>
        <w:tc>
          <w:tcPr>
            <w:tcW w:w="568" w:type="dxa"/>
            <w:vMerge/>
            <w:tcBorders>
              <w:top w:val="single" w:sz="4" w:space="0" w:color="auto"/>
              <w:left w:val="single" w:sz="4" w:space="0" w:color="auto"/>
              <w:bottom w:val="single" w:sz="4" w:space="0" w:color="auto"/>
              <w:right w:val="single" w:sz="4" w:space="0" w:color="auto"/>
            </w:tcBorders>
            <w:vAlign w:val="center"/>
            <w:hideMark/>
          </w:tcPr>
          <w:p w:rsidR="003E32F6" w:rsidRPr="00FA67F1" w:rsidRDefault="003E32F6" w:rsidP="00C064A5">
            <w:pP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3E32F6" w:rsidRPr="00FA67F1" w:rsidRDefault="003E32F6" w:rsidP="00C064A5">
            <w:pPr>
              <w:jc w:val="center"/>
              <w:rPr>
                <w:rFonts w:ascii="Times New Roman" w:hAnsi="Times New Roman"/>
                <w:sz w:val="24"/>
                <w:szCs w:val="24"/>
              </w:rPr>
            </w:pPr>
            <w:r w:rsidRPr="00FA67F1">
              <w:rPr>
                <w:rFonts w:ascii="Times New Roman" w:hAnsi="Times New Roman"/>
                <w:sz w:val="24"/>
                <w:szCs w:val="24"/>
              </w:rPr>
              <w:t>4-я неделя</w:t>
            </w:r>
          </w:p>
        </w:tc>
        <w:tc>
          <w:tcPr>
            <w:tcW w:w="7229" w:type="dxa"/>
            <w:tcBorders>
              <w:top w:val="single" w:sz="4" w:space="0" w:color="auto"/>
              <w:left w:val="single" w:sz="4" w:space="0" w:color="auto"/>
              <w:bottom w:val="single" w:sz="4" w:space="0" w:color="auto"/>
              <w:right w:val="single" w:sz="4" w:space="0" w:color="auto"/>
            </w:tcBorders>
            <w:vAlign w:val="center"/>
            <w:hideMark/>
          </w:tcPr>
          <w:p w:rsidR="003E32F6" w:rsidRDefault="003E32F6" w:rsidP="00C064A5">
            <w:pPr>
              <w:rPr>
                <w:rFonts w:ascii="Times New Roman" w:hAnsi="Times New Roman"/>
                <w:sz w:val="24"/>
                <w:szCs w:val="24"/>
              </w:rPr>
            </w:pPr>
            <w:r w:rsidRPr="00FA67F1">
              <w:rPr>
                <w:rFonts w:ascii="Times New Roman" w:hAnsi="Times New Roman"/>
                <w:sz w:val="24"/>
                <w:szCs w:val="24"/>
              </w:rPr>
              <w:t>Лето.</w:t>
            </w:r>
            <w:r>
              <w:rPr>
                <w:rFonts w:ascii="Times New Roman" w:hAnsi="Times New Roman"/>
                <w:sz w:val="24"/>
                <w:szCs w:val="24"/>
              </w:rPr>
              <w:t xml:space="preserve"> Безопасность на солнце. </w:t>
            </w:r>
            <w:proofErr w:type="gramStart"/>
            <w:r>
              <w:rPr>
                <w:rFonts w:ascii="Times New Roman" w:hAnsi="Times New Roman"/>
                <w:sz w:val="24"/>
                <w:szCs w:val="24"/>
              </w:rPr>
              <w:t xml:space="preserve">Неживая природа </w:t>
            </w:r>
            <w:r w:rsidRPr="00FA67F1">
              <w:rPr>
                <w:rFonts w:ascii="Times New Roman" w:hAnsi="Times New Roman"/>
                <w:sz w:val="24"/>
                <w:szCs w:val="24"/>
              </w:rPr>
              <w:t>(лето, дождь, ливень, гроза,</w:t>
            </w:r>
            <w:r>
              <w:rPr>
                <w:rFonts w:ascii="Times New Roman" w:hAnsi="Times New Roman"/>
                <w:sz w:val="24"/>
                <w:szCs w:val="24"/>
              </w:rPr>
              <w:t xml:space="preserve"> </w:t>
            </w:r>
            <w:r w:rsidRPr="00FA67F1">
              <w:rPr>
                <w:rFonts w:ascii="Times New Roman" w:hAnsi="Times New Roman"/>
                <w:sz w:val="24"/>
                <w:szCs w:val="24"/>
              </w:rPr>
              <w:t>молния,</w:t>
            </w:r>
            <w:r>
              <w:rPr>
                <w:rFonts w:ascii="Times New Roman" w:hAnsi="Times New Roman"/>
                <w:sz w:val="24"/>
                <w:szCs w:val="24"/>
              </w:rPr>
              <w:t xml:space="preserve"> гром, </w:t>
            </w:r>
            <w:r w:rsidRPr="00FA67F1">
              <w:rPr>
                <w:rFonts w:ascii="Times New Roman" w:hAnsi="Times New Roman"/>
                <w:sz w:val="24"/>
                <w:szCs w:val="24"/>
              </w:rPr>
              <w:t>радуга, солнце, жара</w:t>
            </w:r>
            <w:r>
              <w:rPr>
                <w:rFonts w:ascii="Times New Roman" w:hAnsi="Times New Roman"/>
                <w:sz w:val="24"/>
                <w:szCs w:val="24"/>
              </w:rPr>
              <w:t>…).</w:t>
            </w:r>
            <w:r w:rsidRPr="00FA67F1">
              <w:rPr>
                <w:rFonts w:ascii="Times New Roman" w:hAnsi="Times New Roman"/>
                <w:sz w:val="24"/>
                <w:szCs w:val="24"/>
              </w:rPr>
              <w:t xml:space="preserve"> </w:t>
            </w:r>
            <w:proofErr w:type="gramEnd"/>
          </w:p>
          <w:p w:rsidR="003E32F6" w:rsidRPr="00FA67F1" w:rsidRDefault="003E32F6" w:rsidP="00C064A5">
            <w:pPr>
              <w:rPr>
                <w:rFonts w:ascii="Times New Roman" w:hAnsi="Times New Roman"/>
                <w:sz w:val="24"/>
                <w:szCs w:val="24"/>
              </w:rPr>
            </w:pPr>
            <w:r>
              <w:rPr>
                <w:rFonts w:ascii="Times New Roman" w:hAnsi="Times New Roman"/>
                <w:sz w:val="24"/>
                <w:szCs w:val="24"/>
              </w:rPr>
              <w:t>Правила поведения в природе, бережное отношение к природе.</w:t>
            </w:r>
          </w:p>
        </w:tc>
      </w:tr>
      <w:tr w:rsidR="003E32F6" w:rsidRPr="00FA67F1" w:rsidTr="003E32F6">
        <w:trPr>
          <w:cantSplit/>
          <w:trHeight w:val="2052"/>
        </w:trPr>
        <w:tc>
          <w:tcPr>
            <w:tcW w:w="5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E32F6" w:rsidRPr="00D65B2D" w:rsidRDefault="003E32F6" w:rsidP="00C064A5">
            <w:pPr>
              <w:jc w:val="center"/>
              <w:rPr>
                <w:rFonts w:ascii="Times New Roman" w:hAnsi="Times New Roman"/>
                <w:b/>
                <w:sz w:val="24"/>
                <w:szCs w:val="24"/>
              </w:rPr>
            </w:pPr>
            <w:r w:rsidRPr="00FA67F1">
              <w:rPr>
                <w:rFonts w:ascii="Times New Roman" w:hAnsi="Times New Roman"/>
                <w:sz w:val="24"/>
                <w:szCs w:val="24"/>
              </w:rPr>
              <w:br w:type="page"/>
            </w:r>
            <w:r w:rsidRPr="00D65B2D">
              <w:rPr>
                <w:rFonts w:ascii="Times New Roman" w:hAnsi="Times New Roman"/>
                <w:b/>
                <w:sz w:val="24"/>
                <w:szCs w:val="24"/>
              </w:rPr>
              <w:t>июль</w:t>
            </w:r>
          </w:p>
        </w:tc>
        <w:tc>
          <w:tcPr>
            <w:tcW w:w="1984" w:type="dxa"/>
            <w:tcBorders>
              <w:top w:val="single" w:sz="4" w:space="0" w:color="auto"/>
              <w:left w:val="single" w:sz="4" w:space="0" w:color="auto"/>
              <w:bottom w:val="single" w:sz="4" w:space="0" w:color="auto"/>
              <w:right w:val="single" w:sz="4" w:space="0" w:color="auto"/>
            </w:tcBorders>
            <w:vAlign w:val="center"/>
            <w:hideMark/>
          </w:tcPr>
          <w:p w:rsidR="003E32F6" w:rsidRPr="00FA67F1" w:rsidRDefault="003E32F6" w:rsidP="00C064A5">
            <w:pPr>
              <w:jc w:val="center"/>
              <w:rPr>
                <w:rFonts w:ascii="Times New Roman" w:hAnsi="Times New Roman"/>
                <w:sz w:val="24"/>
                <w:szCs w:val="24"/>
              </w:rPr>
            </w:pPr>
            <w:r w:rsidRPr="00FA67F1">
              <w:rPr>
                <w:rFonts w:ascii="Times New Roman" w:hAnsi="Times New Roman"/>
                <w:sz w:val="24"/>
                <w:szCs w:val="24"/>
              </w:rPr>
              <w:t>1-я  неделя</w:t>
            </w:r>
          </w:p>
        </w:tc>
        <w:tc>
          <w:tcPr>
            <w:tcW w:w="7229" w:type="dxa"/>
            <w:tcBorders>
              <w:top w:val="single" w:sz="4" w:space="0" w:color="auto"/>
              <w:left w:val="single" w:sz="4" w:space="0" w:color="auto"/>
              <w:bottom w:val="single" w:sz="4" w:space="0" w:color="auto"/>
              <w:right w:val="single" w:sz="4" w:space="0" w:color="auto"/>
            </w:tcBorders>
            <w:vAlign w:val="center"/>
            <w:hideMark/>
          </w:tcPr>
          <w:p w:rsidR="003E32F6" w:rsidRDefault="003E32F6" w:rsidP="00C064A5">
            <w:pPr>
              <w:rPr>
                <w:rFonts w:ascii="Times New Roman" w:hAnsi="Times New Roman"/>
                <w:sz w:val="24"/>
                <w:szCs w:val="24"/>
              </w:rPr>
            </w:pPr>
            <w:proofErr w:type="gramStart"/>
            <w:r>
              <w:rPr>
                <w:rFonts w:ascii="Times New Roman" w:hAnsi="Times New Roman"/>
                <w:sz w:val="24"/>
                <w:szCs w:val="24"/>
              </w:rPr>
              <w:t>Растения, насекомые (дерево, куст, трава, цветы,  стебель, корень, лист, цветок, клумба, поливать, полоть; подорожник, ромашка, крапива, лопух, кашка, клевер, колокольчик; бабочка, жук, божья коровка, стрекоза, комар, муха, мошка, клещ, муравей…паук).</w:t>
            </w:r>
            <w:proofErr w:type="gramEnd"/>
          </w:p>
          <w:p w:rsidR="003E32F6" w:rsidRPr="00FA67F1" w:rsidRDefault="003E32F6" w:rsidP="00C064A5">
            <w:pPr>
              <w:rPr>
                <w:rFonts w:ascii="Times New Roman" w:hAnsi="Times New Roman"/>
                <w:sz w:val="24"/>
                <w:szCs w:val="24"/>
              </w:rPr>
            </w:pPr>
            <w:r>
              <w:rPr>
                <w:rFonts w:ascii="Times New Roman" w:hAnsi="Times New Roman"/>
                <w:sz w:val="24"/>
                <w:szCs w:val="24"/>
              </w:rPr>
              <w:t>Правила поведения в природе, бережное отношение к природе.</w:t>
            </w:r>
          </w:p>
        </w:tc>
      </w:tr>
      <w:tr w:rsidR="003E32F6" w:rsidRPr="00FA67F1" w:rsidTr="003E32F6">
        <w:trPr>
          <w:cantSplit/>
          <w:trHeight w:val="1848"/>
        </w:trPr>
        <w:tc>
          <w:tcPr>
            <w:tcW w:w="568" w:type="dxa"/>
            <w:vMerge/>
            <w:tcBorders>
              <w:top w:val="single" w:sz="4" w:space="0" w:color="auto"/>
              <w:left w:val="single" w:sz="4" w:space="0" w:color="auto"/>
              <w:bottom w:val="single" w:sz="4" w:space="0" w:color="auto"/>
              <w:right w:val="single" w:sz="4" w:space="0" w:color="auto"/>
            </w:tcBorders>
            <w:vAlign w:val="center"/>
            <w:hideMark/>
          </w:tcPr>
          <w:p w:rsidR="003E32F6" w:rsidRPr="00FA67F1" w:rsidRDefault="003E32F6" w:rsidP="00C064A5">
            <w:pP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3E32F6" w:rsidRPr="00FA67F1" w:rsidRDefault="003E32F6" w:rsidP="00C064A5">
            <w:pPr>
              <w:jc w:val="center"/>
              <w:rPr>
                <w:rFonts w:ascii="Times New Roman" w:hAnsi="Times New Roman"/>
                <w:sz w:val="24"/>
                <w:szCs w:val="24"/>
              </w:rPr>
            </w:pPr>
            <w:r w:rsidRPr="00FA67F1">
              <w:rPr>
                <w:rFonts w:ascii="Times New Roman" w:hAnsi="Times New Roman"/>
                <w:sz w:val="24"/>
                <w:szCs w:val="24"/>
              </w:rPr>
              <w:t>2-я неделя</w:t>
            </w:r>
          </w:p>
        </w:tc>
        <w:tc>
          <w:tcPr>
            <w:tcW w:w="7229" w:type="dxa"/>
            <w:tcBorders>
              <w:top w:val="single" w:sz="4" w:space="0" w:color="auto"/>
              <w:left w:val="single" w:sz="4" w:space="0" w:color="auto"/>
              <w:bottom w:val="single" w:sz="4" w:space="0" w:color="auto"/>
              <w:right w:val="single" w:sz="4" w:space="0" w:color="auto"/>
            </w:tcBorders>
            <w:vAlign w:val="center"/>
            <w:hideMark/>
          </w:tcPr>
          <w:p w:rsidR="003E32F6" w:rsidRDefault="003E32F6" w:rsidP="00C064A5">
            <w:pPr>
              <w:rPr>
                <w:rFonts w:ascii="Times New Roman" w:hAnsi="Times New Roman"/>
                <w:sz w:val="24"/>
                <w:szCs w:val="24"/>
              </w:rPr>
            </w:pPr>
            <w:proofErr w:type="gramStart"/>
            <w:r>
              <w:rPr>
                <w:rFonts w:ascii="Times New Roman" w:hAnsi="Times New Roman"/>
                <w:sz w:val="24"/>
                <w:szCs w:val="24"/>
              </w:rPr>
              <w:t>Правила противопожарной безопасности (огонь, пожар, пожарный, пожарная машина, тушить, заливать, спасать…)</w:t>
            </w:r>
            <w:proofErr w:type="gramEnd"/>
          </w:p>
          <w:p w:rsidR="003E32F6" w:rsidRPr="00FA67F1" w:rsidRDefault="003E32F6" w:rsidP="00C064A5">
            <w:pPr>
              <w:rPr>
                <w:rFonts w:ascii="Times New Roman" w:hAnsi="Times New Roman"/>
                <w:sz w:val="24"/>
                <w:szCs w:val="24"/>
              </w:rPr>
            </w:pPr>
          </w:p>
        </w:tc>
      </w:tr>
    </w:tbl>
    <w:p w:rsidR="0099696C" w:rsidRDefault="0099696C" w:rsidP="0099696C">
      <w:pPr>
        <w:spacing w:after="0" w:line="360" w:lineRule="auto"/>
        <w:ind w:firstLine="851"/>
        <w:rPr>
          <w:rFonts w:ascii="Times New Roman" w:hAnsi="Times New Roman" w:cs="Times New Roman"/>
          <w:sz w:val="24"/>
          <w:szCs w:val="24"/>
        </w:rPr>
      </w:pPr>
    </w:p>
    <w:tbl>
      <w:tblPr>
        <w:tblStyle w:val="140"/>
        <w:tblW w:w="9781" w:type="dxa"/>
        <w:tblInd w:w="-34" w:type="dxa"/>
        <w:tblLayout w:type="fixed"/>
        <w:tblLook w:val="04A0" w:firstRow="1" w:lastRow="0" w:firstColumn="1" w:lastColumn="0" w:noHBand="0" w:noVBand="1"/>
      </w:tblPr>
      <w:tblGrid>
        <w:gridCol w:w="568"/>
        <w:gridCol w:w="1984"/>
        <w:gridCol w:w="7229"/>
      </w:tblGrid>
      <w:tr w:rsidR="003E32F6" w:rsidRPr="00FA67F1" w:rsidTr="003E32F6">
        <w:trPr>
          <w:cantSplit/>
          <w:trHeight w:val="1848"/>
        </w:trPr>
        <w:tc>
          <w:tcPr>
            <w:tcW w:w="5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E32F6" w:rsidRPr="00D65B2D" w:rsidRDefault="003E32F6" w:rsidP="00C064A5">
            <w:pPr>
              <w:ind w:left="113" w:right="113"/>
              <w:jc w:val="center"/>
              <w:rPr>
                <w:rFonts w:ascii="Times New Roman" w:hAnsi="Times New Roman"/>
                <w:b/>
                <w:sz w:val="24"/>
                <w:szCs w:val="24"/>
              </w:rPr>
            </w:pPr>
            <w:r w:rsidRPr="00D65B2D">
              <w:rPr>
                <w:rFonts w:ascii="Times New Roman" w:hAnsi="Times New Roman"/>
                <w:b/>
                <w:sz w:val="24"/>
                <w:szCs w:val="24"/>
              </w:rPr>
              <w:lastRenderedPageBreak/>
              <w:t>июль</w:t>
            </w:r>
          </w:p>
        </w:tc>
        <w:tc>
          <w:tcPr>
            <w:tcW w:w="1984" w:type="dxa"/>
            <w:tcBorders>
              <w:top w:val="single" w:sz="4" w:space="0" w:color="auto"/>
              <w:left w:val="single" w:sz="4" w:space="0" w:color="auto"/>
              <w:bottom w:val="single" w:sz="4" w:space="0" w:color="auto"/>
              <w:right w:val="single" w:sz="4" w:space="0" w:color="auto"/>
            </w:tcBorders>
            <w:vAlign w:val="center"/>
            <w:hideMark/>
          </w:tcPr>
          <w:p w:rsidR="003E32F6" w:rsidRPr="00FA67F1" w:rsidRDefault="003E32F6" w:rsidP="00C064A5">
            <w:pPr>
              <w:jc w:val="center"/>
              <w:rPr>
                <w:rFonts w:ascii="Times New Roman" w:hAnsi="Times New Roman"/>
                <w:sz w:val="24"/>
                <w:szCs w:val="24"/>
              </w:rPr>
            </w:pPr>
            <w:r w:rsidRPr="00FA67F1">
              <w:rPr>
                <w:rFonts w:ascii="Times New Roman" w:hAnsi="Times New Roman"/>
                <w:sz w:val="24"/>
                <w:szCs w:val="24"/>
              </w:rPr>
              <w:t>3-я неделя</w:t>
            </w:r>
          </w:p>
        </w:tc>
        <w:tc>
          <w:tcPr>
            <w:tcW w:w="7229" w:type="dxa"/>
            <w:tcBorders>
              <w:top w:val="single" w:sz="4" w:space="0" w:color="auto"/>
              <w:left w:val="single" w:sz="4" w:space="0" w:color="auto"/>
              <w:bottom w:val="single" w:sz="4" w:space="0" w:color="auto"/>
              <w:right w:val="single" w:sz="4" w:space="0" w:color="auto"/>
            </w:tcBorders>
            <w:vAlign w:val="center"/>
            <w:hideMark/>
          </w:tcPr>
          <w:p w:rsidR="003E32F6" w:rsidRDefault="003E32F6" w:rsidP="00C064A5">
            <w:pPr>
              <w:rPr>
                <w:rFonts w:ascii="Times New Roman" w:hAnsi="Times New Roman"/>
                <w:sz w:val="24"/>
                <w:szCs w:val="24"/>
              </w:rPr>
            </w:pPr>
            <w:r w:rsidRPr="00FA67F1">
              <w:rPr>
                <w:rFonts w:ascii="Times New Roman" w:hAnsi="Times New Roman"/>
                <w:sz w:val="24"/>
                <w:szCs w:val="24"/>
              </w:rPr>
              <w:t>Лето.</w:t>
            </w:r>
            <w:r>
              <w:rPr>
                <w:rFonts w:ascii="Times New Roman" w:hAnsi="Times New Roman"/>
                <w:sz w:val="24"/>
                <w:szCs w:val="24"/>
              </w:rPr>
              <w:t xml:space="preserve"> Неживая природа. </w:t>
            </w:r>
            <w:proofErr w:type="gramStart"/>
            <w:r>
              <w:rPr>
                <w:rFonts w:ascii="Times New Roman" w:hAnsi="Times New Roman"/>
                <w:sz w:val="24"/>
                <w:szCs w:val="24"/>
              </w:rPr>
              <w:t xml:space="preserve">Безопасность на солнце </w:t>
            </w:r>
            <w:r w:rsidRPr="00FA67F1">
              <w:rPr>
                <w:rFonts w:ascii="Times New Roman" w:hAnsi="Times New Roman"/>
                <w:sz w:val="24"/>
                <w:szCs w:val="24"/>
              </w:rPr>
              <w:t>(лето, дождь, ливень, гроза,</w:t>
            </w:r>
            <w:r>
              <w:rPr>
                <w:rFonts w:ascii="Times New Roman" w:hAnsi="Times New Roman"/>
                <w:sz w:val="24"/>
                <w:szCs w:val="24"/>
              </w:rPr>
              <w:t xml:space="preserve"> </w:t>
            </w:r>
            <w:r w:rsidRPr="00FA67F1">
              <w:rPr>
                <w:rFonts w:ascii="Times New Roman" w:hAnsi="Times New Roman"/>
                <w:sz w:val="24"/>
                <w:szCs w:val="24"/>
              </w:rPr>
              <w:t>молния,</w:t>
            </w:r>
            <w:r>
              <w:rPr>
                <w:rFonts w:ascii="Times New Roman" w:hAnsi="Times New Roman"/>
                <w:sz w:val="24"/>
                <w:szCs w:val="24"/>
              </w:rPr>
              <w:t xml:space="preserve"> гром, </w:t>
            </w:r>
            <w:r w:rsidRPr="00FA67F1">
              <w:rPr>
                <w:rFonts w:ascii="Times New Roman" w:hAnsi="Times New Roman"/>
                <w:sz w:val="24"/>
                <w:szCs w:val="24"/>
              </w:rPr>
              <w:t>радуга, солнце, жара</w:t>
            </w:r>
            <w:r>
              <w:rPr>
                <w:rFonts w:ascii="Times New Roman" w:hAnsi="Times New Roman"/>
                <w:sz w:val="24"/>
                <w:szCs w:val="24"/>
              </w:rPr>
              <w:t xml:space="preserve">…). </w:t>
            </w:r>
            <w:proofErr w:type="gramEnd"/>
          </w:p>
          <w:p w:rsidR="003E32F6" w:rsidRPr="00FA67F1" w:rsidRDefault="003E32F6" w:rsidP="00C064A5">
            <w:pPr>
              <w:rPr>
                <w:rFonts w:ascii="Times New Roman" w:hAnsi="Times New Roman"/>
                <w:sz w:val="24"/>
                <w:szCs w:val="24"/>
              </w:rPr>
            </w:pPr>
            <w:r>
              <w:rPr>
                <w:rFonts w:ascii="Times New Roman" w:hAnsi="Times New Roman"/>
                <w:sz w:val="24"/>
                <w:szCs w:val="24"/>
              </w:rPr>
              <w:t>Правила поведения в природе, бережное отношение к природе.</w:t>
            </w:r>
          </w:p>
        </w:tc>
      </w:tr>
      <w:tr w:rsidR="003E32F6" w:rsidRPr="00FA67F1" w:rsidTr="003E32F6">
        <w:trPr>
          <w:cantSplit/>
          <w:trHeight w:val="1848"/>
        </w:trPr>
        <w:tc>
          <w:tcPr>
            <w:tcW w:w="568" w:type="dxa"/>
            <w:vMerge/>
            <w:tcBorders>
              <w:top w:val="single" w:sz="4" w:space="0" w:color="auto"/>
              <w:left w:val="single" w:sz="4" w:space="0" w:color="auto"/>
              <w:bottom w:val="single" w:sz="4" w:space="0" w:color="auto"/>
              <w:right w:val="single" w:sz="4" w:space="0" w:color="auto"/>
            </w:tcBorders>
            <w:vAlign w:val="center"/>
            <w:hideMark/>
          </w:tcPr>
          <w:p w:rsidR="003E32F6" w:rsidRPr="00FA67F1" w:rsidRDefault="003E32F6" w:rsidP="00C064A5">
            <w:pP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3E32F6" w:rsidRPr="00FA67F1" w:rsidRDefault="003E32F6" w:rsidP="00C064A5">
            <w:pPr>
              <w:jc w:val="center"/>
              <w:rPr>
                <w:rFonts w:ascii="Times New Roman" w:hAnsi="Times New Roman"/>
                <w:sz w:val="24"/>
                <w:szCs w:val="24"/>
              </w:rPr>
            </w:pPr>
            <w:r w:rsidRPr="00FA67F1">
              <w:rPr>
                <w:rFonts w:ascii="Times New Roman" w:hAnsi="Times New Roman"/>
                <w:sz w:val="24"/>
                <w:szCs w:val="24"/>
              </w:rPr>
              <w:t>4-я неделя</w:t>
            </w:r>
          </w:p>
        </w:tc>
        <w:tc>
          <w:tcPr>
            <w:tcW w:w="7229" w:type="dxa"/>
            <w:tcBorders>
              <w:top w:val="single" w:sz="4" w:space="0" w:color="auto"/>
              <w:left w:val="single" w:sz="4" w:space="0" w:color="auto"/>
              <w:bottom w:val="single" w:sz="4" w:space="0" w:color="auto"/>
              <w:right w:val="single" w:sz="4" w:space="0" w:color="auto"/>
            </w:tcBorders>
            <w:vAlign w:val="center"/>
            <w:hideMark/>
          </w:tcPr>
          <w:p w:rsidR="003E32F6" w:rsidRDefault="003E32F6" w:rsidP="00C064A5">
            <w:pPr>
              <w:rPr>
                <w:rFonts w:ascii="Times New Roman" w:hAnsi="Times New Roman"/>
                <w:sz w:val="24"/>
                <w:szCs w:val="24"/>
              </w:rPr>
            </w:pPr>
            <w:r>
              <w:rPr>
                <w:rFonts w:ascii="Times New Roman" w:hAnsi="Times New Roman"/>
                <w:sz w:val="24"/>
                <w:szCs w:val="24"/>
              </w:rPr>
              <w:t xml:space="preserve">Лето. </w:t>
            </w:r>
            <w:proofErr w:type="gramStart"/>
            <w:r>
              <w:rPr>
                <w:rFonts w:ascii="Times New Roman" w:hAnsi="Times New Roman"/>
                <w:sz w:val="24"/>
                <w:szCs w:val="24"/>
              </w:rPr>
              <w:t>Растения (дерево, куст, трава, цветы, клумба, грядка, парник, поливать, полоть; подорожник, ромашка, крапива, лопух, кашка, клевер, колокольчик; ягоды: малина, клубника, смородина; яблоня, груша, береза, рябина).</w:t>
            </w:r>
            <w:proofErr w:type="gramEnd"/>
          </w:p>
          <w:p w:rsidR="003E32F6" w:rsidRPr="00FA67F1" w:rsidRDefault="003E32F6" w:rsidP="00C064A5">
            <w:pPr>
              <w:rPr>
                <w:rFonts w:ascii="Times New Roman" w:hAnsi="Times New Roman"/>
                <w:sz w:val="24"/>
                <w:szCs w:val="24"/>
              </w:rPr>
            </w:pPr>
            <w:r>
              <w:rPr>
                <w:rFonts w:ascii="Times New Roman" w:hAnsi="Times New Roman"/>
                <w:sz w:val="24"/>
                <w:szCs w:val="24"/>
              </w:rPr>
              <w:t>Правила поведения в природе, бережное отношение к природе.</w:t>
            </w:r>
          </w:p>
        </w:tc>
      </w:tr>
      <w:tr w:rsidR="003E32F6" w:rsidRPr="00FA67F1" w:rsidTr="003E32F6">
        <w:trPr>
          <w:cantSplit/>
          <w:trHeight w:val="2052"/>
        </w:trPr>
        <w:tc>
          <w:tcPr>
            <w:tcW w:w="5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E32F6" w:rsidRPr="00D65B2D" w:rsidRDefault="003E32F6" w:rsidP="00C064A5">
            <w:pPr>
              <w:jc w:val="center"/>
              <w:rPr>
                <w:rFonts w:ascii="Times New Roman" w:hAnsi="Times New Roman"/>
                <w:b/>
                <w:sz w:val="24"/>
                <w:szCs w:val="24"/>
              </w:rPr>
            </w:pPr>
            <w:r w:rsidRPr="00FA67F1">
              <w:rPr>
                <w:rFonts w:ascii="Times New Roman" w:hAnsi="Times New Roman"/>
                <w:sz w:val="24"/>
                <w:szCs w:val="24"/>
              </w:rPr>
              <w:br w:type="page"/>
            </w:r>
            <w:r w:rsidRPr="00D65B2D">
              <w:rPr>
                <w:rFonts w:ascii="Times New Roman" w:hAnsi="Times New Roman"/>
                <w:b/>
                <w:sz w:val="24"/>
                <w:szCs w:val="24"/>
              </w:rPr>
              <w:t>август</w:t>
            </w:r>
          </w:p>
        </w:tc>
        <w:tc>
          <w:tcPr>
            <w:tcW w:w="1984" w:type="dxa"/>
            <w:tcBorders>
              <w:top w:val="single" w:sz="4" w:space="0" w:color="auto"/>
              <w:left w:val="single" w:sz="4" w:space="0" w:color="auto"/>
              <w:bottom w:val="single" w:sz="4" w:space="0" w:color="auto"/>
              <w:right w:val="single" w:sz="4" w:space="0" w:color="auto"/>
            </w:tcBorders>
            <w:vAlign w:val="center"/>
            <w:hideMark/>
          </w:tcPr>
          <w:p w:rsidR="003E32F6" w:rsidRPr="00FA67F1" w:rsidRDefault="003E32F6" w:rsidP="00C064A5">
            <w:pPr>
              <w:jc w:val="center"/>
              <w:rPr>
                <w:rFonts w:ascii="Times New Roman" w:hAnsi="Times New Roman"/>
                <w:sz w:val="24"/>
                <w:szCs w:val="24"/>
              </w:rPr>
            </w:pPr>
            <w:r w:rsidRPr="00FA67F1">
              <w:rPr>
                <w:rFonts w:ascii="Times New Roman" w:hAnsi="Times New Roman"/>
                <w:sz w:val="24"/>
                <w:szCs w:val="24"/>
              </w:rPr>
              <w:t>1-я  неделя</w:t>
            </w:r>
          </w:p>
        </w:tc>
        <w:tc>
          <w:tcPr>
            <w:tcW w:w="7229" w:type="dxa"/>
            <w:tcBorders>
              <w:top w:val="single" w:sz="4" w:space="0" w:color="auto"/>
              <w:left w:val="single" w:sz="4" w:space="0" w:color="auto"/>
              <w:bottom w:val="single" w:sz="4" w:space="0" w:color="auto"/>
              <w:right w:val="single" w:sz="4" w:space="0" w:color="auto"/>
            </w:tcBorders>
            <w:vAlign w:val="center"/>
            <w:hideMark/>
          </w:tcPr>
          <w:p w:rsidR="003E32F6" w:rsidRDefault="003E32F6" w:rsidP="00C064A5">
            <w:pPr>
              <w:rPr>
                <w:rFonts w:ascii="Times New Roman" w:hAnsi="Times New Roman"/>
                <w:sz w:val="24"/>
                <w:szCs w:val="24"/>
              </w:rPr>
            </w:pPr>
            <w:r w:rsidRPr="00FA67F1">
              <w:rPr>
                <w:rFonts w:ascii="Times New Roman" w:hAnsi="Times New Roman"/>
                <w:sz w:val="24"/>
                <w:szCs w:val="24"/>
              </w:rPr>
              <w:t>Лето.</w:t>
            </w:r>
            <w:r>
              <w:rPr>
                <w:rFonts w:ascii="Times New Roman" w:hAnsi="Times New Roman"/>
                <w:sz w:val="24"/>
                <w:szCs w:val="24"/>
              </w:rPr>
              <w:t xml:space="preserve"> </w:t>
            </w:r>
            <w:proofErr w:type="gramStart"/>
            <w:r>
              <w:rPr>
                <w:rFonts w:ascii="Times New Roman" w:hAnsi="Times New Roman"/>
                <w:sz w:val="24"/>
                <w:szCs w:val="24"/>
              </w:rPr>
              <w:t xml:space="preserve">Насекомые (бабочка, жук, божья коровка, стрекоза, комар, муха, мошка, клещ, муравей…паук). </w:t>
            </w:r>
            <w:proofErr w:type="gramEnd"/>
          </w:p>
          <w:p w:rsidR="003E32F6" w:rsidRPr="00FA67F1" w:rsidRDefault="003E32F6" w:rsidP="00C064A5">
            <w:pPr>
              <w:rPr>
                <w:rFonts w:ascii="Times New Roman" w:hAnsi="Times New Roman"/>
                <w:sz w:val="24"/>
                <w:szCs w:val="24"/>
              </w:rPr>
            </w:pPr>
            <w:r>
              <w:rPr>
                <w:rFonts w:ascii="Times New Roman" w:hAnsi="Times New Roman"/>
                <w:sz w:val="24"/>
                <w:szCs w:val="24"/>
              </w:rPr>
              <w:t>Правила поведения в природе, бережное отношение к природе.</w:t>
            </w:r>
          </w:p>
          <w:p w:rsidR="003E32F6" w:rsidRPr="00FA67F1" w:rsidRDefault="003E32F6" w:rsidP="00C064A5">
            <w:pPr>
              <w:rPr>
                <w:rFonts w:ascii="Times New Roman" w:hAnsi="Times New Roman"/>
                <w:sz w:val="24"/>
                <w:szCs w:val="24"/>
              </w:rPr>
            </w:pPr>
          </w:p>
        </w:tc>
      </w:tr>
      <w:tr w:rsidR="003E32F6" w:rsidRPr="00FA67F1" w:rsidTr="003E32F6">
        <w:trPr>
          <w:cantSplit/>
          <w:trHeight w:val="1848"/>
        </w:trPr>
        <w:tc>
          <w:tcPr>
            <w:tcW w:w="568" w:type="dxa"/>
            <w:vMerge/>
            <w:tcBorders>
              <w:top w:val="single" w:sz="4" w:space="0" w:color="auto"/>
              <w:left w:val="single" w:sz="4" w:space="0" w:color="auto"/>
              <w:bottom w:val="single" w:sz="4" w:space="0" w:color="auto"/>
              <w:right w:val="single" w:sz="4" w:space="0" w:color="auto"/>
            </w:tcBorders>
            <w:vAlign w:val="center"/>
            <w:hideMark/>
          </w:tcPr>
          <w:p w:rsidR="003E32F6" w:rsidRPr="00FA67F1" w:rsidRDefault="003E32F6" w:rsidP="00C064A5">
            <w:pP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3E32F6" w:rsidRPr="00FA67F1" w:rsidRDefault="003E32F6" w:rsidP="00C064A5">
            <w:pPr>
              <w:jc w:val="center"/>
              <w:rPr>
                <w:rFonts w:ascii="Times New Roman" w:hAnsi="Times New Roman"/>
                <w:sz w:val="24"/>
                <w:szCs w:val="24"/>
              </w:rPr>
            </w:pPr>
            <w:r w:rsidRPr="00FA67F1">
              <w:rPr>
                <w:rFonts w:ascii="Times New Roman" w:hAnsi="Times New Roman"/>
                <w:sz w:val="24"/>
                <w:szCs w:val="24"/>
              </w:rPr>
              <w:t>2-я неделя</w:t>
            </w:r>
          </w:p>
        </w:tc>
        <w:tc>
          <w:tcPr>
            <w:tcW w:w="7229" w:type="dxa"/>
            <w:tcBorders>
              <w:top w:val="single" w:sz="4" w:space="0" w:color="auto"/>
              <w:left w:val="single" w:sz="4" w:space="0" w:color="auto"/>
              <w:bottom w:val="single" w:sz="4" w:space="0" w:color="auto"/>
              <w:right w:val="single" w:sz="4" w:space="0" w:color="auto"/>
            </w:tcBorders>
            <w:vAlign w:val="center"/>
            <w:hideMark/>
          </w:tcPr>
          <w:p w:rsidR="003E32F6" w:rsidRDefault="003E32F6" w:rsidP="00C064A5">
            <w:pPr>
              <w:rPr>
                <w:rFonts w:ascii="Times New Roman" w:hAnsi="Times New Roman"/>
                <w:sz w:val="24"/>
                <w:szCs w:val="24"/>
              </w:rPr>
            </w:pPr>
            <w:proofErr w:type="gramStart"/>
            <w:r>
              <w:rPr>
                <w:rFonts w:ascii="Times New Roman" w:hAnsi="Times New Roman"/>
                <w:sz w:val="24"/>
                <w:szCs w:val="24"/>
              </w:rPr>
              <w:t>Безопасность у воды (река, залив, море, волна, берег, пляж, песок, солнце, панамка, плавать, загорать, загар).</w:t>
            </w:r>
            <w:proofErr w:type="gramEnd"/>
          </w:p>
          <w:p w:rsidR="003E32F6" w:rsidRPr="00FA67F1" w:rsidRDefault="003E32F6" w:rsidP="00C064A5">
            <w:pPr>
              <w:rPr>
                <w:rFonts w:ascii="Times New Roman" w:hAnsi="Times New Roman"/>
                <w:sz w:val="24"/>
                <w:szCs w:val="24"/>
              </w:rPr>
            </w:pPr>
            <w:r>
              <w:rPr>
                <w:rFonts w:ascii="Times New Roman" w:hAnsi="Times New Roman"/>
                <w:sz w:val="24"/>
                <w:szCs w:val="24"/>
              </w:rPr>
              <w:t>Правила поведения в природе, бережное отношение к природе.</w:t>
            </w:r>
          </w:p>
        </w:tc>
      </w:tr>
      <w:tr w:rsidR="003E32F6" w:rsidRPr="00FA67F1" w:rsidTr="003E32F6">
        <w:trPr>
          <w:cantSplit/>
          <w:trHeight w:val="1848"/>
        </w:trPr>
        <w:tc>
          <w:tcPr>
            <w:tcW w:w="568" w:type="dxa"/>
            <w:vMerge/>
            <w:tcBorders>
              <w:top w:val="single" w:sz="4" w:space="0" w:color="auto"/>
              <w:left w:val="single" w:sz="4" w:space="0" w:color="auto"/>
              <w:bottom w:val="single" w:sz="4" w:space="0" w:color="auto"/>
              <w:right w:val="single" w:sz="4" w:space="0" w:color="auto"/>
            </w:tcBorders>
            <w:vAlign w:val="center"/>
            <w:hideMark/>
          </w:tcPr>
          <w:p w:rsidR="003E32F6" w:rsidRPr="00FA67F1" w:rsidRDefault="003E32F6" w:rsidP="00C064A5">
            <w:pP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3E32F6" w:rsidRPr="00FA67F1" w:rsidRDefault="003E32F6" w:rsidP="00C064A5">
            <w:pPr>
              <w:jc w:val="center"/>
              <w:rPr>
                <w:rFonts w:ascii="Times New Roman" w:hAnsi="Times New Roman"/>
                <w:sz w:val="24"/>
                <w:szCs w:val="24"/>
              </w:rPr>
            </w:pPr>
            <w:r w:rsidRPr="00FA67F1">
              <w:rPr>
                <w:rFonts w:ascii="Times New Roman" w:hAnsi="Times New Roman"/>
                <w:sz w:val="24"/>
                <w:szCs w:val="24"/>
              </w:rPr>
              <w:t>3-я неделя</w:t>
            </w:r>
          </w:p>
        </w:tc>
        <w:tc>
          <w:tcPr>
            <w:tcW w:w="7229" w:type="dxa"/>
            <w:tcBorders>
              <w:top w:val="single" w:sz="4" w:space="0" w:color="auto"/>
              <w:left w:val="single" w:sz="4" w:space="0" w:color="auto"/>
              <w:bottom w:val="single" w:sz="4" w:space="0" w:color="auto"/>
              <w:right w:val="single" w:sz="4" w:space="0" w:color="auto"/>
            </w:tcBorders>
            <w:vAlign w:val="center"/>
            <w:hideMark/>
          </w:tcPr>
          <w:p w:rsidR="003E32F6" w:rsidRPr="00FA67F1" w:rsidRDefault="003E32F6" w:rsidP="00C064A5">
            <w:pPr>
              <w:rPr>
                <w:rFonts w:ascii="Times New Roman" w:hAnsi="Times New Roman"/>
                <w:sz w:val="24"/>
                <w:szCs w:val="24"/>
              </w:rPr>
            </w:pPr>
            <w:r w:rsidRPr="00FA67F1">
              <w:rPr>
                <w:rFonts w:ascii="Times New Roman" w:hAnsi="Times New Roman"/>
                <w:sz w:val="24"/>
                <w:szCs w:val="24"/>
              </w:rPr>
              <w:t>Лето.</w:t>
            </w:r>
            <w:r>
              <w:rPr>
                <w:rFonts w:ascii="Times New Roman" w:hAnsi="Times New Roman"/>
                <w:sz w:val="24"/>
                <w:szCs w:val="24"/>
              </w:rPr>
              <w:t xml:space="preserve"> Лес. </w:t>
            </w:r>
            <w:proofErr w:type="gramStart"/>
            <w:r>
              <w:rPr>
                <w:rFonts w:ascii="Times New Roman" w:hAnsi="Times New Roman"/>
                <w:sz w:val="24"/>
                <w:szCs w:val="24"/>
              </w:rPr>
              <w:t xml:space="preserve">Правила безопасности в лесу, бережное отношение к природе (лес, поляна, сосна, елка, мох, пень, грибы, шляпка, ножка, поганка, мухомор, кукушка, дятел, белка, змея). </w:t>
            </w:r>
            <w:proofErr w:type="gramEnd"/>
          </w:p>
          <w:p w:rsidR="003E32F6" w:rsidRPr="00FA67F1" w:rsidRDefault="003E32F6" w:rsidP="00C064A5">
            <w:pPr>
              <w:rPr>
                <w:rFonts w:ascii="Times New Roman" w:hAnsi="Times New Roman"/>
                <w:sz w:val="24"/>
                <w:szCs w:val="24"/>
              </w:rPr>
            </w:pPr>
          </w:p>
        </w:tc>
      </w:tr>
      <w:tr w:rsidR="003E32F6" w:rsidRPr="00FA67F1" w:rsidTr="003E32F6">
        <w:trPr>
          <w:cantSplit/>
          <w:trHeight w:val="1848"/>
        </w:trPr>
        <w:tc>
          <w:tcPr>
            <w:tcW w:w="568" w:type="dxa"/>
            <w:vMerge/>
            <w:tcBorders>
              <w:top w:val="single" w:sz="4" w:space="0" w:color="auto"/>
              <w:left w:val="single" w:sz="4" w:space="0" w:color="auto"/>
              <w:bottom w:val="single" w:sz="4" w:space="0" w:color="auto"/>
              <w:right w:val="single" w:sz="4" w:space="0" w:color="auto"/>
            </w:tcBorders>
            <w:vAlign w:val="center"/>
            <w:hideMark/>
          </w:tcPr>
          <w:p w:rsidR="003E32F6" w:rsidRPr="00FA67F1" w:rsidRDefault="003E32F6" w:rsidP="00C064A5">
            <w:pP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3E32F6" w:rsidRPr="00FA67F1" w:rsidRDefault="003E32F6" w:rsidP="00C064A5">
            <w:pPr>
              <w:jc w:val="center"/>
              <w:rPr>
                <w:rFonts w:ascii="Times New Roman" w:hAnsi="Times New Roman"/>
                <w:sz w:val="24"/>
                <w:szCs w:val="24"/>
              </w:rPr>
            </w:pPr>
            <w:r w:rsidRPr="00FA67F1">
              <w:rPr>
                <w:rFonts w:ascii="Times New Roman" w:hAnsi="Times New Roman"/>
                <w:sz w:val="24"/>
                <w:szCs w:val="24"/>
              </w:rPr>
              <w:t>4-я неделя</w:t>
            </w:r>
          </w:p>
        </w:tc>
        <w:tc>
          <w:tcPr>
            <w:tcW w:w="7229" w:type="dxa"/>
            <w:tcBorders>
              <w:top w:val="single" w:sz="4" w:space="0" w:color="auto"/>
              <w:left w:val="single" w:sz="4" w:space="0" w:color="auto"/>
              <w:bottom w:val="single" w:sz="4" w:space="0" w:color="auto"/>
              <w:right w:val="single" w:sz="4" w:space="0" w:color="auto"/>
            </w:tcBorders>
            <w:vAlign w:val="center"/>
            <w:hideMark/>
          </w:tcPr>
          <w:p w:rsidR="003E32F6" w:rsidRDefault="003E32F6" w:rsidP="00C064A5">
            <w:pPr>
              <w:rPr>
                <w:rFonts w:ascii="Times New Roman" w:hAnsi="Times New Roman"/>
                <w:sz w:val="24"/>
                <w:szCs w:val="24"/>
              </w:rPr>
            </w:pPr>
            <w:proofErr w:type="gramStart"/>
            <w:r>
              <w:rPr>
                <w:rFonts w:ascii="Times New Roman" w:hAnsi="Times New Roman"/>
                <w:sz w:val="24"/>
                <w:szCs w:val="24"/>
              </w:rPr>
              <w:t>«Что нам лето подарило?» (отдых, отпуск, дача, лес, река, море, плавать, загорать, грибы, ягоды, фрукты…)</w:t>
            </w:r>
            <w:proofErr w:type="gramEnd"/>
          </w:p>
          <w:p w:rsidR="003E32F6" w:rsidRPr="00FA67F1" w:rsidRDefault="003E32F6" w:rsidP="00C064A5">
            <w:pPr>
              <w:rPr>
                <w:rFonts w:ascii="Times New Roman" w:hAnsi="Times New Roman"/>
                <w:sz w:val="24"/>
                <w:szCs w:val="24"/>
              </w:rPr>
            </w:pPr>
          </w:p>
        </w:tc>
      </w:tr>
    </w:tbl>
    <w:p w:rsidR="00CE3022" w:rsidRDefault="00CE3022" w:rsidP="0099696C">
      <w:pPr>
        <w:spacing w:after="0" w:line="360" w:lineRule="auto"/>
        <w:ind w:firstLine="851"/>
        <w:rPr>
          <w:rFonts w:ascii="Times New Roman" w:hAnsi="Times New Roman" w:cs="Times New Roman"/>
          <w:sz w:val="24"/>
          <w:szCs w:val="24"/>
        </w:rPr>
      </w:pPr>
    </w:p>
    <w:p w:rsidR="005F69F3" w:rsidRDefault="005F69F3" w:rsidP="0099696C">
      <w:pPr>
        <w:spacing w:after="0" w:line="360" w:lineRule="auto"/>
        <w:ind w:firstLine="851"/>
        <w:rPr>
          <w:rFonts w:ascii="Times New Roman" w:hAnsi="Times New Roman" w:cs="Times New Roman"/>
          <w:sz w:val="24"/>
          <w:szCs w:val="24"/>
        </w:rPr>
      </w:pPr>
    </w:p>
    <w:p w:rsidR="002121CE" w:rsidRDefault="002121CE" w:rsidP="0099696C">
      <w:pPr>
        <w:spacing w:after="0" w:line="360" w:lineRule="auto"/>
        <w:ind w:firstLine="851"/>
        <w:rPr>
          <w:rFonts w:ascii="Times New Roman" w:hAnsi="Times New Roman" w:cs="Times New Roman"/>
          <w:sz w:val="24"/>
          <w:szCs w:val="24"/>
        </w:rPr>
      </w:pPr>
    </w:p>
    <w:p w:rsidR="002121CE" w:rsidRDefault="002121CE" w:rsidP="0099696C">
      <w:pPr>
        <w:spacing w:after="0" w:line="360" w:lineRule="auto"/>
        <w:ind w:firstLine="851"/>
        <w:rPr>
          <w:rFonts w:ascii="Times New Roman" w:hAnsi="Times New Roman" w:cs="Times New Roman"/>
          <w:sz w:val="24"/>
          <w:szCs w:val="24"/>
        </w:rPr>
      </w:pPr>
    </w:p>
    <w:p w:rsidR="002121CE" w:rsidRDefault="002121CE" w:rsidP="0099696C">
      <w:pPr>
        <w:spacing w:after="0" w:line="360" w:lineRule="auto"/>
        <w:ind w:firstLine="851"/>
        <w:rPr>
          <w:rFonts w:ascii="Times New Roman" w:hAnsi="Times New Roman" w:cs="Times New Roman"/>
          <w:sz w:val="24"/>
          <w:szCs w:val="24"/>
        </w:rPr>
      </w:pPr>
    </w:p>
    <w:p w:rsidR="002121CE" w:rsidRDefault="002121CE" w:rsidP="0099696C">
      <w:pPr>
        <w:spacing w:after="0" w:line="360" w:lineRule="auto"/>
        <w:ind w:firstLine="851"/>
        <w:rPr>
          <w:rFonts w:ascii="Times New Roman" w:hAnsi="Times New Roman" w:cs="Times New Roman"/>
          <w:sz w:val="24"/>
          <w:szCs w:val="24"/>
        </w:rPr>
      </w:pPr>
    </w:p>
    <w:p w:rsidR="002121CE" w:rsidRDefault="002121CE" w:rsidP="0099696C">
      <w:pPr>
        <w:spacing w:after="0" w:line="360" w:lineRule="auto"/>
        <w:ind w:firstLine="851"/>
        <w:rPr>
          <w:rFonts w:ascii="Times New Roman" w:hAnsi="Times New Roman" w:cs="Times New Roman"/>
          <w:sz w:val="24"/>
          <w:szCs w:val="24"/>
        </w:rPr>
      </w:pPr>
    </w:p>
    <w:p w:rsidR="00C064A5" w:rsidRDefault="00C064A5" w:rsidP="00C064A5">
      <w:pPr>
        <w:autoSpaceDE w:val="0"/>
        <w:autoSpaceDN w:val="0"/>
        <w:adjustRightInd w:val="0"/>
        <w:spacing w:after="0" w:line="240" w:lineRule="auto"/>
        <w:ind w:firstLine="709"/>
        <w:jc w:val="both"/>
        <w:rPr>
          <w:rFonts w:ascii="Times New Roman" w:eastAsia="NewtonC" w:hAnsi="Times New Roman"/>
          <w:b/>
          <w:sz w:val="24"/>
          <w:szCs w:val="24"/>
        </w:rPr>
      </w:pPr>
      <w:r>
        <w:rPr>
          <w:rFonts w:ascii="Times New Roman" w:eastAsia="NewtonC" w:hAnsi="Times New Roman"/>
          <w:b/>
          <w:sz w:val="24"/>
          <w:szCs w:val="24"/>
        </w:rPr>
        <w:lastRenderedPageBreak/>
        <w:t>2.3 План</w:t>
      </w:r>
      <w:r w:rsidR="00B0656D">
        <w:rPr>
          <w:rFonts w:ascii="Times New Roman" w:eastAsia="NewtonC" w:hAnsi="Times New Roman"/>
          <w:b/>
          <w:sz w:val="24"/>
          <w:szCs w:val="24"/>
        </w:rPr>
        <w:t xml:space="preserve"> основных мероприятий группы № </w:t>
      </w:r>
      <w:r w:rsidR="0001175B">
        <w:rPr>
          <w:rFonts w:ascii="Times New Roman" w:eastAsia="NewtonC" w:hAnsi="Times New Roman"/>
          <w:b/>
          <w:sz w:val="24"/>
          <w:szCs w:val="24"/>
        </w:rPr>
        <w:t>7</w:t>
      </w:r>
      <w:r>
        <w:rPr>
          <w:rFonts w:ascii="Times New Roman" w:eastAsia="NewtonC" w:hAnsi="Times New Roman"/>
          <w:b/>
          <w:sz w:val="24"/>
          <w:szCs w:val="24"/>
        </w:rPr>
        <w:t xml:space="preserve"> на 201</w:t>
      </w:r>
      <w:r w:rsidR="0001175B">
        <w:rPr>
          <w:rFonts w:ascii="Times New Roman" w:eastAsia="NewtonC" w:hAnsi="Times New Roman"/>
          <w:b/>
          <w:sz w:val="24"/>
          <w:szCs w:val="24"/>
        </w:rPr>
        <w:t>8</w:t>
      </w:r>
      <w:r>
        <w:rPr>
          <w:rFonts w:ascii="Times New Roman" w:eastAsia="NewtonC" w:hAnsi="Times New Roman"/>
          <w:b/>
          <w:sz w:val="24"/>
          <w:szCs w:val="24"/>
        </w:rPr>
        <w:t>-201</w:t>
      </w:r>
      <w:r w:rsidR="0001175B">
        <w:rPr>
          <w:rFonts w:ascii="Times New Roman" w:eastAsia="NewtonC" w:hAnsi="Times New Roman"/>
          <w:b/>
          <w:sz w:val="24"/>
          <w:szCs w:val="24"/>
        </w:rPr>
        <w:t>9</w:t>
      </w:r>
      <w:r>
        <w:rPr>
          <w:rFonts w:ascii="Times New Roman" w:eastAsia="NewtonC" w:hAnsi="Times New Roman"/>
          <w:b/>
          <w:sz w:val="24"/>
          <w:szCs w:val="24"/>
        </w:rPr>
        <w:t xml:space="preserve"> учебный год</w:t>
      </w:r>
    </w:p>
    <w:p w:rsidR="00C064A5" w:rsidRDefault="00C064A5" w:rsidP="00C064A5">
      <w:pPr>
        <w:autoSpaceDE w:val="0"/>
        <w:autoSpaceDN w:val="0"/>
        <w:adjustRightInd w:val="0"/>
        <w:spacing w:after="0" w:line="240" w:lineRule="auto"/>
        <w:ind w:firstLine="709"/>
        <w:jc w:val="both"/>
        <w:rPr>
          <w:rFonts w:ascii="Times New Roman" w:eastAsia="NewtonC"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3780"/>
        <w:gridCol w:w="3960"/>
      </w:tblGrid>
      <w:tr w:rsidR="00C064A5" w:rsidTr="00C064A5">
        <w:tc>
          <w:tcPr>
            <w:tcW w:w="1548" w:type="dxa"/>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jc w:val="center"/>
              <w:rPr>
                <w:rFonts w:ascii="Times New Roman" w:hAnsi="Times New Roman"/>
                <w:sz w:val="24"/>
                <w:szCs w:val="24"/>
              </w:rPr>
            </w:pPr>
            <w:r>
              <w:rPr>
                <w:rFonts w:ascii="Times New Roman" w:hAnsi="Times New Roman"/>
                <w:sz w:val="24"/>
                <w:szCs w:val="24"/>
              </w:rPr>
              <w:t>Месяц</w:t>
            </w:r>
          </w:p>
        </w:tc>
        <w:tc>
          <w:tcPr>
            <w:tcW w:w="3780" w:type="dxa"/>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jc w:val="center"/>
              <w:rPr>
                <w:rFonts w:ascii="Times New Roman" w:hAnsi="Times New Roman"/>
                <w:sz w:val="24"/>
                <w:szCs w:val="24"/>
              </w:rPr>
            </w:pPr>
            <w:r>
              <w:rPr>
                <w:rFonts w:ascii="Times New Roman" w:hAnsi="Times New Roman"/>
                <w:sz w:val="24"/>
                <w:szCs w:val="24"/>
              </w:rPr>
              <w:t>Название мероприятия</w:t>
            </w:r>
          </w:p>
        </w:tc>
        <w:tc>
          <w:tcPr>
            <w:tcW w:w="3960" w:type="dxa"/>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jc w:val="center"/>
              <w:rPr>
                <w:rFonts w:ascii="Times New Roman" w:hAnsi="Times New Roman"/>
                <w:sz w:val="24"/>
                <w:szCs w:val="24"/>
              </w:rPr>
            </w:pPr>
            <w:r>
              <w:rPr>
                <w:rFonts w:ascii="Times New Roman" w:hAnsi="Times New Roman"/>
                <w:sz w:val="24"/>
                <w:szCs w:val="24"/>
              </w:rPr>
              <w:t>Форма проведения</w:t>
            </w:r>
          </w:p>
        </w:tc>
      </w:tr>
      <w:tr w:rsidR="00C064A5" w:rsidTr="00C064A5">
        <w:trPr>
          <w:gridAfter w:val="2"/>
          <w:wAfter w:w="7740" w:type="dxa"/>
          <w:trHeight w:val="322"/>
        </w:trPr>
        <w:tc>
          <w:tcPr>
            <w:tcW w:w="1548" w:type="dxa"/>
            <w:vMerge w:val="restart"/>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Сентябрь</w:t>
            </w:r>
          </w:p>
        </w:tc>
      </w:tr>
      <w:tr w:rsidR="00C064A5" w:rsidTr="00C064A5">
        <w:tc>
          <w:tcPr>
            <w:tcW w:w="1548" w:type="dxa"/>
            <w:vMerge/>
            <w:tcBorders>
              <w:top w:val="single" w:sz="4" w:space="0" w:color="auto"/>
              <w:left w:val="single" w:sz="4" w:space="0" w:color="auto"/>
              <w:bottom w:val="single" w:sz="4" w:space="0" w:color="auto"/>
              <w:right w:val="single" w:sz="4" w:space="0" w:color="auto"/>
            </w:tcBorders>
            <w:vAlign w:val="center"/>
            <w:hideMark/>
          </w:tcPr>
          <w:p w:rsidR="00C064A5" w:rsidRDefault="00C064A5" w:rsidP="00C064A5">
            <w:pPr>
              <w:spacing w:after="0" w:line="240" w:lineRule="auto"/>
              <w:rPr>
                <w:rFonts w:ascii="Times New Roman" w:hAnsi="Times New Roman"/>
                <w:sz w:val="24"/>
                <w:szCs w:val="24"/>
              </w:rPr>
            </w:pPr>
          </w:p>
        </w:tc>
        <w:tc>
          <w:tcPr>
            <w:tcW w:w="3780" w:type="dxa"/>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Наш детский сад</w:t>
            </w:r>
          </w:p>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Вот и весь Егорка (части тела и лица)</w:t>
            </w:r>
          </w:p>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Здравствуй, осень</w:t>
            </w:r>
          </w:p>
        </w:tc>
        <w:tc>
          <w:tcPr>
            <w:tcW w:w="3960" w:type="dxa"/>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Тематические недели</w:t>
            </w:r>
          </w:p>
        </w:tc>
      </w:tr>
      <w:tr w:rsidR="00C064A5" w:rsidTr="00C064A5">
        <w:tc>
          <w:tcPr>
            <w:tcW w:w="1548" w:type="dxa"/>
            <w:vMerge/>
            <w:tcBorders>
              <w:top w:val="single" w:sz="4" w:space="0" w:color="auto"/>
              <w:left w:val="single" w:sz="4" w:space="0" w:color="auto"/>
              <w:bottom w:val="single" w:sz="4" w:space="0" w:color="auto"/>
              <w:right w:val="single" w:sz="4" w:space="0" w:color="auto"/>
            </w:tcBorders>
            <w:vAlign w:val="center"/>
            <w:hideMark/>
          </w:tcPr>
          <w:p w:rsidR="00C064A5" w:rsidRDefault="00C064A5" w:rsidP="00C064A5">
            <w:pPr>
              <w:spacing w:after="0" w:line="240" w:lineRule="auto"/>
              <w:rPr>
                <w:rFonts w:ascii="Times New Roman" w:hAnsi="Times New Roman"/>
                <w:sz w:val="24"/>
                <w:szCs w:val="24"/>
              </w:rPr>
            </w:pPr>
          </w:p>
        </w:tc>
        <w:tc>
          <w:tcPr>
            <w:tcW w:w="3780" w:type="dxa"/>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Мои любимые игрушки.</w:t>
            </w:r>
          </w:p>
        </w:tc>
        <w:tc>
          <w:tcPr>
            <w:tcW w:w="3960" w:type="dxa"/>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Педагогический проект</w:t>
            </w:r>
          </w:p>
        </w:tc>
      </w:tr>
      <w:tr w:rsidR="00C064A5" w:rsidTr="00C064A5">
        <w:tc>
          <w:tcPr>
            <w:tcW w:w="1548" w:type="dxa"/>
            <w:vMerge/>
            <w:tcBorders>
              <w:top w:val="single" w:sz="4" w:space="0" w:color="auto"/>
              <w:left w:val="single" w:sz="4" w:space="0" w:color="auto"/>
              <w:bottom w:val="single" w:sz="4" w:space="0" w:color="auto"/>
              <w:right w:val="single" w:sz="4" w:space="0" w:color="auto"/>
            </w:tcBorders>
            <w:vAlign w:val="center"/>
            <w:hideMark/>
          </w:tcPr>
          <w:p w:rsidR="00C064A5" w:rsidRDefault="00C064A5" w:rsidP="00C064A5">
            <w:pPr>
              <w:spacing w:after="0" w:line="240" w:lineRule="auto"/>
              <w:rPr>
                <w:rFonts w:ascii="Times New Roman" w:hAnsi="Times New Roman"/>
                <w:sz w:val="24"/>
                <w:szCs w:val="24"/>
              </w:rPr>
            </w:pPr>
          </w:p>
        </w:tc>
        <w:tc>
          <w:tcPr>
            <w:tcW w:w="3780" w:type="dxa"/>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День рождения Васильевского острова</w:t>
            </w:r>
          </w:p>
        </w:tc>
        <w:tc>
          <w:tcPr>
            <w:tcW w:w="3960" w:type="dxa"/>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Праздник</w:t>
            </w:r>
          </w:p>
        </w:tc>
      </w:tr>
      <w:tr w:rsidR="00C064A5" w:rsidTr="00C064A5">
        <w:tc>
          <w:tcPr>
            <w:tcW w:w="1548" w:type="dxa"/>
            <w:vMerge w:val="restart"/>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Октябрь</w:t>
            </w:r>
          </w:p>
        </w:tc>
        <w:tc>
          <w:tcPr>
            <w:tcW w:w="3780" w:type="dxa"/>
            <w:tcBorders>
              <w:top w:val="single" w:sz="4" w:space="0" w:color="auto"/>
              <w:left w:val="single" w:sz="4" w:space="0" w:color="auto"/>
              <w:bottom w:val="single" w:sz="4" w:space="0" w:color="auto"/>
              <w:right w:val="single" w:sz="4" w:space="0" w:color="auto"/>
            </w:tcBorders>
            <w:hideMark/>
          </w:tcPr>
          <w:p w:rsidR="008F6F70" w:rsidRDefault="00206875" w:rsidP="00206875">
            <w:pPr>
              <w:spacing w:after="0" w:line="240" w:lineRule="auto"/>
              <w:rPr>
                <w:rFonts w:ascii="Times New Roman" w:hAnsi="Times New Roman"/>
                <w:sz w:val="24"/>
                <w:szCs w:val="24"/>
              </w:rPr>
            </w:pPr>
            <w:r>
              <w:rPr>
                <w:rFonts w:ascii="Times New Roman" w:hAnsi="Times New Roman"/>
                <w:sz w:val="24"/>
                <w:szCs w:val="24"/>
              </w:rPr>
              <w:t xml:space="preserve">Фруктовый сад </w:t>
            </w:r>
          </w:p>
          <w:p w:rsidR="00206875" w:rsidRDefault="00206875" w:rsidP="00206875">
            <w:pPr>
              <w:spacing w:after="0" w:line="240" w:lineRule="auto"/>
              <w:rPr>
                <w:rFonts w:ascii="Times New Roman" w:hAnsi="Times New Roman"/>
                <w:sz w:val="24"/>
                <w:szCs w:val="24"/>
              </w:rPr>
            </w:pPr>
            <w:r>
              <w:rPr>
                <w:rFonts w:ascii="Times New Roman" w:hAnsi="Times New Roman"/>
                <w:sz w:val="24"/>
                <w:szCs w:val="24"/>
              </w:rPr>
              <w:t>На огороде</w:t>
            </w:r>
          </w:p>
          <w:p w:rsidR="00206875" w:rsidRDefault="00206875" w:rsidP="00206875">
            <w:pPr>
              <w:spacing w:after="0" w:line="240" w:lineRule="auto"/>
              <w:rPr>
                <w:rFonts w:ascii="Times New Roman" w:hAnsi="Times New Roman"/>
                <w:sz w:val="24"/>
                <w:szCs w:val="24"/>
              </w:rPr>
            </w:pPr>
            <w:r>
              <w:rPr>
                <w:rFonts w:ascii="Times New Roman" w:hAnsi="Times New Roman"/>
                <w:sz w:val="24"/>
                <w:szCs w:val="24"/>
              </w:rPr>
              <w:t>Путешествие в осенний лес</w:t>
            </w:r>
          </w:p>
          <w:p w:rsidR="00C064A5" w:rsidRDefault="00C064A5" w:rsidP="002536BB">
            <w:pPr>
              <w:spacing w:after="0" w:line="240" w:lineRule="auto"/>
              <w:rPr>
                <w:rFonts w:ascii="Times New Roman" w:hAnsi="Times New Roman"/>
                <w:sz w:val="24"/>
                <w:szCs w:val="24"/>
              </w:rPr>
            </w:pPr>
            <w:r>
              <w:rPr>
                <w:rFonts w:ascii="Times New Roman" w:hAnsi="Times New Roman"/>
                <w:sz w:val="24"/>
                <w:szCs w:val="24"/>
              </w:rPr>
              <w:t>За грибами в лес пойдём</w:t>
            </w:r>
            <w:r w:rsidR="005B7E79">
              <w:rPr>
                <w:rFonts w:ascii="Times New Roman" w:hAnsi="Times New Roman"/>
                <w:sz w:val="24"/>
                <w:szCs w:val="24"/>
              </w:rPr>
              <w:t>…</w:t>
            </w:r>
          </w:p>
        </w:tc>
        <w:tc>
          <w:tcPr>
            <w:tcW w:w="3960" w:type="dxa"/>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Тематические недели</w:t>
            </w:r>
          </w:p>
        </w:tc>
      </w:tr>
      <w:tr w:rsidR="00C064A5" w:rsidTr="00C064A5">
        <w:tc>
          <w:tcPr>
            <w:tcW w:w="1548" w:type="dxa"/>
            <w:vMerge/>
            <w:tcBorders>
              <w:top w:val="single" w:sz="4" w:space="0" w:color="auto"/>
              <w:left w:val="single" w:sz="4" w:space="0" w:color="auto"/>
              <w:bottom w:val="single" w:sz="4" w:space="0" w:color="auto"/>
              <w:right w:val="single" w:sz="4" w:space="0" w:color="auto"/>
            </w:tcBorders>
            <w:vAlign w:val="center"/>
            <w:hideMark/>
          </w:tcPr>
          <w:p w:rsidR="00C064A5" w:rsidRDefault="00C064A5" w:rsidP="00C064A5">
            <w:pPr>
              <w:spacing w:after="0" w:line="240" w:lineRule="auto"/>
              <w:rPr>
                <w:rFonts w:ascii="Times New Roman" w:hAnsi="Times New Roman"/>
                <w:sz w:val="24"/>
                <w:szCs w:val="24"/>
              </w:rPr>
            </w:pPr>
          </w:p>
        </w:tc>
        <w:tc>
          <w:tcPr>
            <w:tcW w:w="3780" w:type="dxa"/>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Урожай собирай…</w:t>
            </w:r>
          </w:p>
        </w:tc>
        <w:tc>
          <w:tcPr>
            <w:tcW w:w="3960" w:type="dxa"/>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Игровая программа</w:t>
            </w:r>
          </w:p>
        </w:tc>
      </w:tr>
      <w:tr w:rsidR="00C064A5" w:rsidTr="00C064A5">
        <w:tc>
          <w:tcPr>
            <w:tcW w:w="1548" w:type="dxa"/>
            <w:vMerge/>
            <w:tcBorders>
              <w:top w:val="single" w:sz="4" w:space="0" w:color="auto"/>
              <w:left w:val="single" w:sz="4" w:space="0" w:color="auto"/>
              <w:bottom w:val="single" w:sz="4" w:space="0" w:color="auto"/>
              <w:right w:val="single" w:sz="4" w:space="0" w:color="auto"/>
            </w:tcBorders>
            <w:vAlign w:val="center"/>
            <w:hideMark/>
          </w:tcPr>
          <w:p w:rsidR="00C064A5" w:rsidRDefault="00C064A5" w:rsidP="00C064A5">
            <w:pPr>
              <w:spacing w:after="0" w:line="240" w:lineRule="auto"/>
              <w:rPr>
                <w:rFonts w:ascii="Times New Roman" w:hAnsi="Times New Roman"/>
                <w:sz w:val="24"/>
                <w:szCs w:val="24"/>
              </w:rPr>
            </w:pPr>
          </w:p>
        </w:tc>
        <w:tc>
          <w:tcPr>
            <w:tcW w:w="3780" w:type="dxa"/>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Кружатся листочки</w:t>
            </w:r>
          </w:p>
        </w:tc>
        <w:tc>
          <w:tcPr>
            <w:tcW w:w="3960" w:type="dxa"/>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 xml:space="preserve">Праздник </w:t>
            </w:r>
          </w:p>
        </w:tc>
      </w:tr>
      <w:tr w:rsidR="00C064A5" w:rsidTr="00C064A5">
        <w:tc>
          <w:tcPr>
            <w:tcW w:w="1548" w:type="dxa"/>
            <w:vMerge w:val="restart"/>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Ноябрь</w:t>
            </w:r>
          </w:p>
        </w:tc>
        <w:tc>
          <w:tcPr>
            <w:tcW w:w="3780" w:type="dxa"/>
            <w:tcBorders>
              <w:top w:val="single" w:sz="4" w:space="0" w:color="auto"/>
              <w:left w:val="single" w:sz="4" w:space="0" w:color="auto"/>
              <w:bottom w:val="single" w:sz="4" w:space="0" w:color="auto"/>
              <w:right w:val="single" w:sz="4" w:space="0" w:color="auto"/>
            </w:tcBorders>
            <w:hideMark/>
          </w:tcPr>
          <w:p w:rsidR="00A322A1" w:rsidRDefault="00A322A1" w:rsidP="00A322A1">
            <w:pPr>
              <w:spacing w:after="0" w:line="240" w:lineRule="auto"/>
              <w:rPr>
                <w:rFonts w:ascii="Times New Roman" w:hAnsi="Times New Roman"/>
                <w:sz w:val="24"/>
                <w:szCs w:val="24"/>
              </w:rPr>
            </w:pPr>
            <w:r>
              <w:rPr>
                <w:rFonts w:ascii="Times New Roman" w:hAnsi="Times New Roman"/>
                <w:sz w:val="24"/>
                <w:szCs w:val="24"/>
              </w:rPr>
              <w:t>Мастерская народной игрушки</w:t>
            </w:r>
          </w:p>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В осеннем лесу (деревья, звери)</w:t>
            </w:r>
          </w:p>
          <w:p w:rsidR="006E4B8B" w:rsidRDefault="006E4B8B" w:rsidP="00C064A5">
            <w:pPr>
              <w:spacing w:after="0" w:line="240" w:lineRule="auto"/>
              <w:rPr>
                <w:rFonts w:ascii="Times New Roman" w:hAnsi="Times New Roman"/>
                <w:sz w:val="24"/>
                <w:szCs w:val="24"/>
              </w:rPr>
            </w:pPr>
            <w:r>
              <w:rPr>
                <w:rFonts w:ascii="Times New Roman" w:hAnsi="Times New Roman"/>
                <w:sz w:val="24"/>
                <w:szCs w:val="24"/>
              </w:rPr>
              <w:t>Летят перелетные птицы…</w:t>
            </w:r>
          </w:p>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Это вся моя семья</w:t>
            </w:r>
          </w:p>
        </w:tc>
        <w:tc>
          <w:tcPr>
            <w:tcW w:w="3960" w:type="dxa"/>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Тематические недели</w:t>
            </w:r>
          </w:p>
        </w:tc>
      </w:tr>
      <w:tr w:rsidR="00C064A5" w:rsidTr="00C064A5">
        <w:tc>
          <w:tcPr>
            <w:tcW w:w="1548" w:type="dxa"/>
            <w:vMerge/>
            <w:tcBorders>
              <w:top w:val="single" w:sz="4" w:space="0" w:color="auto"/>
              <w:left w:val="single" w:sz="4" w:space="0" w:color="auto"/>
              <w:bottom w:val="single" w:sz="4" w:space="0" w:color="auto"/>
              <w:right w:val="single" w:sz="4" w:space="0" w:color="auto"/>
            </w:tcBorders>
            <w:vAlign w:val="center"/>
            <w:hideMark/>
          </w:tcPr>
          <w:p w:rsidR="00C064A5" w:rsidRDefault="00C064A5" w:rsidP="00C064A5">
            <w:pPr>
              <w:spacing w:after="0" w:line="240" w:lineRule="auto"/>
              <w:rPr>
                <w:rFonts w:ascii="Times New Roman" w:hAnsi="Times New Roman"/>
                <w:sz w:val="24"/>
                <w:szCs w:val="24"/>
              </w:rPr>
            </w:pPr>
          </w:p>
        </w:tc>
        <w:tc>
          <w:tcPr>
            <w:tcW w:w="3780" w:type="dxa"/>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Для мамочки любимой</w:t>
            </w:r>
          </w:p>
        </w:tc>
        <w:tc>
          <w:tcPr>
            <w:tcW w:w="3960" w:type="dxa"/>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 xml:space="preserve">Участие в концерте </w:t>
            </w:r>
          </w:p>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ко Дню матери</w:t>
            </w:r>
          </w:p>
        </w:tc>
      </w:tr>
      <w:tr w:rsidR="00C064A5" w:rsidTr="00C064A5">
        <w:tc>
          <w:tcPr>
            <w:tcW w:w="1548" w:type="dxa"/>
            <w:vMerge/>
            <w:tcBorders>
              <w:top w:val="single" w:sz="4" w:space="0" w:color="auto"/>
              <w:left w:val="single" w:sz="4" w:space="0" w:color="auto"/>
              <w:bottom w:val="single" w:sz="4" w:space="0" w:color="auto"/>
              <w:right w:val="single" w:sz="4" w:space="0" w:color="auto"/>
            </w:tcBorders>
            <w:vAlign w:val="center"/>
            <w:hideMark/>
          </w:tcPr>
          <w:p w:rsidR="00C064A5" w:rsidRDefault="00C064A5" w:rsidP="00C064A5">
            <w:pPr>
              <w:spacing w:after="0" w:line="240" w:lineRule="auto"/>
              <w:rPr>
                <w:rFonts w:ascii="Times New Roman" w:hAnsi="Times New Roman"/>
                <w:sz w:val="24"/>
                <w:szCs w:val="24"/>
              </w:rPr>
            </w:pPr>
          </w:p>
        </w:tc>
        <w:tc>
          <w:tcPr>
            <w:tcW w:w="3780" w:type="dxa"/>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Малыши - крепыши</w:t>
            </w:r>
          </w:p>
        </w:tc>
        <w:tc>
          <w:tcPr>
            <w:tcW w:w="3960" w:type="dxa"/>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Спортивный досуг</w:t>
            </w:r>
          </w:p>
        </w:tc>
      </w:tr>
      <w:tr w:rsidR="00C064A5" w:rsidTr="00C064A5">
        <w:tc>
          <w:tcPr>
            <w:tcW w:w="1548" w:type="dxa"/>
            <w:vMerge w:val="restart"/>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Декабрь</w:t>
            </w:r>
          </w:p>
        </w:tc>
        <w:tc>
          <w:tcPr>
            <w:tcW w:w="3780" w:type="dxa"/>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Ферма тётушки Арины (домашние животные, птицы)</w:t>
            </w:r>
          </w:p>
          <w:p w:rsidR="00AD2685" w:rsidRDefault="00AD2685" w:rsidP="00C064A5">
            <w:pPr>
              <w:spacing w:after="0" w:line="240" w:lineRule="auto"/>
              <w:rPr>
                <w:rFonts w:ascii="Times New Roman" w:hAnsi="Times New Roman"/>
                <w:sz w:val="24"/>
                <w:szCs w:val="24"/>
              </w:rPr>
            </w:pPr>
            <w:r>
              <w:rPr>
                <w:rFonts w:ascii="Times New Roman" w:hAnsi="Times New Roman"/>
                <w:sz w:val="24"/>
                <w:szCs w:val="24"/>
              </w:rPr>
              <w:t>Кто остался зимовать (перелетные птицы)</w:t>
            </w:r>
            <w:r w:rsidR="00EF09D6">
              <w:rPr>
                <w:rFonts w:ascii="Times New Roman" w:hAnsi="Times New Roman"/>
                <w:sz w:val="24"/>
                <w:szCs w:val="24"/>
              </w:rPr>
              <w:t>?</w:t>
            </w:r>
          </w:p>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Новогоднее настроение</w:t>
            </w:r>
          </w:p>
        </w:tc>
        <w:tc>
          <w:tcPr>
            <w:tcW w:w="3960" w:type="dxa"/>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Тематические недели</w:t>
            </w:r>
          </w:p>
        </w:tc>
      </w:tr>
      <w:tr w:rsidR="00C064A5" w:rsidTr="00C064A5">
        <w:tc>
          <w:tcPr>
            <w:tcW w:w="1548" w:type="dxa"/>
            <w:vMerge/>
            <w:tcBorders>
              <w:top w:val="single" w:sz="4" w:space="0" w:color="auto"/>
              <w:left w:val="single" w:sz="4" w:space="0" w:color="auto"/>
              <w:bottom w:val="single" w:sz="4" w:space="0" w:color="auto"/>
              <w:right w:val="single" w:sz="4" w:space="0" w:color="auto"/>
            </w:tcBorders>
            <w:vAlign w:val="center"/>
            <w:hideMark/>
          </w:tcPr>
          <w:p w:rsidR="00C064A5" w:rsidRDefault="00C064A5" w:rsidP="00C064A5">
            <w:pPr>
              <w:spacing w:after="0" w:line="240" w:lineRule="auto"/>
              <w:rPr>
                <w:rFonts w:ascii="Times New Roman" w:hAnsi="Times New Roman"/>
                <w:sz w:val="24"/>
                <w:szCs w:val="24"/>
              </w:rPr>
            </w:pPr>
          </w:p>
        </w:tc>
        <w:tc>
          <w:tcPr>
            <w:tcW w:w="3780" w:type="dxa"/>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В гостях у Снеговика</w:t>
            </w:r>
          </w:p>
        </w:tc>
        <w:tc>
          <w:tcPr>
            <w:tcW w:w="3960" w:type="dxa"/>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Игровая программа</w:t>
            </w:r>
          </w:p>
        </w:tc>
      </w:tr>
      <w:tr w:rsidR="00C064A5" w:rsidTr="00C064A5">
        <w:tc>
          <w:tcPr>
            <w:tcW w:w="1548" w:type="dxa"/>
            <w:vMerge/>
            <w:tcBorders>
              <w:top w:val="single" w:sz="4" w:space="0" w:color="auto"/>
              <w:left w:val="single" w:sz="4" w:space="0" w:color="auto"/>
              <w:bottom w:val="single" w:sz="4" w:space="0" w:color="auto"/>
              <w:right w:val="single" w:sz="4" w:space="0" w:color="auto"/>
            </w:tcBorders>
            <w:vAlign w:val="center"/>
            <w:hideMark/>
          </w:tcPr>
          <w:p w:rsidR="00C064A5" w:rsidRDefault="00C064A5" w:rsidP="00C064A5">
            <w:pPr>
              <w:spacing w:after="0" w:line="240" w:lineRule="auto"/>
              <w:rPr>
                <w:rFonts w:ascii="Times New Roman" w:hAnsi="Times New Roman"/>
                <w:sz w:val="24"/>
                <w:szCs w:val="24"/>
              </w:rPr>
            </w:pPr>
          </w:p>
        </w:tc>
        <w:tc>
          <w:tcPr>
            <w:tcW w:w="3780" w:type="dxa"/>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Новогодний утренник</w:t>
            </w:r>
          </w:p>
        </w:tc>
        <w:tc>
          <w:tcPr>
            <w:tcW w:w="3960" w:type="dxa"/>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 xml:space="preserve">Праздник </w:t>
            </w:r>
          </w:p>
        </w:tc>
      </w:tr>
      <w:tr w:rsidR="00C064A5" w:rsidTr="00C064A5">
        <w:tc>
          <w:tcPr>
            <w:tcW w:w="1548" w:type="dxa"/>
            <w:vMerge w:val="restart"/>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Январь</w:t>
            </w:r>
          </w:p>
        </w:tc>
        <w:tc>
          <w:tcPr>
            <w:tcW w:w="3780" w:type="dxa"/>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Санки, лыжи и коньки</w:t>
            </w:r>
          </w:p>
          <w:p w:rsidR="00C064A5" w:rsidRDefault="00C064A5" w:rsidP="00C064A5">
            <w:pPr>
              <w:spacing w:after="0" w:line="240" w:lineRule="auto"/>
              <w:rPr>
                <w:rFonts w:ascii="Times New Roman" w:hAnsi="Times New Roman"/>
                <w:sz w:val="24"/>
                <w:szCs w:val="24"/>
              </w:rPr>
            </w:pPr>
            <w:proofErr w:type="gramStart"/>
            <w:r>
              <w:rPr>
                <w:rFonts w:ascii="Times New Roman" w:hAnsi="Times New Roman"/>
                <w:sz w:val="24"/>
                <w:szCs w:val="24"/>
              </w:rPr>
              <w:t>Одевайся</w:t>
            </w:r>
            <w:proofErr w:type="gramEnd"/>
            <w:r>
              <w:rPr>
                <w:rFonts w:ascii="Times New Roman" w:hAnsi="Times New Roman"/>
                <w:sz w:val="24"/>
                <w:szCs w:val="24"/>
              </w:rPr>
              <w:t xml:space="preserve"> потеплей</w:t>
            </w:r>
          </w:p>
        </w:tc>
        <w:tc>
          <w:tcPr>
            <w:tcW w:w="3960" w:type="dxa"/>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Тематические недели</w:t>
            </w:r>
          </w:p>
        </w:tc>
      </w:tr>
      <w:tr w:rsidR="00C064A5" w:rsidTr="00C064A5">
        <w:tc>
          <w:tcPr>
            <w:tcW w:w="1548" w:type="dxa"/>
            <w:vMerge/>
            <w:tcBorders>
              <w:top w:val="single" w:sz="4" w:space="0" w:color="auto"/>
              <w:left w:val="single" w:sz="4" w:space="0" w:color="auto"/>
              <w:bottom w:val="single" w:sz="4" w:space="0" w:color="auto"/>
              <w:right w:val="single" w:sz="4" w:space="0" w:color="auto"/>
            </w:tcBorders>
            <w:vAlign w:val="center"/>
            <w:hideMark/>
          </w:tcPr>
          <w:p w:rsidR="00C064A5" w:rsidRDefault="00C064A5" w:rsidP="00C064A5">
            <w:pPr>
              <w:spacing w:after="0" w:line="240" w:lineRule="auto"/>
              <w:rPr>
                <w:rFonts w:ascii="Times New Roman" w:hAnsi="Times New Roman"/>
                <w:sz w:val="24"/>
                <w:szCs w:val="24"/>
              </w:rPr>
            </w:pPr>
          </w:p>
        </w:tc>
        <w:tc>
          <w:tcPr>
            <w:tcW w:w="3780" w:type="dxa"/>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Прощание с елкой</w:t>
            </w:r>
          </w:p>
        </w:tc>
        <w:tc>
          <w:tcPr>
            <w:tcW w:w="3960" w:type="dxa"/>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Развлечение</w:t>
            </w:r>
          </w:p>
        </w:tc>
      </w:tr>
      <w:tr w:rsidR="00C064A5" w:rsidTr="00332B54">
        <w:tc>
          <w:tcPr>
            <w:tcW w:w="1548" w:type="dxa"/>
            <w:vMerge/>
            <w:tcBorders>
              <w:top w:val="single" w:sz="4" w:space="0" w:color="auto"/>
              <w:left w:val="single" w:sz="4" w:space="0" w:color="auto"/>
              <w:bottom w:val="single" w:sz="4" w:space="0" w:color="auto"/>
              <w:right w:val="single" w:sz="4" w:space="0" w:color="auto"/>
            </w:tcBorders>
            <w:vAlign w:val="center"/>
            <w:hideMark/>
          </w:tcPr>
          <w:p w:rsidR="00C064A5" w:rsidRDefault="00C064A5" w:rsidP="00C064A5">
            <w:pPr>
              <w:spacing w:after="0" w:line="240" w:lineRule="auto"/>
              <w:rPr>
                <w:rFonts w:ascii="Times New Roman" w:hAnsi="Times New Roman"/>
                <w:sz w:val="24"/>
                <w:szCs w:val="24"/>
              </w:rPr>
            </w:pPr>
          </w:p>
        </w:tc>
        <w:tc>
          <w:tcPr>
            <w:tcW w:w="3780" w:type="dxa"/>
            <w:tcBorders>
              <w:top w:val="single" w:sz="4" w:space="0" w:color="auto"/>
              <w:left w:val="single" w:sz="4" w:space="0" w:color="auto"/>
              <w:bottom w:val="single" w:sz="4" w:space="0" w:color="auto"/>
              <w:right w:val="single" w:sz="4" w:space="0" w:color="auto"/>
            </w:tcBorders>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Зимние забавы</w:t>
            </w:r>
          </w:p>
          <w:p w:rsidR="00C064A5" w:rsidRDefault="00C064A5" w:rsidP="00C064A5">
            <w:pPr>
              <w:spacing w:after="0" w:line="240" w:lineRule="auto"/>
              <w:rPr>
                <w:rFonts w:ascii="Times New Roman" w:hAnsi="Times New Roman"/>
                <w:sz w:val="24"/>
                <w:szCs w:val="24"/>
              </w:rPr>
            </w:pPr>
          </w:p>
        </w:tc>
        <w:tc>
          <w:tcPr>
            <w:tcW w:w="3960" w:type="dxa"/>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Спортивный досуг</w:t>
            </w:r>
          </w:p>
        </w:tc>
      </w:tr>
      <w:tr w:rsidR="00C064A5" w:rsidTr="00332B54">
        <w:trPr>
          <w:trHeight w:val="727"/>
        </w:trPr>
        <w:tc>
          <w:tcPr>
            <w:tcW w:w="1548" w:type="dxa"/>
            <w:vMerge w:val="restart"/>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Февраль</w:t>
            </w:r>
          </w:p>
        </w:tc>
        <w:tc>
          <w:tcPr>
            <w:tcW w:w="3780" w:type="dxa"/>
            <w:tcBorders>
              <w:top w:val="single" w:sz="4" w:space="0" w:color="auto"/>
              <w:left w:val="single" w:sz="4" w:space="0" w:color="auto"/>
              <w:bottom w:val="single" w:sz="4" w:space="0" w:color="auto"/>
              <w:right w:val="single" w:sz="4" w:space="0" w:color="auto"/>
            </w:tcBorders>
            <w:hideMark/>
          </w:tcPr>
          <w:p w:rsidR="00C0742A" w:rsidRDefault="00C0742A" w:rsidP="00332B54">
            <w:pPr>
              <w:spacing w:after="0" w:line="240" w:lineRule="auto"/>
              <w:jc w:val="center"/>
              <w:rPr>
                <w:rFonts w:ascii="Times New Roman" w:hAnsi="Times New Roman"/>
                <w:sz w:val="24"/>
                <w:szCs w:val="24"/>
              </w:rPr>
            </w:pPr>
            <w:r>
              <w:rPr>
                <w:rFonts w:ascii="Times New Roman" w:hAnsi="Times New Roman"/>
                <w:sz w:val="24"/>
                <w:szCs w:val="24"/>
              </w:rPr>
              <w:t>Все работы хороши</w:t>
            </w:r>
          </w:p>
          <w:p w:rsidR="00332B54" w:rsidRDefault="00332B54" w:rsidP="00332B54">
            <w:pPr>
              <w:spacing w:after="0" w:line="240" w:lineRule="auto"/>
              <w:jc w:val="center"/>
              <w:rPr>
                <w:rFonts w:ascii="Times New Roman" w:hAnsi="Times New Roman"/>
                <w:sz w:val="24"/>
                <w:szCs w:val="24"/>
              </w:rPr>
            </w:pPr>
            <w:r>
              <w:rPr>
                <w:rFonts w:ascii="Times New Roman" w:hAnsi="Times New Roman"/>
                <w:sz w:val="24"/>
                <w:szCs w:val="24"/>
              </w:rPr>
              <w:t>Опасности вокруг нас</w:t>
            </w:r>
          </w:p>
          <w:p w:rsidR="00C064A5" w:rsidRDefault="00C064A5" w:rsidP="00332B54">
            <w:pPr>
              <w:spacing w:after="0" w:line="240" w:lineRule="auto"/>
              <w:jc w:val="center"/>
              <w:rPr>
                <w:rFonts w:ascii="Times New Roman" w:hAnsi="Times New Roman"/>
                <w:sz w:val="24"/>
                <w:szCs w:val="24"/>
              </w:rPr>
            </w:pPr>
            <w:r>
              <w:rPr>
                <w:rFonts w:ascii="Times New Roman" w:hAnsi="Times New Roman"/>
                <w:sz w:val="24"/>
                <w:szCs w:val="24"/>
              </w:rPr>
              <w:t>Мы едем, едем, едем</w:t>
            </w:r>
            <w:r w:rsidR="00332B54">
              <w:rPr>
                <w:rFonts w:ascii="Times New Roman" w:hAnsi="Times New Roman"/>
                <w:sz w:val="24"/>
                <w:szCs w:val="24"/>
              </w:rPr>
              <w:t>…</w:t>
            </w:r>
          </w:p>
        </w:tc>
        <w:tc>
          <w:tcPr>
            <w:tcW w:w="3960" w:type="dxa"/>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Тематические недели</w:t>
            </w:r>
          </w:p>
        </w:tc>
      </w:tr>
      <w:tr w:rsidR="00332B54" w:rsidTr="00CC337E">
        <w:trPr>
          <w:trHeight w:val="376"/>
        </w:trPr>
        <w:tc>
          <w:tcPr>
            <w:tcW w:w="1548" w:type="dxa"/>
            <w:vMerge/>
            <w:tcBorders>
              <w:top w:val="single" w:sz="4" w:space="0" w:color="auto"/>
              <w:left w:val="single" w:sz="4" w:space="0" w:color="auto"/>
              <w:bottom w:val="single" w:sz="4" w:space="0" w:color="auto"/>
              <w:right w:val="single" w:sz="4" w:space="0" w:color="auto"/>
            </w:tcBorders>
            <w:hideMark/>
          </w:tcPr>
          <w:p w:rsidR="00332B54" w:rsidRDefault="00332B54" w:rsidP="00C064A5">
            <w:pPr>
              <w:spacing w:after="0" w:line="240" w:lineRule="auto"/>
              <w:rPr>
                <w:rFonts w:ascii="Times New Roman" w:hAnsi="Times New Roman"/>
                <w:sz w:val="24"/>
                <w:szCs w:val="24"/>
              </w:rPr>
            </w:pPr>
          </w:p>
        </w:tc>
        <w:tc>
          <w:tcPr>
            <w:tcW w:w="3780" w:type="dxa"/>
            <w:tcBorders>
              <w:top w:val="single" w:sz="4" w:space="0" w:color="auto"/>
              <w:left w:val="single" w:sz="4" w:space="0" w:color="auto"/>
              <w:bottom w:val="single" w:sz="4" w:space="0" w:color="auto"/>
              <w:right w:val="single" w:sz="4" w:space="0" w:color="auto"/>
            </w:tcBorders>
            <w:hideMark/>
          </w:tcPr>
          <w:p w:rsidR="00332B54" w:rsidRDefault="00332B54" w:rsidP="00332B54">
            <w:pPr>
              <w:spacing w:after="0" w:line="240" w:lineRule="auto"/>
              <w:jc w:val="center"/>
              <w:rPr>
                <w:rFonts w:ascii="Times New Roman" w:hAnsi="Times New Roman"/>
                <w:sz w:val="24"/>
                <w:szCs w:val="24"/>
              </w:rPr>
            </w:pPr>
            <w:r>
              <w:rPr>
                <w:rFonts w:ascii="Times New Roman" w:hAnsi="Times New Roman"/>
                <w:sz w:val="24"/>
                <w:szCs w:val="24"/>
              </w:rPr>
              <w:t>Защитники Отечества</w:t>
            </w:r>
          </w:p>
        </w:tc>
        <w:tc>
          <w:tcPr>
            <w:tcW w:w="3960" w:type="dxa"/>
            <w:tcBorders>
              <w:top w:val="single" w:sz="4" w:space="0" w:color="auto"/>
              <w:left w:val="single" w:sz="4" w:space="0" w:color="auto"/>
              <w:bottom w:val="single" w:sz="4" w:space="0" w:color="auto"/>
              <w:right w:val="single" w:sz="4" w:space="0" w:color="auto"/>
            </w:tcBorders>
            <w:hideMark/>
          </w:tcPr>
          <w:p w:rsidR="00332B54" w:rsidRDefault="00CC337E" w:rsidP="00C064A5">
            <w:pPr>
              <w:spacing w:after="0" w:line="240" w:lineRule="auto"/>
              <w:rPr>
                <w:rFonts w:ascii="Times New Roman" w:hAnsi="Times New Roman"/>
                <w:sz w:val="24"/>
                <w:szCs w:val="24"/>
              </w:rPr>
            </w:pPr>
            <w:r>
              <w:rPr>
                <w:rFonts w:ascii="Times New Roman" w:hAnsi="Times New Roman"/>
                <w:sz w:val="24"/>
                <w:szCs w:val="24"/>
              </w:rPr>
              <w:t>Участие в праздничном концерте</w:t>
            </w:r>
          </w:p>
        </w:tc>
      </w:tr>
      <w:tr w:rsidR="00C064A5" w:rsidTr="00CC337E">
        <w:tc>
          <w:tcPr>
            <w:tcW w:w="1548" w:type="dxa"/>
            <w:vMerge/>
            <w:tcBorders>
              <w:top w:val="single" w:sz="4" w:space="0" w:color="auto"/>
              <w:left w:val="single" w:sz="4" w:space="0" w:color="auto"/>
              <w:bottom w:val="single" w:sz="4" w:space="0" w:color="auto"/>
              <w:right w:val="single" w:sz="4" w:space="0" w:color="auto"/>
            </w:tcBorders>
            <w:vAlign w:val="center"/>
            <w:hideMark/>
          </w:tcPr>
          <w:p w:rsidR="00C064A5" w:rsidRDefault="00C064A5" w:rsidP="00C064A5">
            <w:pPr>
              <w:spacing w:after="0" w:line="240" w:lineRule="auto"/>
              <w:rPr>
                <w:rFonts w:ascii="Times New Roman" w:hAnsi="Times New Roman"/>
                <w:sz w:val="24"/>
                <w:szCs w:val="24"/>
              </w:rPr>
            </w:pPr>
          </w:p>
        </w:tc>
        <w:tc>
          <w:tcPr>
            <w:tcW w:w="3780" w:type="dxa"/>
            <w:tcBorders>
              <w:top w:val="single" w:sz="4" w:space="0" w:color="auto"/>
              <w:left w:val="single" w:sz="4" w:space="0" w:color="auto"/>
              <w:bottom w:val="single" w:sz="4" w:space="0" w:color="auto"/>
              <w:right w:val="single" w:sz="4" w:space="0" w:color="auto"/>
            </w:tcBorders>
            <w:hideMark/>
          </w:tcPr>
          <w:p w:rsidR="00C064A5" w:rsidRDefault="00C064A5" w:rsidP="00332B54">
            <w:pPr>
              <w:spacing w:after="0" w:line="240" w:lineRule="auto"/>
              <w:jc w:val="center"/>
              <w:rPr>
                <w:rFonts w:ascii="Times New Roman" w:hAnsi="Times New Roman"/>
                <w:sz w:val="24"/>
                <w:szCs w:val="24"/>
              </w:rPr>
            </w:pPr>
            <w:r>
              <w:rPr>
                <w:rFonts w:ascii="Times New Roman" w:hAnsi="Times New Roman"/>
                <w:sz w:val="24"/>
                <w:szCs w:val="24"/>
              </w:rPr>
              <w:t>Расту здоровым</w:t>
            </w:r>
          </w:p>
        </w:tc>
        <w:tc>
          <w:tcPr>
            <w:tcW w:w="3960" w:type="dxa"/>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Спортивное развлечение</w:t>
            </w:r>
          </w:p>
        </w:tc>
      </w:tr>
      <w:tr w:rsidR="00C064A5" w:rsidTr="00C064A5">
        <w:tc>
          <w:tcPr>
            <w:tcW w:w="1548" w:type="dxa"/>
            <w:vMerge/>
            <w:tcBorders>
              <w:top w:val="single" w:sz="4" w:space="0" w:color="auto"/>
              <w:left w:val="single" w:sz="4" w:space="0" w:color="auto"/>
              <w:bottom w:val="single" w:sz="4" w:space="0" w:color="auto"/>
              <w:right w:val="single" w:sz="4" w:space="0" w:color="auto"/>
            </w:tcBorders>
            <w:vAlign w:val="center"/>
            <w:hideMark/>
          </w:tcPr>
          <w:p w:rsidR="00C064A5" w:rsidRDefault="00C064A5" w:rsidP="00C064A5">
            <w:pPr>
              <w:spacing w:after="0" w:line="240" w:lineRule="auto"/>
              <w:rPr>
                <w:rFonts w:ascii="Times New Roman" w:hAnsi="Times New Roman"/>
                <w:sz w:val="24"/>
                <w:szCs w:val="24"/>
              </w:rPr>
            </w:pPr>
          </w:p>
        </w:tc>
        <w:tc>
          <w:tcPr>
            <w:tcW w:w="3780" w:type="dxa"/>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Масленица Проводы зимы</w:t>
            </w:r>
          </w:p>
        </w:tc>
        <w:tc>
          <w:tcPr>
            <w:tcW w:w="3960" w:type="dxa"/>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 xml:space="preserve">Тематический досуг </w:t>
            </w:r>
          </w:p>
        </w:tc>
      </w:tr>
      <w:tr w:rsidR="00C064A5" w:rsidTr="00C064A5">
        <w:tc>
          <w:tcPr>
            <w:tcW w:w="1548" w:type="dxa"/>
            <w:vMerge w:val="restart"/>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Март</w:t>
            </w:r>
          </w:p>
        </w:tc>
        <w:tc>
          <w:tcPr>
            <w:tcW w:w="3780" w:type="dxa"/>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Моя любимая мамочка</w:t>
            </w:r>
          </w:p>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Бегут, звенят ручьи</w:t>
            </w:r>
          </w:p>
          <w:p w:rsidR="00236EB1" w:rsidRDefault="00236EB1" w:rsidP="00C064A5">
            <w:pPr>
              <w:spacing w:after="0" w:line="240" w:lineRule="auto"/>
              <w:rPr>
                <w:rFonts w:ascii="Times New Roman" w:hAnsi="Times New Roman"/>
                <w:sz w:val="24"/>
                <w:szCs w:val="24"/>
              </w:rPr>
            </w:pPr>
            <w:r>
              <w:rPr>
                <w:rFonts w:ascii="Times New Roman" w:hAnsi="Times New Roman"/>
                <w:sz w:val="24"/>
                <w:szCs w:val="24"/>
              </w:rPr>
              <w:t>Переезжаем на новую квартиру (мебель)</w:t>
            </w:r>
          </w:p>
        </w:tc>
        <w:tc>
          <w:tcPr>
            <w:tcW w:w="3960" w:type="dxa"/>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Тематические недели</w:t>
            </w:r>
          </w:p>
        </w:tc>
      </w:tr>
      <w:tr w:rsidR="00C064A5" w:rsidTr="00C064A5">
        <w:tc>
          <w:tcPr>
            <w:tcW w:w="1548" w:type="dxa"/>
            <w:vMerge/>
            <w:tcBorders>
              <w:top w:val="single" w:sz="4" w:space="0" w:color="auto"/>
              <w:left w:val="single" w:sz="4" w:space="0" w:color="auto"/>
              <w:bottom w:val="single" w:sz="4" w:space="0" w:color="auto"/>
              <w:right w:val="single" w:sz="4" w:space="0" w:color="auto"/>
            </w:tcBorders>
            <w:vAlign w:val="center"/>
            <w:hideMark/>
          </w:tcPr>
          <w:p w:rsidR="00C064A5" w:rsidRDefault="00C064A5" w:rsidP="00C064A5">
            <w:pPr>
              <w:spacing w:after="0" w:line="240" w:lineRule="auto"/>
              <w:rPr>
                <w:rFonts w:ascii="Times New Roman" w:hAnsi="Times New Roman"/>
                <w:sz w:val="24"/>
                <w:szCs w:val="24"/>
              </w:rPr>
            </w:pPr>
          </w:p>
        </w:tc>
        <w:tc>
          <w:tcPr>
            <w:tcW w:w="3780" w:type="dxa"/>
            <w:tcBorders>
              <w:top w:val="single" w:sz="4" w:space="0" w:color="auto"/>
              <w:left w:val="single" w:sz="4" w:space="0" w:color="auto"/>
              <w:bottom w:val="single" w:sz="4" w:space="0" w:color="auto"/>
              <w:right w:val="single" w:sz="4" w:space="0" w:color="auto"/>
            </w:tcBorders>
            <w:hideMark/>
          </w:tcPr>
          <w:p w:rsidR="0084513F" w:rsidRPr="0084513F" w:rsidRDefault="0084513F" w:rsidP="0084513F">
            <w:pPr>
              <w:spacing w:after="0" w:line="240" w:lineRule="auto"/>
              <w:rPr>
                <w:rFonts w:ascii="Times New Roman" w:hAnsi="Times New Roman"/>
                <w:sz w:val="24"/>
                <w:szCs w:val="24"/>
              </w:rPr>
            </w:pPr>
            <w:r w:rsidRPr="0084513F">
              <w:rPr>
                <w:rFonts w:ascii="Times New Roman" w:hAnsi="Times New Roman"/>
                <w:sz w:val="24"/>
                <w:szCs w:val="24"/>
              </w:rPr>
              <w:t>Народные игрушки</w:t>
            </w:r>
          </w:p>
          <w:p w:rsidR="00C064A5" w:rsidRPr="0084513F" w:rsidRDefault="00C064A5" w:rsidP="00C064A5">
            <w:pPr>
              <w:spacing w:after="0" w:line="240" w:lineRule="auto"/>
              <w:rPr>
                <w:rFonts w:ascii="Times New Roman" w:hAnsi="Times New Roman"/>
                <w:sz w:val="24"/>
                <w:szCs w:val="24"/>
              </w:rPr>
            </w:pPr>
          </w:p>
        </w:tc>
        <w:tc>
          <w:tcPr>
            <w:tcW w:w="3960" w:type="dxa"/>
            <w:tcBorders>
              <w:top w:val="single" w:sz="4" w:space="0" w:color="auto"/>
              <w:left w:val="single" w:sz="4" w:space="0" w:color="auto"/>
              <w:bottom w:val="single" w:sz="4" w:space="0" w:color="auto"/>
              <w:right w:val="single" w:sz="4" w:space="0" w:color="auto"/>
            </w:tcBorders>
            <w:hideMark/>
          </w:tcPr>
          <w:p w:rsidR="00C064A5" w:rsidRPr="0084513F" w:rsidRDefault="00C064A5" w:rsidP="00C064A5">
            <w:pPr>
              <w:spacing w:after="0" w:line="240" w:lineRule="auto"/>
              <w:rPr>
                <w:rFonts w:ascii="Times New Roman" w:hAnsi="Times New Roman"/>
                <w:sz w:val="24"/>
                <w:szCs w:val="24"/>
              </w:rPr>
            </w:pPr>
            <w:r w:rsidRPr="0084513F">
              <w:rPr>
                <w:rFonts w:ascii="Times New Roman" w:hAnsi="Times New Roman"/>
                <w:sz w:val="24"/>
                <w:szCs w:val="24"/>
              </w:rPr>
              <w:t>Тематический досуг</w:t>
            </w:r>
          </w:p>
        </w:tc>
      </w:tr>
      <w:tr w:rsidR="00C064A5" w:rsidTr="00C064A5">
        <w:tc>
          <w:tcPr>
            <w:tcW w:w="1548" w:type="dxa"/>
            <w:vMerge/>
            <w:tcBorders>
              <w:top w:val="single" w:sz="4" w:space="0" w:color="auto"/>
              <w:left w:val="single" w:sz="4" w:space="0" w:color="auto"/>
              <w:bottom w:val="single" w:sz="4" w:space="0" w:color="auto"/>
              <w:right w:val="single" w:sz="4" w:space="0" w:color="auto"/>
            </w:tcBorders>
            <w:vAlign w:val="center"/>
            <w:hideMark/>
          </w:tcPr>
          <w:p w:rsidR="00C064A5" w:rsidRDefault="00C064A5" w:rsidP="00C064A5">
            <w:pPr>
              <w:spacing w:after="0" w:line="240" w:lineRule="auto"/>
              <w:rPr>
                <w:rFonts w:ascii="Times New Roman" w:hAnsi="Times New Roman"/>
                <w:sz w:val="24"/>
                <w:szCs w:val="24"/>
              </w:rPr>
            </w:pPr>
          </w:p>
        </w:tc>
        <w:tc>
          <w:tcPr>
            <w:tcW w:w="3780" w:type="dxa"/>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 xml:space="preserve">Мамочка любимая – звёздочка </w:t>
            </w:r>
            <w:r>
              <w:rPr>
                <w:rFonts w:ascii="Times New Roman" w:hAnsi="Times New Roman"/>
                <w:sz w:val="24"/>
                <w:szCs w:val="24"/>
              </w:rPr>
              <w:lastRenderedPageBreak/>
              <w:t>моя</w:t>
            </w:r>
          </w:p>
        </w:tc>
        <w:tc>
          <w:tcPr>
            <w:tcW w:w="3960" w:type="dxa"/>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lastRenderedPageBreak/>
              <w:t>Праздничный концерт</w:t>
            </w:r>
          </w:p>
        </w:tc>
      </w:tr>
      <w:tr w:rsidR="00C064A5" w:rsidTr="00C064A5">
        <w:tc>
          <w:tcPr>
            <w:tcW w:w="1548" w:type="dxa"/>
            <w:vMerge w:val="restart"/>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lastRenderedPageBreak/>
              <w:t>Апрель</w:t>
            </w:r>
          </w:p>
        </w:tc>
        <w:tc>
          <w:tcPr>
            <w:tcW w:w="3780" w:type="dxa"/>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Мы – хозяюшки (посуда)</w:t>
            </w:r>
          </w:p>
          <w:p w:rsidR="007D1FAD" w:rsidRDefault="007D1FAD" w:rsidP="00C064A5">
            <w:pPr>
              <w:spacing w:after="0" w:line="240" w:lineRule="auto"/>
              <w:rPr>
                <w:rFonts w:ascii="Times New Roman" w:hAnsi="Times New Roman"/>
                <w:sz w:val="24"/>
                <w:szCs w:val="24"/>
              </w:rPr>
            </w:pPr>
            <w:r>
              <w:rPr>
                <w:rFonts w:ascii="Times New Roman" w:hAnsi="Times New Roman"/>
                <w:sz w:val="24"/>
                <w:szCs w:val="24"/>
              </w:rPr>
              <w:t>Летит ракета в космос</w:t>
            </w:r>
          </w:p>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Весенние гости (перелетные птицы)</w:t>
            </w:r>
          </w:p>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Летим, плывём и едем (транспорт)</w:t>
            </w:r>
          </w:p>
        </w:tc>
        <w:tc>
          <w:tcPr>
            <w:tcW w:w="3960" w:type="dxa"/>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Тематические недели</w:t>
            </w:r>
          </w:p>
        </w:tc>
      </w:tr>
      <w:tr w:rsidR="00D77CDF" w:rsidTr="00C064A5">
        <w:tc>
          <w:tcPr>
            <w:tcW w:w="1548" w:type="dxa"/>
            <w:vMerge/>
            <w:tcBorders>
              <w:top w:val="single" w:sz="4" w:space="0" w:color="auto"/>
              <w:left w:val="single" w:sz="4" w:space="0" w:color="auto"/>
              <w:bottom w:val="single" w:sz="4" w:space="0" w:color="auto"/>
              <w:right w:val="single" w:sz="4" w:space="0" w:color="auto"/>
            </w:tcBorders>
            <w:vAlign w:val="center"/>
            <w:hideMark/>
          </w:tcPr>
          <w:p w:rsidR="00D77CDF" w:rsidRDefault="00D77CDF" w:rsidP="00C064A5">
            <w:pPr>
              <w:spacing w:after="0" w:line="240" w:lineRule="auto"/>
              <w:rPr>
                <w:rFonts w:ascii="Times New Roman" w:hAnsi="Times New Roman"/>
                <w:sz w:val="24"/>
                <w:szCs w:val="24"/>
              </w:rPr>
            </w:pPr>
          </w:p>
        </w:tc>
        <w:tc>
          <w:tcPr>
            <w:tcW w:w="3780" w:type="dxa"/>
            <w:tcBorders>
              <w:top w:val="single" w:sz="4" w:space="0" w:color="auto"/>
              <w:left w:val="single" w:sz="4" w:space="0" w:color="auto"/>
              <w:bottom w:val="single" w:sz="4" w:space="0" w:color="auto"/>
              <w:right w:val="single" w:sz="4" w:space="0" w:color="auto"/>
            </w:tcBorders>
            <w:hideMark/>
          </w:tcPr>
          <w:p w:rsidR="00D77CDF" w:rsidRDefault="00D77CDF" w:rsidP="00C6474F">
            <w:pPr>
              <w:spacing w:after="0" w:line="240" w:lineRule="auto"/>
              <w:rPr>
                <w:rFonts w:ascii="Times New Roman" w:hAnsi="Times New Roman"/>
                <w:sz w:val="24"/>
                <w:szCs w:val="24"/>
              </w:rPr>
            </w:pPr>
            <w:proofErr w:type="spellStart"/>
            <w:r>
              <w:rPr>
                <w:rFonts w:ascii="Times New Roman" w:hAnsi="Times New Roman"/>
                <w:sz w:val="24"/>
                <w:szCs w:val="24"/>
              </w:rPr>
              <w:t>Заюшкина</w:t>
            </w:r>
            <w:proofErr w:type="spellEnd"/>
            <w:r>
              <w:rPr>
                <w:rFonts w:ascii="Times New Roman" w:hAnsi="Times New Roman"/>
                <w:sz w:val="24"/>
                <w:szCs w:val="24"/>
              </w:rPr>
              <w:t xml:space="preserve"> избушка</w:t>
            </w:r>
          </w:p>
        </w:tc>
        <w:tc>
          <w:tcPr>
            <w:tcW w:w="3960" w:type="dxa"/>
            <w:tcBorders>
              <w:top w:val="single" w:sz="4" w:space="0" w:color="auto"/>
              <w:left w:val="single" w:sz="4" w:space="0" w:color="auto"/>
              <w:bottom w:val="single" w:sz="4" w:space="0" w:color="auto"/>
              <w:right w:val="single" w:sz="4" w:space="0" w:color="auto"/>
            </w:tcBorders>
            <w:hideMark/>
          </w:tcPr>
          <w:p w:rsidR="00D77CDF" w:rsidRDefault="00D77CDF" w:rsidP="00C6474F">
            <w:pPr>
              <w:spacing w:after="0" w:line="240" w:lineRule="auto"/>
              <w:rPr>
                <w:rFonts w:ascii="Times New Roman" w:hAnsi="Times New Roman"/>
                <w:sz w:val="24"/>
                <w:szCs w:val="24"/>
              </w:rPr>
            </w:pPr>
            <w:r>
              <w:rPr>
                <w:rFonts w:ascii="Times New Roman" w:hAnsi="Times New Roman"/>
                <w:sz w:val="24"/>
                <w:szCs w:val="24"/>
              </w:rPr>
              <w:t>Театрализованное представление</w:t>
            </w:r>
          </w:p>
        </w:tc>
      </w:tr>
      <w:tr w:rsidR="00C064A5" w:rsidTr="00C064A5">
        <w:tc>
          <w:tcPr>
            <w:tcW w:w="1548" w:type="dxa"/>
            <w:vMerge/>
            <w:tcBorders>
              <w:top w:val="single" w:sz="4" w:space="0" w:color="auto"/>
              <w:left w:val="single" w:sz="4" w:space="0" w:color="auto"/>
              <w:bottom w:val="single" w:sz="4" w:space="0" w:color="auto"/>
              <w:right w:val="single" w:sz="4" w:space="0" w:color="auto"/>
            </w:tcBorders>
            <w:vAlign w:val="center"/>
            <w:hideMark/>
          </w:tcPr>
          <w:p w:rsidR="00C064A5" w:rsidRDefault="00C064A5" w:rsidP="00C064A5">
            <w:pPr>
              <w:spacing w:after="0" w:line="240" w:lineRule="auto"/>
              <w:rPr>
                <w:rFonts w:ascii="Times New Roman" w:hAnsi="Times New Roman"/>
                <w:sz w:val="24"/>
                <w:szCs w:val="24"/>
              </w:rPr>
            </w:pPr>
          </w:p>
        </w:tc>
        <w:tc>
          <w:tcPr>
            <w:tcW w:w="3780" w:type="dxa"/>
            <w:tcBorders>
              <w:top w:val="single" w:sz="4" w:space="0" w:color="auto"/>
              <w:left w:val="single" w:sz="4" w:space="0" w:color="auto"/>
              <w:bottom w:val="single" w:sz="4" w:space="0" w:color="auto"/>
              <w:right w:val="single" w:sz="4" w:space="0" w:color="auto"/>
            </w:tcBorders>
            <w:hideMark/>
          </w:tcPr>
          <w:p w:rsidR="00C064A5" w:rsidRDefault="005A2BDB" w:rsidP="00C064A5">
            <w:pPr>
              <w:spacing w:after="0" w:line="240" w:lineRule="auto"/>
              <w:rPr>
                <w:rFonts w:ascii="Times New Roman" w:hAnsi="Times New Roman"/>
                <w:sz w:val="24"/>
                <w:szCs w:val="24"/>
              </w:rPr>
            </w:pPr>
            <w:r>
              <w:rPr>
                <w:rFonts w:ascii="Times New Roman" w:hAnsi="Times New Roman"/>
                <w:sz w:val="24"/>
                <w:szCs w:val="24"/>
              </w:rPr>
              <w:t>Полет в космос</w:t>
            </w:r>
          </w:p>
        </w:tc>
        <w:tc>
          <w:tcPr>
            <w:tcW w:w="3960" w:type="dxa"/>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Тематический досуг</w:t>
            </w:r>
          </w:p>
        </w:tc>
      </w:tr>
      <w:tr w:rsidR="00C064A5" w:rsidTr="00C064A5">
        <w:tc>
          <w:tcPr>
            <w:tcW w:w="1548" w:type="dxa"/>
            <w:vMerge w:val="restart"/>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Май</w:t>
            </w:r>
          </w:p>
        </w:tc>
        <w:tc>
          <w:tcPr>
            <w:tcW w:w="3780" w:type="dxa"/>
            <w:tcBorders>
              <w:top w:val="single" w:sz="4" w:space="0" w:color="auto"/>
              <w:left w:val="single" w:sz="4" w:space="0" w:color="auto"/>
              <w:bottom w:val="single" w:sz="4" w:space="0" w:color="auto"/>
              <w:right w:val="single" w:sz="4" w:space="0" w:color="auto"/>
            </w:tcBorders>
            <w:hideMark/>
          </w:tcPr>
          <w:p w:rsidR="006E59ED" w:rsidRDefault="006E59ED" w:rsidP="00C064A5">
            <w:pPr>
              <w:spacing w:after="0" w:line="240" w:lineRule="auto"/>
              <w:rPr>
                <w:rFonts w:ascii="Times New Roman" w:hAnsi="Times New Roman"/>
                <w:sz w:val="24"/>
                <w:szCs w:val="24"/>
              </w:rPr>
            </w:pPr>
            <w:r>
              <w:rPr>
                <w:rFonts w:ascii="Times New Roman" w:hAnsi="Times New Roman"/>
                <w:sz w:val="24"/>
                <w:szCs w:val="24"/>
              </w:rPr>
              <w:t xml:space="preserve">Это </w:t>
            </w:r>
            <w:r w:rsidR="004C77B2">
              <w:rPr>
                <w:rFonts w:ascii="Times New Roman" w:hAnsi="Times New Roman"/>
                <w:sz w:val="24"/>
                <w:szCs w:val="24"/>
              </w:rPr>
              <w:t>Д</w:t>
            </w:r>
            <w:r>
              <w:rPr>
                <w:rFonts w:ascii="Times New Roman" w:hAnsi="Times New Roman"/>
                <w:sz w:val="24"/>
                <w:szCs w:val="24"/>
              </w:rPr>
              <w:t>ень Победы</w:t>
            </w:r>
          </w:p>
          <w:p w:rsidR="004C77B2" w:rsidRDefault="004C77B2" w:rsidP="00C064A5">
            <w:pPr>
              <w:spacing w:after="0" w:line="240" w:lineRule="auto"/>
              <w:rPr>
                <w:rFonts w:ascii="Times New Roman" w:hAnsi="Times New Roman"/>
                <w:sz w:val="24"/>
                <w:szCs w:val="24"/>
              </w:rPr>
            </w:pPr>
            <w:proofErr w:type="spellStart"/>
            <w:r>
              <w:rPr>
                <w:rFonts w:ascii="Times New Roman" w:hAnsi="Times New Roman"/>
                <w:sz w:val="24"/>
                <w:szCs w:val="24"/>
              </w:rPr>
              <w:t>Муравьишка</w:t>
            </w:r>
            <w:proofErr w:type="spellEnd"/>
            <w:r>
              <w:rPr>
                <w:rFonts w:ascii="Times New Roman" w:hAnsi="Times New Roman"/>
                <w:sz w:val="24"/>
                <w:szCs w:val="24"/>
              </w:rPr>
              <w:t xml:space="preserve"> и его друзья</w:t>
            </w:r>
          </w:p>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Цветочный хоровод (луговые цветы)</w:t>
            </w:r>
          </w:p>
          <w:p w:rsidR="00C064A5" w:rsidRDefault="00C064A5" w:rsidP="00C064A5">
            <w:pPr>
              <w:spacing w:after="0" w:line="240" w:lineRule="auto"/>
              <w:rPr>
                <w:rFonts w:ascii="Times New Roman" w:hAnsi="Times New Roman"/>
                <w:sz w:val="24"/>
                <w:szCs w:val="24"/>
              </w:rPr>
            </w:pPr>
          </w:p>
        </w:tc>
        <w:tc>
          <w:tcPr>
            <w:tcW w:w="3960" w:type="dxa"/>
            <w:tcBorders>
              <w:top w:val="single" w:sz="4" w:space="0" w:color="auto"/>
              <w:left w:val="single" w:sz="4" w:space="0" w:color="auto"/>
              <w:bottom w:val="single" w:sz="4" w:space="0" w:color="auto"/>
              <w:right w:val="single" w:sz="4" w:space="0" w:color="auto"/>
            </w:tcBorders>
            <w:hideMark/>
          </w:tcPr>
          <w:p w:rsidR="00C064A5" w:rsidRDefault="00C064A5" w:rsidP="00C064A5">
            <w:pPr>
              <w:spacing w:after="0" w:line="240" w:lineRule="auto"/>
              <w:rPr>
                <w:rFonts w:ascii="Times New Roman" w:hAnsi="Times New Roman"/>
                <w:sz w:val="24"/>
                <w:szCs w:val="24"/>
              </w:rPr>
            </w:pPr>
            <w:r>
              <w:rPr>
                <w:rFonts w:ascii="Times New Roman" w:hAnsi="Times New Roman"/>
                <w:sz w:val="24"/>
                <w:szCs w:val="24"/>
              </w:rPr>
              <w:t>Тематические недели</w:t>
            </w:r>
          </w:p>
        </w:tc>
      </w:tr>
      <w:tr w:rsidR="00B07AEE" w:rsidTr="00C064A5">
        <w:tc>
          <w:tcPr>
            <w:tcW w:w="1548" w:type="dxa"/>
            <w:vMerge/>
            <w:tcBorders>
              <w:top w:val="single" w:sz="4" w:space="0" w:color="auto"/>
              <w:left w:val="single" w:sz="4" w:space="0" w:color="auto"/>
              <w:bottom w:val="single" w:sz="4" w:space="0" w:color="auto"/>
              <w:right w:val="single" w:sz="4" w:space="0" w:color="auto"/>
            </w:tcBorders>
            <w:vAlign w:val="center"/>
            <w:hideMark/>
          </w:tcPr>
          <w:p w:rsidR="00B07AEE" w:rsidRDefault="00B07AEE" w:rsidP="00C064A5">
            <w:pPr>
              <w:spacing w:after="0" w:line="240" w:lineRule="auto"/>
              <w:rPr>
                <w:rFonts w:ascii="Times New Roman" w:hAnsi="Times New Roman"/>
                <w:sz w:val="24"/>
                <w:szCs w:val="24"/>
              </w:rPr>
            </w:pPr>
          </w:p>
        </w:tc>
        <w:tc>
          <w:tcPr>
            <w:tcW w:w="3780" w:type="dxa"/>
            <w:tcBorders>
              <w:top w:val="single" w:sz="4" w:space="0" w:color="auto"/>
              <w:left w:val="single" w:sz="4" w:space="0" w:color="auto"/>
              <w:bottom w:val="single" w:sz="4" w:space="0" w:color="auto"/>
              <w:right w:val="single" w:sz="4" w:space="0" w:color="auto"/>
            </w:tcBorders>
            <w:hideMark/>
          </w:tcPr>
          <w:p w:rsidR="00B07AEE" w:rsidRDefault="00B07AEE" w:rsidP="00C6474F">
            <w:pPr>
              <w:spacing w:after="0" w:line="240" w:lineRule="auto"/>
              <w:rPr>
                <w:rFonts w:ascii="Times New Roman" w:hAnsi="Times New Roman"/>
                <w:sz w:val="24"/>
                <w:szCs w:val="24"/>
              </w:rPr>
            </w:pPr>
            <w:r>
              <w:rPr>
                <w:rFonts w:ascii="Times New Roman" w:hAnsi="Times New Roman"/>
                <w:sz w:val="24"/>
                <w:szCs w:val="24"/>
              </w:rPr>
              <w:t>Заплетайся, венок</w:t>
            </w:r>
          </w:p>
        </w:tc>
        <w:tc>
          <w:tcPr>
            <w:tcW w:w="3960" w:type="dxa"/>
            <w:tcBorders>
              <w:top w:val="single" w:sz="4" w:space="0" w:color="auto"/>
              <w:left w:val="single" w:sz="4" w:space="0" w:color="auto"/>
              <w:bottom w:val="single" w:sz="4" w:space="0" w:color="auto"/>
              <w:right w:val="single" w:sz="4" w:space="0" w:color="auto"/>
            </w:tcBorders>
            <w:hideMark/>
          </w:tcPr>
          <w:p w:rsidR="00B07AEE" w:rsidRDefault="00B07AEE" w:rsidP="00C6474F">
            <w:pPr>
              <w:spacing w:after="0" w:line="240" w:lineRule="auto"/>
              <w:rPr>
                <w:rFonts w:ascii="Times New Roman" w:hAnsi="Times New Roman"/>
                <w:sz w:val="24"/>
                <w:szCs w:val="24"/>
              </w:rPr>
            </w:pPr>
            <w:r>
              <w:rPr>
                <w:rFonts w:ascii="Times New Roman" w:hAnsi="Times New Roman"/>
                <w:sz w:val="24"/>
                <w:szCs w:val="24"/>
              </w:rPr>
              <w:t>Вечер хороводных игр</w:t>
            </w:r>
          </w:p>
          <w:p w:rsidR="00B07AEE" w:rsidRDefault="00B07AEE" w:rsidP="00C6474F">
            <w:pPr>
              <w:spacing w:after="0" w:line="240" w:lineRule="auto"/>
              <w:rPr>
                <w:rFonts w:ascii="Times New Roman" w:hAnsi="Times New Roman"/>
                <w:sz w:val="24"/>
                <w:szCs w:val="24"/>
              </w:rPr>
            </w:pPr>
          </w:p>
        </w:tc>
      </w:tr>
      <w:tr w:rsidR="005A2BDB" w:rsidTr="00C064A5">
        <w:tc>
          <w:tcPr>
            <w:tcW w:w="1548" w:type="dxa"/>
            <w:vMerge/>
            <w:tcBorders>
              <w:top w:val="single" w:sz="4" w:space="0" w:color="auto"/>
              <w:left w:val="single" w:sz="4" w:space="0" w:color="auto"/>
              <w:bottom w:val="single" w:sz="4" w:space="0" w:color="auto"/>
              <w:right w:val="single" w:sz="4" w:space="0" w:color="auto"/>
            </w:tcBorders>
            <w:vAlign w:val="center"/>
            <w:hideMark/>
          </w:tcPr>
          <w:p w:rsidR="005A2BDB" w:rsidRDefault="005A2BDB" w:rsidP="00C064A5">
            <w:pPr>
              <w:spacing w:after="0" w:line="240" w:lineRule="auto"/>
              <w:rPr>
                <w:rFonts w:ascii="Times New Roman" w:hAnsi="Times New Roman"/>
                <w:sz w:val="24"/>
                <w:szCs w:val="24"/>
              </w:rPr>
            </w:pPr>
          </w:p>
        </w:tc>
        <w:tc>
          <w:tcPr>
            <w:tcW w:w="3780" w:type="dxa"/>
            <w:tcBorders>
              <w:top w:val="single" w:sz="4" w:space="0" w:color="auto"/>
              <w:left w:val="single" w:sz="4" w:space="0" w:color="auto"/>
              <w:bottom w:val="single" w:sz="4" w:space="0" w:color="auto"/>
              <w:right w:val="single" w:sz="4" w:space="0" w:color="auto"/>
            </w:tcBorders>
            <w:hideMark/>
          </w:tcPr>
          <w:p w:rsidR="005A2BDB" w:rsidRDefault="00B07AEE" w:rsidP="00C064A5">
            <w:pPr>
              <w:spacing w:after="0" w:line="240" w:lineRule="auto"/>
              <w:rPr>
                <w:rFonts w:ascii="Times New Roman" w:hAnsi="Times New Roman"/>
                <w:sz w:val="24"/>
                <w:szCs w:val="24"/>
              </w:rPr>
            </w:pPr>
            <w:r>
              <w:rPr>
                <w:rFonts w:ascii="Times New Roman" w:hAnsi="Times New Roman"/>
                <w:sz w:val="24"/>
                <w:szCs w:val="24"/>
              </w:rPr>
              <w:t>День рождения города</w:t>
            </w:r>
          </w:p>
        </w:tc>
        <w:tc>
          <w:tcPr>
            <w:tcW w:w="3960" w:type="dxa"/>
            <w:tcBorders>
              <w:top w:val="single" w:sz="4" w:space="0" w:color="auto"/>
              <w:left w:val="single" w:sz="4" w:space="0" w:color="auto"/>
              <w:bottom w:val="single" w:sz="4" w:space="0" w:color="auto"/>
              <w:right w:val="single" w:sz="4" w:space="0" w:color="auto"/>
            </w:tcBorders>
            <w:hideMark/>
          </w:tcPr>
          <w:p w:rsidR="005A2BDB" w:rsidRDefault="00B07AEE" w:rsidP="00C064A5">
            <w:pPr>
              <w:spacing w:after="0" w:line="240" w:lineRule="auto"/>
              <w:rPr>
                <w:rFonts w:ascii="Times New Roman" w:hAnsi="Times New Roman"/>
                <w:sz w:val="24"/>
                <w:szCs w:val="24"/>
              </w:rPr>
            </w:pPr>
            <w:r>
              <w:rPr>
                <w:rFonts w:ascii="Times New Roman" w:hAnsi="Times New Roman"/>
                <w:sz w:val="24"/>
                <w:szCs w:val="24"/>
              </w:rPr>
              <w:t>Участие в праздничном концерте</w:t>
            </w:r>
          </w:p>
        </w:tc>
      </w:tr>
      <w:tr w:rsidR="005A2BDB" w:rsidTr="00C064A5">
        <w:tc>
          <w:tcPr>
            <w:tcW w:w="1548" w:type="dxa"/>
            <w:vMerge w:val="restart"/>
            <w:tcBorders>
              <w:top w:val="single" w:sz="4" w:space="0" w:color="auto"/>
              <w:left w:val="single" w:sz="4" w:space="0" w:color="auto"/>
              <w:bottom w:val="single" w:sz="4" w:space="0" w:color="auto"/>
              <w:right w:val="single" w:sz="4" w:space="0" w:color="auto"/>
            </w:tcBorders>
            <w:vAlign w:val="center"/>
            <w:hideMark/>
          </w:tcPr>
          <w:p w:rsidR="005A2BDB" w:rsidRDefault="005A2BDB" w:rsidP="00C064A5">
            <w:pPr>
              <w:spacing w:after="0" w:line="240" w:lineRule="auto"/>
              <w:rPr>
                <w:rFonts w:ascii="Times New Roman" w:hAnsi="Times New Roman"/>
                <w:sz w:val="24"/>
                <w:szCs w:val="24"/>
              </w:rPr>
            </w:pPr>
            <w:r>
              <w:rPr>
                <w:rFonts w:ascii="Times New Roman" w:hAnsi="Times New Roman"/>
                <w:sz w:val="24"/>
                <w:szCs w:val="24"/>
              </w:rPr>
              <w:t>Июнь, июль, август</w:t>
            </w:r>
          </w:p>
        </w:tc>
        <w:tc>
          <w:tcPr>
            <w:tcW w:w="3780" w:type="dxa"/>
            <w:tcBorders>
              <w:top w:val="single" w:sz="4" w:space="0" w:color="auto"/>
              <w:left w:val="single" w:sz="4" w:space="0" w:color="auto"/>
              <w:bottom w:val="single" w:sz="4" w:space="0" w:color="auto"/>
              <w:right w:val="single" w:sz="4" w:space="0" w:color="auto"/>
            </w:tcBorders>
            <w:hideMark/>
          </w:tcPr>
          <w:p w:rsidR="005A2BDB" w:rsidRDefault="005A2BDB" w:rsidP="00C064A5">
            <w:pPr>
              <w:spacing w:after="0" w:line="240" w:lineRule="auto"/>
              <w:rPr>
                <w:rFonts w:ascii="Times New Roman" w:hAnsi="Times New Roman"/>
                <w:sz w:val="24"/>
                <w:szCs w:val="24"/>
              </w:rPr>
            </w:pPr>
            <w:r>
              <w:rPr>
                <w:rFonts w:ascii="Times New Roman" w:hAnsi="Times New Roman"/>
                <w:sz w:val="24"/>
                <w:szCs w:val="24"/>
              </w:rPr>
              <w:t>Путешествие в мир сказок (творчество А. С. Пушкина)</w:t>
            </w:r>
          </w:p>
          <w:p w:rsidR="005A2BDB" w:rsidRDefault="005A2BDB" w:rsidP="00C064A5">
            <w:pPr>
              <w:spacing w:after="0" w:line="240" w:lineRule="auto"/>
              <w:rPr>
                <w:rFonts w:ascii="Times New Roman" w:hAnsi="Times New Roman"/>
                <w:sz w:val="24"/>
                <w:szCs w:val="24"/>
              </w:rPr>
            </w:pPr>
            <w:r>
              <w:rPr>
                <w:rFonts w:ascii="Times New Roman" w:hAnsi="Times New Roman"/>
                <w:sz w:val="24"/>
                <w:szCs w:val="24"/>
              </w:rPr>
              <w:t>Мир, в котором мы живём</w:t>
            </w:r>
          </w:p>
          <w:p w:rsidR="005A2BDB" w:rsidRDefault="005A2BDB" w:rsidP="00C064A5">
            <w:pPr>
              <w:spacing w:after="0" w:line="240" w:lineRule="auto"/>
              <w:rPr>
                <w:rFonts w:ascii="Times New Roman" w:hAnsi="Times New Roman"/>
                <w:sz w:val="24"/>
                <w:szCs w:val="24"/>
              </w:rPr>
            </w:pPr>
            <w:r>
              <w:rPr>
                <w:rFonts w:ascii="Times New Roman" w:hAnsi="Times New Roman"/>
                <w:sz w:val="24"/>
                <w:szCs w:val="24"/>
              </w:rPr>
              <w:t>Наша дружная семья</w:t>
            </w:r>
          </w:p>
        </w:tc>
        <w:tc>
          <w:tcPr>
            <w:tcW w:w="3960" w:type="dxa"/>
            <w:tcBorders>
              <w:top w:val="single" w:sz="4" w:space="0" w:color="auto"/>
              <w:left w:val="single" w:sz="4" w:space="0" w:color="auto"/>
              <w:bottom w:val="single" w:sz="4" w:space="0" w:color="auto"/>
              <w:right w:val="single" w:sz="4" w:space="0" w:color="auto"/>
            </w:tcBorders>
            <w:hideMark/>
          </w:tcPr>
          <w:p w:rsidR="005A2BDB" w:rsidRDefault="005A2BDB" w:rsidP="00C064A5">
            <w:pPr>
              <w:spacing w:after="0" w:line="240" w:lineRule="auto"/>
              <w:rPr>
                <w:rFonts w:ascii="Times New Roman" w:hAnsi="Times New Roman"/>
                <w:sz w:val="24"/>
                <w:szCs w:val="24"/>
              </w:rPr>
            </w:pPr>
            <w:r>
              <w:rPr>
                <w:rFonts w:ascii="Times New Roman" w:hAnsi="Times New Roman"/>
                <w:sz w:val="24"/>
                <w:szCs w:val="24"/>
              </w:rPr>
              <w:t>Тематические досуги</w:t>
            </w:r>
          </w:p>
        </w:tc>
      </w:tr>
      <w:tr w:rsidR="005A2BDB" w:rsidTr="00C064A5">
        <w:tc>
          <w:tcPr>
            <w:tcW w:w="1548" w:type="dxa"/>
            <w:vMerge/>
            <w:tcBorders>
              <w:top w:val="single" w:sz="4" w:space="0" w:color="auto"/>
              <w:left w:val="single" w:sz="4" w:space="0" w:color="auto"/>
              <w:bottom w:val="single" w:sz="4" w:space="0" w:color="auto"/>
              <w:right w:val="single" w:sz="4" w:space="0" w:color="auto"/>
            </w:tcBorders>
            <w:vAlign w:val="center"/>
            <w:hideMark/>
          </w:tcPr>
          <w:p w:rsidR="005A2BDB" w:rsidRDefault="005A2BDB" w:rsidP="00C064A5">
            <w:pPr>
              <w:spacing w:after="0" w:line="240" w:lineRule="auto"/>
              <w:rPr>
                <w:rFonts w:ascii="Times New Roman" w:hAnsi="Times New Roman"/>
                <w:sz w:val="24"/>
                <w:szCs w:val="24"/>
              </w:rPr>
            </w:pPr>
          </w:p>
        </w:tc>
        <w:tc>
          <w:tcPr>
            <w:tcW w:w="3780" w:type="dxa"/>
            <w:tcBorders>
              <w:top w:val="single" w:sz="4" w:space="0" w:color="auto"/>
              <w:left w:val="single" w:sz="4" w:space="0" w:color="auto"/>
              <w:bottom w:val="single" w:sz="4" w:space="0" w:color="auto"/>
              <w:right w:val="single" w:sz="4" w:space="0" w:color="auto"/>
            </w:tcBorders>
            <w:hideMark/>
          </w:tcPr>
          <w:p w:rsidR="005A2BDB" w:rsidRDefault="005A2BDB" w:rsidP="00C064A5">
            <w:pPr>
              <w:spacing w:after="0" w:line="240" w:lineRule="auto"/>
              <w:rPr>
                <w:rFonts w:ascii="Times New Roman" w:hAnsi="Times New Roman"/>
                <w:sz w:val="24"/>
                <w:szCs w:val="24"/>
              </w:rPr>
            </w:pPr>
            <w:r>
              <w:rPr>
                <w:rFonts w:ascii="Times New Roman" w:hAnsi="Times New Roman"/>
                <w:sz w:val="24"/>
                <w:szCs w:val="24"/>
              </w:rPr>
              <w:t>Юные пожарные</w:t>
            </w:r>
          </w:p>
        </w:tc>
        <w:tc>
          <w:tcPr>
            <w:tcW w:w="3960" w:type="dxa"/>
            <w:tcBorders>
              <w:top w:val="single" w:sz="4" w:space="0" w:color="auto"/>
              <w:left w:val="single" w:sz="4" w:space="0" w:color="auto"/>
              <w:bottom w:val="single" w:sz="4" w:space="0" w:color="auto"/>
              <w:right w:val="single" w:sz="4" w:space="0" w:color="auto"/>
            </w:tcBorders>
            <w:hideMark/>
          </w:tcPr>
          <w:p w:rsidR="005A2BDB" w:rsidRDefault="005A2BDB" w:rsidP="00C064A5">
            <w:pPr>
              <w:spacing w:after="0" w:line="240" w:lineRule="auto"/>
              <w:rPr>
                <w:rFonts w:ascii="Times New Roman" w:hAnsi="Times New Roman"/>
                <w:sz w:val="24"/>
                <w:szCs w:val="24"/>
              </w:rPr>
            </w:pPr>
            <w:r>
              <w:rPr>
                <w:rFonts w:ascii="Times New Roman" w:hAnsi="Times New Roman"/>
                <w:sz w:val="24"/>
                <w:szCs w:val="24"/>
              </w:rPr>
              <w:t>Спортивный праздник</w:t>
            </w:r>
          </w:p>
        </w:tc>
      </w:tr>
      <w:tr w:rsidR="005A2BDB" w:rsidTr="00C064A5">
        <w:tc>
          <w:tcPr>
            <w:tcW w:w="1548" w:type="dxa"/>
            <w:vMerge/>
            <w:tcBorders>
              <w:top w:val="single" w:sz="4" w:space="0" w:color="auto"/>
              <w:left w:val="single" w:sz="4" w:space="0" w:color="auto"/>
              <w:bottom w:val="single" w:sz="4" w:space="0" w:color="auto"/>
              <w:right w:val="single" w:sz="4" w:space="0" w:color="auto"/>
            </w:tcBorders>
            <w:vAlign w:val="center"/>
            <w:hideMark/>
          </w:tcPr>
          <w:p w:rsidR="005A2BDB" w:rsidRDefault="005A2BDB" w:rsidP="00C064A5">
            <w:pPr>
              <w:spacing w:after="0" w:line="240" w:lineRule="auto"/>
              <w:rPr>
                <w:rFonts w:ascii="Times New Roman" w:hAnsi="Times New Roman"/>
                <w:sz w:val="24"/>
                <w:szCs w:val="24"/>
              </w:rPr>
            </w:pPr>
          </w:p>
        </w:tc>
        <w:tc>
          <w:tcPr>
            <w:tcW w:w="3780" w:type="dxa"/>
            <w:tcBorders>
              <w:top w:val="single" w:sz="4" w:space="0" w:color="auto"/>
              <w:left w:val="single" w:sz="4" w:space="0" w:color="auto"/>
              <w:bottom w:val="single" w:sz="4" w:space="0" w:color="auto"/>
              <w:right w:val="single" w:sz="4" w:space="0" w:color="auto"/>
            </w:tcBorders>
            <w:hideMark/>
          </w:tcPr>
          <w:p w:rsidR="005A2BDB" w:rsidRDefault="005A2BDB" w:rsidP="00C064A5">
            <w:pPr>
              <w:spacing w:after="0" w:line="240" w:lineRule="auto"/>
              <w:rPr>
                <w:rFonts w:ascii="Times New Roman" w:hAnsi="Times New Roman"/>
                <w:sz w:val="24"/>
                <w:szCs w:val="24"/>
              </w:rPr>
            </w:pPr>
            <w:r>
              <w:rPr>
                <w:rFonts w:ascii="Times New Roman" w:hAnsi="Times New Roman"/>
                <w:sz w:val="24"/>
                <w:szCs w:val="24"/>
              </w:rPr>
              <w:t>Здравствуй, лето!</w:t>
            </w:r>
          </w:p>
          <w:p w:rsidR="005A2BDB" w:rsidRDefault="005A2BDB" w:rsidP="00C064A5">
            <w:pPr>
              <w:spacing w:after="0" w:line="240" w:lineRule="auto"/>
              <w:rPr>
                <w:rFonts w:ascii="Times New Roman" w:hAnsi="Times New Roman"/>
                <w:sz w:val="24"/>
                <w:szCs w:val="24"/>
              </w:rPr>
            </w:pPr>
            <w:r>
              <w:rPr>
                <w:rFonts w:ascii="Times New Roman" w:hAnsi="Times New Roman"/>
                <w:sz w:val="24"/>
                <w:szCs w:val="24"/>
              </w:rPr>
              <w:t>Русская березка</w:t>
            </w:r>
          </w:p>
          <w:p w:rsidR="005A2BDB" w:rsidRDefault="005A2BDB" w:rsidP="00C064A5">
            <w:pPr>
              <w:spacing w:after="0" w:line="240" w:lineRule="auto"/>
              <w:rPr>
                <w:rFonts w:ascii="Times New Roman" w:hAnsi="Times New Roman"/>
                <w:sz w:val="24"/>
                <w:szCs w:val="24"/>
              </w:rPr>
            </w:pPr>
            <w:r>
              <w:rPr>
                <w:rFonts w:ascii="Times New Roman" w:hAnsi="Times New Roman"/>
                <w:sz w:val="24"/>
                <w:szCs w:val="24"/>
              </w:rPr>
              <w:t>До свидания, лето!</w:t>
            </w:r>
          </w:p>
        </w:tc>
        <w:tc>
          <w:tcPr>
            <w:tcW w:w="3960" w:type="dxa"/>
            <w:tcBorders>
              <w:top w:val="single" w:sz="4" w:space="0" w:color="auto"/>
              <w:left w:val="single" w:sz="4" w:space="0" w:color="auto"/>
              <w:bottom w:val="single" w:sz="4" w:space="0" w:color="auto"/>
              <w:right w:val="single" w:sz="4" w:space="0" w:color="auto"/>
            </w:tcBorders>
            <w:hideMark/>
          </w:tcPr>
          <w:p w:rsidR="005A2BDB" w:rsidRDefault="005A2BDB" w:rsidP="00C064A5">
            <w:pPr>
              <w:spacing w:after="0" w:line="240" w:lineRule="auto"/>
              <w:rPr>
                <w:rFonts w:ascii="Times New Roman" w:hAnsi="Times New Roman"/>
                <w:sz w:val="24"/>
                <w:szCs w:val="24"/>
              </w:rPr>
            </w:pPr>
            <w:r>
              <w:rPr>
                <w:rFonts w:ascii="Times New Roman" w:hAnsi="Times New Roman"/>
                <w:sz w:val="24"/>
                <w:szCs w:val="24"/>
              </w:rPr>
              <w:t>Праздники</w:t>
            </w:r>
          </w:p>
        </w:tc>
      </w:tr>
    </w:tbl>
    <w:p w:rsidR="00983B67" w:rsidRDefault="00983B67" w:rsidP="00C064A5">
      <w:pPr>
        <w:pStyle w:val="aa"/>
        <w:spacing w:after="0" w:line="240" w:lineRule="auto"/>
        <w:ind w:left="709" w:hanging="851"/>
        <w:jc w:val="both"/>
        <w:rPr>
          <w:rFonts w:ascii="Times New Roman" w:hAnsi="Times New Roman"/>
          <w:b/>
          <w:webHidden/>
          <w:sz w:val="24"/>
          <w:szCs w:val="24"/>
          <w:shd w:val="clear" w:color="auto" w:fill="FFFFFF"/>
        </w:rPr>
      </w:pPr>
    </w:p>
    <w:p w:rsidR="00983B67" w:rsidRDefault="00C064A5" w:rsidP="00983B67">
      <w:pPr>
        <w:pStyle w:val="aa"/>
        <w:spacing w:after="0" w:line="240" w:lineRule="auto"/>
        <w:ind w:left="709" w:hanging="851"/>
        <w:jc w:val="both"/>
        <w:rPr>
          <w:rFonts w:ascii="Times New Roman" w:hAnsi="Times New Roman"/>
          <w:b/>
          <w:webHidden/>
          <w:sz w:val="24"/>
          <w:szCs w:val="24"/>
          <w:shd w:val="clear" w:color="auto" w:fill="FFFFFF"/>
        </w:rPr>
      </w:pPr>
      <w:r>
        <w:rPr>
          <w:rFonts w:ascii="Times New Roman" w:hAnsi="Times New Roman"/>
          <w:b/>
          <w:webHidden/>
          <w:sz w:val="24"/>
          <w:szCs w:val="24"/>
          <w:shd w:val="clear" w:color="auto" w:fill="FFFFFF"/>
        </w:rPr>
        <w:t xml:space="preserve"> </w:t>
      </w:r>
      <w:r w:rsidR="00983B67">
        <w:rPr>
          <w:rFonts w:ascii="Times New Roman" w:hAnsi="Times New Roman"/>
          <w:b/>
          <w:webHidden/>
          <w:sz w:val="24"/>
          <w:szCs w:val="24"/>
          <w:shd w:val="clear" w:color="auto" w:fill="FFFFFF"/>
        </w:rPr>
        <w:t xml:space="preserve">2.4. Взаимодействие взрослых с детьми. </w:t>
      </w:r>
    </w:p>
    <w:p w:rsidR="00983B67" w:rsidRDefault="00983B67" w:rsidP="00983B67">
      <w:pPr>
        <w:pStyle w:val="aa"/>
        <w:spacing w:after="0" w:line="240" w:lineRule="auto"/>
        <w:ind w:left="709" w:hanging="851"/>
        <w:jc w:val="both"/>
        <w:rPr>
          <w:rFonts w:ascii="Times New Roman" w:hAnsi="Times New Roman"/>
          <w:b/>
          <w:sz w:val="24"/>
          <w:szCs w:val="24"/>
          <w:shd w:val="clear" w:color="auto" w:fill="FFFFFF"/>
        </w:rPr>
      </w:pPr>
      <w:r>
        <w:rPr>
          <w:rFonts w:ascii="Times New Roman" w:hAnsi="Times New Roman"/>
          <w:b/>
          <w:webHidden/>
          <w:sz w:val="24"/>
          <w:szCs w:val="24"/>
          <w:shd w:val="clear" w:color="auto" w:fill="FFFFFF"/>
        </w:rPr>
        <w:t xml:space="preserve">Способы и направления поддержки детской инициативы в группе № </w:t>
      </w:r>
      <w:r w:rsidR="0001175B">
        <w:rPr>
          <w:rFonts w:ascii="Times New Roman" w:hAnsi="Times New Roman"/>
          <w:b/>
          <w:webHidden/>
          <w:sz w:val="24"/>
          <w:szCs w:val="24"/>
          <w:shd w:val="clear" w:color="auto" w:fill="FFFFFF"/>
        </w:rPr>
        <w:t>7</w:t>
      </w:r>
    </w:p>
    <w:p w:rsidR="00983B67" w:rsidRDefault="00983B67" w:rsidP="00983B67">
      <w:pPr>
        <w:autoSpaceDE w:val="0"/>
        <w:autoSpaceDN w:val="0"/>
        <w:adjustRightInd w:val="0"/>
        <w:spacing w:after="0" w:line="240" w:lineRule="auto"/>
        <w:ind w:firstLine="709"/>
        <w:jc w:val="both"/>
        <w:rPr>
          <w:rFonts w:ascii="Times New Roman" w:eastAsia="NewtonC" w:hAnsi="Times New Roman"/>
          <w:sz w:val="24"/>
          <w:szCs w:val="24"/>
        </w:rPr>
      </w:pPr>
      <w:r>
        <w:rPr>
          <w:rFonts w:ascii="Times New Roman" w:eastAsia="NewtonC" w:hAnsi="Times New Roman"/>
          <w:sz w:val="24"/>
          <w:szCs w:val="24"/>
        </w:rPr>
        <w:t>В образовательном процессе ребёнок и взрослые (педагоги, родители, медицинский персонал)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w:t>
      </w:r>
    </w:p>
    <w:p w:rsidR="00983B67" w:rsidRDefault="00983B67" w:rsidP="00983B67">
      <w:pPr>
        <w:autoSpaceDE w:val="0"/>
        <w:autoSpaceDN w:val="0"/>
        <w:adjustRightInd w:val="0"/>
        <w:spacing w:after="0" w:line="240" w:lineRule="auto"/>
        <w:ind w:firstLine="709"/>
        <w:jc w:val="both"/>
        <w:rPr>
          <w:rFonts w:ascii="Times New Roman" w:eastAsia="NewtonC" w:hAnsi="Times New Roman"/>
          <w:sz w:val="24"/>
          <w:szCs w:val="24"/>
        </w:rPr>
      </w:pPr>
      <w:r>
        <w:rPr>
          <w:rFonts w:ascii="Times New Roman" w:eastAsia="NewtonC" w:hAnsi="Times New Roman"/>
          <w:sz w:val="24"/>
          <w:szCs w:val="24"/>
        </w:rPr>
        <w:t>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w:t>
      </w:r>
    </w:p>
    <w:p w:rsidR="00983B67" w:rsidRDefault="00983B67" w:rsidP="00983B67">
      <w:pPr>
        <w:autoSpaceDE w:val="0"/>
        <w:autoSpaceDN w:val="0"/>
        <w:adjustRightInd w:val="0"/>
        <w:spacing w:after="0" w:line="240" w:lineRule="auto"/>
        <w:ind w:firstLine="709"/>
        <w:jc w:val="both"/>
        <w:rPr>
          <w:rFonts w:ascii="Times New Roman" w:eastAsia="NewtonC" w:hAnsi="Times New Roman"/>
          <w:webHidden/>
          <w:sz w:val="24"/>
          <w:szCs w:val="24"/>
        </w:rPr>
      </w:pPr>
      <w:r>
        <w:rPr>
          <w:rFonts w:ascii="Times New Roman" w:eastAsia="NewtonC" w:hAnsi="Times New Roman"/>
          <w:sz w:val="24"/>
          <w:szCs w:val="24"/>
        </w:rPr>
        <w:t xml:space="preserve">Все виды деятельности, предусмотренные программой ДОУ,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w:t>
      </w:r>
    </w:p>
    <w:p w:rsidR="00983B67" w:rsidRDefault="00983B67" w:rsidP="00983B67">
      <w:pPr>
        <w:autoSpaceDE w:val="0"/>
        <w:autoSpaceDN w:val="0"/>
        <w:adjustRightInd w:val="0"/>
        <w:spacing w:after="0" w:line="240" w:lineRule="auto"/>
        <w:ind w:firstLine="709"/>
        <w:jc w:val="both"/>
        <w:rPr>
          <w:rFonts w:ascii="Times New Roman" w:eastAsia="NewtonC" w:hAnsi="Times New Roman"/>
          <w:sz w:val="24"/>
          <w:szCs w:val="24"/>
        </w:rPr>
      </w:pPr>
      <w:r>
        <w:rPr>
          <w:rFonts w:ascii="Times New Roman" w:eastAsia="NewtonC" w:hAnsi="Times New Roman"/>
          <w:i/>
          <w:iCs/>
          <w:sz w:val="24"/>
          <w:szCs w:val="24"/>
        </w:rPr>
        <w:t>Способы поддержки детской инициативы.</w:t>
      </w:r>
    </w:p>
    <w:p w:rsidR="00983B67" w:rsidRDefault="00983B67" w:rsidP="00983B67">
      <w:pPr>
        <w:spacing w:after="0" w:line="240" w:lineRule="auto"/>
        <w:ind w:firstLine="709"/>
        <w:jc w:val="both"/>
        <w:rPr>
          <w:rFonts w:ascii="Times New Roman" w:eastAsia="Times New Roman" w:hAnsi="Times New Roman"/>
          <w:sz w:val="24"/>
          <w:szCs w:val="24"/>
          <w:shd w:val="clear" w:color="auto" w:fill="FFFFFF"/>
        </w:rPr>
      </w:pPr>
      <w:r>
        <w:rPr>
          <w:rFonts w:ascii="Times New Roman" w:eastAsia="Times New Roman" w:hAnsi="Times New Roman"/>
          <w:webHidden/>
          <w:sz w:val="24"/>
          <w:szCs w:val="24"/>
          <w:shd w:val="clear" w:color="auto" w:fill="FFFFFF"/>
        </w:rPr>
        <w:t xml:space="preserve">Приоритетной сферой проявления детской инициативы является игровая и продуктивная деятельность. Для </w:t>
      </w:r>
      <w:r w:rsidR="00773E9A">
        <w:rPr>
          <w:rFonts w:ascii="Times New Roman" w:eastAsia="Times New Roman" w:hAnsi="Times New Roman"/>
          <w:webHidden/>
          <w:sz w:val="24"/>
          <w:szCs w:val="24"/>
          <w:shd w:val="clear" w:color="auto" w:fill="FFFFFF"/>
        </w:rPr>
        <w:t>поддержания инициативы ребенка 4-5</w:t>
      </w:r>
      <w:r>
        <w:rPr>
          <w:rFonts w:ascii="Times New Roman" w:eastAsia="Times New Roman" w:hAnsi="Times New Roman"/>
          <w:webHidden/>
          <w:sz w:val="24"/>
          <w:szCs w:val="24"/>
          <w:shd w:val="clear" w:color="auto" w:fill="FFFFFF"/>
        </w:rPr>
        <w:t xml:space="preserve"> лет взрослым необходимо:</w:t>
      </w:r>
    </w:p>
    <w:p w:rsidR="00983B67" w:rsidRDefault="00983B67" w:rsidP="004A410E">
      <w:pPr>
        <w:pStyle w:val="aa"/>
        <w:numPr>
          <w:ilvl w:val="0"/>
          <w:numId w:val="37"/>
        </w:numPr>
        <w:spacing w:after="0" w:line="240" w:lineRule="auto"/>
        <w:ind w:left="0" w:firstLine="709"/>
        <w:contextualSpacing/>
        <w:jc w:val="both"/>
        <w:rPr>
          <w:rFonts w:ascii="Times New Roman" w:hAnsi="Times New Roman"/>
          <w:sz w:val="24"/>
          <w:szCs w:val="24"/>
          <w:shd w:val="clear" w:color="auto" w:fill="FFFFFF"/>
        </w:rPr>
      </w:pPr>
      <w:r>
        <w:rPr>
          <w:rFonts w:ascii="Times New Roman" w:hAnsi="Times New Roman"/>
          <w:webHidden/>
          <w:sz w:val="24"/>
          <w:szCs w:val="24"/>
          <w:shd w:val="clear" w:color="auto" w:fill="FFFFFF"/>
        </w:rPr>
        <w:t>создавать условия для реализации собственных планов и замыслов каждого ребенка;</w:t>
      </w:r>
    </w:p>
    <w:p w:rsidR="00983B67" w:rsidRDefault="00983B67" w:rsidP="004A410E">
      <w:pPr>
        <w:pStyle w:val="aa"/>
        <w:numPr>
          <w:ilvl w:val="0"/>
          <w:numId w:val="37"/>
        </w:numPr>
        <w:spacing w:after="0" w:line="240" w:lineRule="auto"/>
        <w:ind w:left="0" w:firstLine="709"/>
        <w:contextualSpacing/>
        <w:jc w:val="both"/>
        <w:rPr>
          <w:rFonts w:ascii="Times New Roman" w:hAnsi="Times New Roman"/>
          <w:webHidden/>
          <w:sz w:val="24"/>
          <w:szCs w:val="24"/>
          <w:shd w:val="clear" w:color="auto" w:fill="FFFFFF"/>
        </w:rPr>
      </w:pPr>
      <w:r>
        <w:rPr>
          <w:rFonts w:ascii="Times New Roman" w:hAnsi="Times New Roman"/>
          <w:webHidden/>
          <w:sz w:val="24"/>
          <w:szCs w:val="24"/>
          <w:shd w:val="clear" w:color="auto" w:fill="FFFFFF"/>
        </w:rPr>
        <w:t>рассказывать детям о</w:t>
      </w:r>
      <w:r w:rsidR="00B0656D">
        <w:rPr>
          <w:rFonts w:ascii="Times New Roman" w:hAnsi="Times New Roman"/>
          <w:webHidden/>
          <w:sz w:val="24"/>
          <w:szCs w:val="24"/>
          <w:shd w:val="clear" w:color="auto" w:fill="FFFFFF"/>
        </w:rPr>
        <w:t>б</w:t>
      </w:r>
      <w:r>
        <w:rPr>
          <w:rFonts w:ascii="Times New Roman" w:hAnsi="Times New Roman"/>
          <w:webHidden/>
          <w:sz w:val="24"/>
          <w:szCs w:val="24"/>
          <w:shd w:val="clear" w:color="auto" w:fill="FFFFFF"/>
        </w:rPr>
        <w:t xml:space="preserve"> их реальных, а также возможных в будущем достижениях;</w:t>
      </w:r>
    </w:p>
    <w:p w:rsidR="00983B67" w:rsidRDefault="00983B67" w:rsidP="004A410E">
      <w:pPr>
        <w:pStyle w:val="aa"/>
        <w:numPr>
          <w:ilvl w:val="0"/>
          <w:numId w:val="37"/>
        </w:numPr>
        <w:spacing w:after="0" w:line="240" w:lineRule="auto"/>
        <w:ind w:left="0" w:firstLine="709"/>
        <w:contextualSpacing/>
        <w:jc w:val="both"/>
        <w:rPr>
          <w:rFonts w:ascii="Times New Roman" w:hAnsi="Times New Roman"/>
          <w:webHidden/>
          <w:sz w:val="24"/>
          <w:szCs w:val="24"/>
          <w:shd w:val="clear" w:color="auto" w:fill="FFFFFF"/>
        </w:rPr>
      </w:pPr>
      <w:r>
        <w:rPr>
          <w:rFonts w:ascii="Times New Roman" w:hAnsi="Times New Roman"/>
          <w:webHidden/>
          <w:sz w:val="24"/>
          <w:szCs w:val="24"/>
          <w:shd w:val="clear" w:color="auto" w:fill="FFFFFF"/>
        </w:rPr>
        <w:t>отмечать и публично поддерживать любые успехи детей;</w:t>
      </w:r>
    </w:p>
    <w:p w:rsidR="00983B67" w:rsidRDefault="00983B67" w:rsidP="004A410E">
      <w:pPr>
        <w:pStyle w:val="aa"/>
        <w:numPr>
          <w:ilvl w:val="0"/>
          <w:numId w:val="37"/>
        </w:numPr>
        <w:spacing w:after="0" w:line="240" w:lineRule="auto"/>
        <w:ind w:left="0" w:firstLine="709"/>
        <w:contextualSpacing/>
        <w:jc w:val="both"/>
        <w:rPr>
          <w:rFonts w:ascii="Times New Roman" w:hAnsi="Times New Roman"/>
          <w:webHidden/>
          <w:sz w:val="24"/>
          <w:szCs w:val="24"/>
          <w:shd w:val="clear" w:color="auto" w:fill="FFFFFF"/>
        </w:rPr>
      </w:pPr>
      <w:r>
        <w:rPr>
          <w:rFonts w:ascii="Times New Roman" w:hAnsi="Times New Roman"/>
          <w:webHidden/>
          <w:sz w:val="24"/>
          <w:szCs w:val="24"/>
          <w:shd w:val="clear" w:color="auto" w:fill="FFFFFF"/>
        </w:rPr>
        <w:t>поощрять самостоятельность детей и расширять её сферу;</w:t>
      </w:r>
    </w:p>
    <w:p w:rsidR="00983B67" w:rsidRDefault="00983B67" w:rsidP="004A410E">
      <w:pPr>
        <w:pStyle w:val="aa"/>
        <w:numPr>
          <w:ilvl w:val="0"/>
          <w:numId w:val="37"/>
        </w:numPr>
        <w:spacing w:after="0" w:line="240" w:lineRule="auto"/>
        <w:ind w:left="0" w:firstLine="709"/>
        <w:contextualSpacing/>
        <w:jc w:val="both"/>
        <w:rPr>
          <w:rFonts w:ascii="Times New Roman" w:hAnsi="Times New Roman"/>
          <w:webHidden/>
          <w:sz w:val="24"/>
          <w:szCs w:val="24"/>
          <w:shd w:val="clear" w:color="auto" w:fill="FFFFFF"/>
        </w:rPr>
      </w:pPr>
      <w:proofErr w:type="gramStart"/>
      <w:r>
        <w:rPr>
          <w:rFonts w:ascii="Times New Roman" w:hAnsi="Times New Roman"/>
          <w:webHidden/>
          <w:sz w:val="24"/>
          <w:szCs w:val="24"/>
          <w:shd w:val="clear" w:color="auto" w:fill="FFFFFF"/>
        </w:rPr>
        <w:t>помогать ребенку найти</w:t>
      </w:r>
      <w:proofErr w:type="gramEnd"/>
      <w:r>
        <w:rPr>
          <w:rFonts w:ascii="Times New Roman" w:hAnsi="Times New Roman"/>
          <w:webHidden/>
          <w:sz w:val="24"/>
          <w:szCs w:val="24"/>
          <w:shd w:val="clear" w:color="auto" w:fill="FFFFFF"/>
        </w:rPr>
        <w:t xml:space="preserve"> способ реализации собственных поставленных целей;</w:t>
      </w:r>
    </w:p>
    <w:p w:rsidR="00983B67" w:rsidRDefault="00983B67" w:rsidP="004A410E">
      <w:pPr>
        <w:pStyle w:val="aa"/>
        <w:numPr>
          <w:ilvl w:val="0"/>
          <w:numId w:val="37"/>
        </w:numPr>
        <w:spacing w:after="0" w:line="240" w:lineRule="auto"/>
        <w:ind w:left="0" w:firstLine="709"/>
        <w:contextualSpacing/>
        <w:jc w:val="both"/>
        <w:rPr>
          <w:rFonts w:ascii="Times New Roman" w:hAnsi="Times New Roman"/>
          <w:webHidden/>
          <w:sz w:val="24"/>
          <w:szCs w:val="24"/>
          <w:shd w:val="clear" w:color="auto" w:fill="FFFFFF"/>
        </w:rPr>
      </w:pPr>
      <w:r>
        <w:rPr>
          <w:rFonts w:ascii="Times New Roman" w:hAnsi="Times New Roman"/>
          <w:webHidden/>
          <w:sz w:val="24"/>
          <w:szCs w:val="24"/>
          <w:shd w:val="clear" w:color="auto" w:fill="FFFFFF"/>
        </w:rPr>
        <w:t>способствовать стремлению научиться делать что-то и поддерживать радостное ощущение возрастающей умелости;</w:t>
      </w:r>
    </w:p>
    <w:p w:rsidR="00983B67" w:rsidRDefault="00983B67" w:rsidP="004A410E">
      <w:pPr>
        <w:pStyle w:val="aa"/>
        <w:numPr>
          <w:ilvl w:val="0"/>
          <w:numId w:val="37"/>
        </w:numPr>
        <w:spacing w:after="0" w:line="240" w:lineRule="auto"/>
        <w:ind w:left="0" w:firstLine="709"/>
        <w:contextualSpacing/>
        <w:jc w:val="both"/>
        <w:rPr>
          <w:rFonts w:ascii="Times New Roman" w:hAnsi="Times New Roman"/>
          <w:webHidden/>
          <w:sz w:val="24"/>
          <w:szCs w:val="24"/>
          <w:shd w:val="clear" w:color="auto" w:fill="FFFFFF"/>
        </w:rPr>
      </w:pPr>
      <w:r>
        <w:rPr>
          <w:rFonts w:ascii="Times New Roman" w:hAnsi="Times New Roman"/>
          <w:webHidden/>
          <w:sz w:val="24"/>
          <w:szCs w:val="24"/>
          <w:shd w:val="clear" w:color="auto" w:fill="FFFFFF"/>
        </w:rPr>
        <w:lastRenderedPageBreak/>
        <w:t>в ходе занятий и в повседневной жизни терпимо относится к затруднениям ребенка, позволять действовать ему в своем темпе;</w:t>
      </w:r>
    </w:p>
    <w:p w:rsidR="00983B67" w:rsidRDefault="00983B67" w:rsidP="004A410E">
      <w:pPr>
        <w:pStyle w:val="aa"/>
        <w:numPr>
          <w:ilvl w:val="0"/>
          <w:numId w:val="37"/>
        </w:numPr>
        <w:spacing w:after="0" w:line="240" w:lineRule="auto"/>
        <w:ind w:left="0" w:firstLine="709"/>
        <w:contextualSpacing/>
        <w:jc w:val="both"/>
        <w:rPr>
          <w:rFonts w:ascii="Times New Roman" w:hAnsi="Times New Roman"/>
          <w:webHidden/>
          <w:sz w:val="24"/>
          <w:szCs w:val="24"/>
          <w:shd w:val="clear" w:color="auto" w:fill="FFFFFF"/>
        </w:rPr>
      </w:pPr>
      <w:r>
        <w:rPr>
          <w:rFonts w:ascii="Times New Roman" w:hAnsi="Times New Roman"/>
          <w:webHidden/>
          <w:sz w:val="24"/>
          <w:szCs w:val="24"/>
          <w:shd w:val="clear" w:color="auto" w:fill="FFFFFF"/>
        </w:rPr>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w:t>
      </w:r>
    </w:p>
    <w:p w:rsidR="00983B67" w:rsidRDefault="00983B67" w:rsidP="004A410E">
      <w:pPr>
        <w:pStyle w:val="aa"/>
        <w:numPr>
          <w:ilvl w:val="0"/>
          <w:numId w:val="37"/>
        </w:numPr>
        <w:spacing w:after="0" w:line="240" w:lineRule="auto"/>
        <w:ind w:left="0" w:firstLine="709"/>
        <w:contextualSpacing/>
        <w:jc w:val="both"/>
        <w:rPr>
          <w:rFonts w:ascii="Times New Roman" w:hAnsi="Times New Roman"/>
          <w:webHidden/>
          <w:sz w:val="24"/>
          <w:szCs w:val="24"/>
          <w:shd w:val="clear" w:color="auto" w:fill="FFFFFF"/>
        </w:rPr>
      </w:pPr>
      <w:r>
        <w:rPr>
          <w:rFonts w:ascii="Times New Roman" w:hAnsi="Times New Roman"/>
          <w:webHidden/>
          <w:sz w:val="24"/>
          <w:szCs w:val="24"/>
          <w:shd w:val="clear" w:color="auto" w:fill="FFFFFF"/>
        </w:rPr>
        <w:t>учитывать индивидуальные особенности детей, стремиться найти подход к застенчивым, нерешительным, конфликтным, непопулярным детям;</w:t>
      </w:r>
    </w:p>
    <w:p w:rsidR="00983B67" w:rsidRDefault="00983B67" w:rsidP="004A410E">
      <w:pPr>
        <w:pStyle w:val="aa"/>
        <w:numPr>
          <w:ilvl w:val="0"/>
          <w:numId w:val="37"/>
        </w:numPr>
        <w:spacing w:after="0" w:line="240" w:lineRule="auto"/>
        <w:ind w:left="0" w:firstLine="709"/>
        <w:contextualSpacing/>
        <w:jc w:val="both"/>
        <w:rPr>
          <w:rFonts w:ascii="Times New Roman" w:hAnsi="Times New Roman"/>
          <w:webHidden/>
          <w:sz w:val="24"/>
          <w:szCs w:val="24"/>
          <w:shd w:val="clear" w:color="auto" w:fill="FFFFFF"/>
        </w:rPr>
      </w:pPr>
      <w:r>
        <w:rPr>
          <w:rFonts w:ascii="Times New Roman" w:hAnsi="Times New Roman"/>
          <w:webHidden/>
          <w:sz w:val="24"/>
          <w:szCs w:val="24"/>
          <w:shd w:val="clear" w:color="auto" w:fill="FFFFFF"/>
        </w:rPr>
        <w:t>уважать и ценить каждого ребенка независимо от его достижений, достоинств и недостатков;</w:t>
      </w:r>
    </w:p>
    <w:p w:rsidR="00983B67" w:rsidRDefault="00983B67" w:rsidP="004A410E">
      <w:pPr>
        <w:pStyle w:val="aa"/>
        <w:numPr>
          <w:ilvl w:val="0"/>
          <w:numId w:val="37"/>
        </w:numPr>
        <w:spacing w:after="0" w:line="240" w:lineRule="auto"/>
        <w:ind w:left="0" w:firstLine="709"/>
        <w:contextualSpacing/>
        <w:jc w:val="both"/>
        <w:rPr>
          <w:rFonts w:ascii="Times New Roman" w:hAnsi="Times New Roman"/>
          <w:webHidden/>
          <w:sz w:val="24"/>
          <w:szCs w:val="24"/>
          <w:shd w:val="clear" w:color="auto" w:fill="FFFFFF"/>
        </w:rPr>
      </w:pPr>
      <w:r>
        <w:rPr>
          <w:rFonts w:ascii="Times New Roman" w:hAnsi="Times New Roman"/>
          <w:webHidden/>
          <w:sz w:val="24"/>
          <w:szCs w:val="24"/>
          <w:shd w:val="clear" w:color="auto" w:fill="FFFFFF"/>
        </w:rPr>
        <w:t>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w:t>
      </w:r>
    </w:p>
    <w:p w:rsidR="00983B67" w:rsidRDefault="00983B67" w:rsidP="004A410E">
      <w:pPr>
        <w:pStyle w:val="aa"/>
        <w:numPr>
          <w:ilvl w:val="0"/>
          <w:numId w:val="37"/>
        </w:numPr>
        <w:spacing w:after="0" w:line="240" w:lineRule="auto"/>
        <w:ind w:left="0" w:firstLine="709"/>
        <w:contextualSpacing/>
        <w:jc w:val="both"/>
        <w:rPr>
          <w:rFonts w:ascii="Times New Roman" w:hAnsi="Times New Roman"/>
          <w:webHidden/>
          <w:sz w:val="24"/>
          <w:szCs w:val="24"/>
          <w:shd w:val="clear" w:color="auto" w:fill="FFFFFF"/>
        </w:rPr>
      </w:pPr>
      <w:r>
        <w:rPr>
          <w:rFonts w:ascii="Times New Roman" w:hAnsi="Times New Roman"/>
          <w:webHidden/>
          <w:sz w:val="24"/>
          <w:szCs w:val="24"/>
          <w:shd w:val="clear" w:color="auto" w:fill="FFFFFF"/>
        </w:rPr>
        <w:t>всегда предоставлять детям возможность для реализации замыслов в творческой игровой и продуктивной деятельности.</w:t>
      </w:r>
    </w:p>
    <w:p w:rsidR="00983B67" w:rsidRDefault="00983B67" w:rsidP="00983B67">
      <w:pPr>
        <w:pStyle w:val="aa"/>
        <w:spacing w:after="0" w:line="240" w:lineRule="auto"/>
        <w:ind w:left="0" w:firstLine="709"/>
        <w:jc w:val="both"/>
        <w:rPr>
          <w:rFonts w:ascii="Times New Roman" w:hAnsi="Times New Roman"/>
          <w:webHidden/>
          <w:sz w:val="24"/>
          <w:szCs w:val="24"/>
          <w:shd w:val="clear" w:color="auto" w:fill="FFFFFF"/>
        </w:rPr>
      </w:pPr>
    </w:p>
    <w:p w:rsidR="00983B67" w:rsidRDefault="00983B67" w:rsidP="00983B67">
      <w:pPr>
        <w:pStyle w:val="aa"/>
        <w:spacing w:after="0" w:line="240" w:lineRule="auto"/>
        <w:ind w:left="0" w:firstLine="709"/>
        <w:rPr>
          <w:rFonts w:ascii="Times New Roman" w:eastAsia="NewtonC" w:hAnsi="Times New Roman"/>
          <w:webHidden/>
          <w:sz w:val="24"/>
          <w:szCs w:val="24"/>
        </w:rPr>
      </w:pPr>
      <w:r>
        <w:rPr>
          <w:rFonts w:ascii="Times New Roman" w:hAnsi="Times New Roman"/>
          <w:webHidden/>
          <w:sz w:val="24"/>
          <w:szCs w:val="24"/>
          <w:shd w:val="clear" w:color="auto" w:fill="FFFFFF"/>
        </w:rPr>
        <w:t>Важнейшим условием развития детской инициативы является создание развивающей среды,</w:t>
      </w:r>
      <w:r>
        <w:rPr>
          <w:rFonts w:ascii="Times New Roman" w:eastAsia="NewtonC" w:hAnsi="Times New Roman"/>
          <w:sz w:val="24"/>
          <w:szCs w:val="24"/>
        </w:rPr>
        <w:t xml:space="preserve"> которая должна быть </w:t>
      </w:r>
      <w:r>
        <w:rPr>
          <w:rFonts w:ascii="Times New Roman" w:hAnsi="Times New Roman"/>
          <w:color w:val="231F20"/>
          <w:w w:val="95"/>
          <w:sz w:val="24"/>
          <w:szCs w:val="24"/>
        </w:rPr>
        <w:t>содержательно-насыщенной,</w:t>
      </w:r>
      <w:r>
        <w:rPr>
          <w:rFonts w:ascii="Times New Roman" w:hAnsi="Times New Roman"/>
          <w:color w:val="231F20"/>
          <w:spacing w:val="-2"/>
          <w:w w:val="95"/>
          <w:sz w:val="24"/>
          <w:szCs w:val="24"/>
        </w:rPr>
        <w:t xml:space="preserve"> </w:t>
      </w:r>
      <w:r>
        <w:rPr>
          <w:rFonts w:ascii="Times New Roman" w:hAnsi="Times New Roman"/>
          <w:color w:val="231F20"/>
          <w:sz w:val="24"/>
          <w:szCs w:val="24"/>
        </w:rPr>
        <w:t>трансформируемой, вариативной, доступной; безопасной; здоровье</w:t>
      </w:r>
      <w:r w:rsidR="00B0656D">
        <w:rPr>
          <w:rFonts w:ascii="Times New Roman" w:hAnsi="Times New Roman"/>
          <w:color w:val="231F20"/>
          <w:sz w:val="24"/>
          <w:szCs w:val="24"/>
        </w:rPr>
        <w:t xml:space="preserve"> </w:t>
      </w:r>
      <w:r>
        <w:rPr>
          <w:rFonts w:ascii="Times New Roman" w:hAnsi="Times New Roman"/>
          <w:color w:val="231F20"/>
          <w:sz w:val="24"/>
          <w:szCs w:val="24"/>
        </w:rPr>
        <w:t xml:space="preserve">сберегающей; </w:t>
      </w:r>
      <w:r>
        <w:rPr>
          <w:rFonts w:ascii="Times New Roman" w:hAnsi="Times New Roman"/>
          <w:color w:val="231F20"/>
          <w:spacing w:val="-41"/>
          <w:position w:val="-2"/>
          <w:sz w:val="24"/>
          <w:szCs w:val="24"/>
        </w:rPr>
        <w:t xml:space="preserve"> </w:t>
      </w:r>
      <w:r>
        <w:rPr>
          <w:rFonts w:ascii="Times New Roman" w:hAnsi="Times New Roman"/>
          <w:color w:val="231F20"/>
          <w:sz w:val="24"/>
          <w:szCs w:val="24"/>
        </w:rPr>
        <w:t xml:space="preserve">эстетически-привлекательной. </w:t>
      </w:r>
    </w:p>
    <w:p w:rsidR="00983B67" w:rsidRDefault="00983B67" w:rsidP="00983B67">
      <w:pPr>
        <w:widowControl w:val="0"/>
        <w:autoSpaceDE w:val="0"/>
        <w:autoSpaceDN w:val="0"/>
        <w:adjustRightInd w:val="0"/>
        <w:spacing w:after="0" w:line="264" w:lineRule="auto"/>
        <w:ind w:firstLine="709"/>
        <w:jc w:val="both"/>
        <w:rPr>
          <w:rFonts w:ascii="Times New Roman" w:hAnsi="Times New Roman"/>
          <w:webHidden/>
          <w:color w:val="231F20"/>
          <w:sz w:val="24"/>
          <w:szCs w:val="24"/>
        </w:rPr>
      </w:pPr>
      <w:r>
        <w:rPr>
          <w:rFonts w:ascii="Times New Roman" w:hAnsi="Times New Roman"/>
          <w:color w:val="231F20"/>
          <w:w w:val="95"/>
          <w:sz w:val="24"/>
          <w:szCs w:val="24"/>
        </w:rPr>
        <w:t>Оснащение</w:t>
      </w:r>
      <w:r>
        <w:rPr>
          <w:rFonts w:ascii="Times New Roman" w:hAnsi="Times New Roman"/>
          <w:color w:val="231F20"/>
          <w:spacing w:val="-3"/>
          <w:w w:val="95"/>
          <w:sz w:val="24"/>
          <w:szCs w:val="24"/>
        </w:rPr>
        <w:t xml:space="preserve"> </w:t>
      </w:r>
      <w:r>
        <w:rPr>
          <w:rFonts w:ascii="Times New Roman" w:hAnsi="Times New Roman"/>
          <w:color w:val="231F20"/>
          <w:sz w:val="24"/>
          <w:szCs w:val="24"/>
        </w:rPr>
        <w:t>уголков</w:t>
      </w:r>
      <w:r>
        <w:rPr>
          <w:rFonts w:ascii="Times New Roman" w:hAnsi="Times New Roman"/>
          <w:color w:val="231F20"/>
          <w:spacing w:val="2"/>
          <w:sz w:val="24"/>
          <w:szCs w:val="24"/>
        </w:rPr>
        <w:t xml:space="preserve"> </w:t>
      </w:r>
      <w:r>
        <w:rPr>
          <w:rFonts w:ascii="Times New Roman" w:hAnsi="Times New Roman"/>
          <w:color w:val="231F20"/>
          <w:sz w:val="24"/>
          <w:szCs w:val="24"/>
        </w:rPr>
        <w:t>должно</w:t>
      </w:r>
      <w:r>
        <w:rPr>
          <w:rFonts w:ascii="Times New Roman" w:hAnsi="Times New Roman"/>
          <w:color w:val="231F20"/>
          <w:spacing w:val="-21"/>
          <w:sz w:val="24"/>
          <w:szCs w:val="24"/>
        </w:rPr>
        <w:t xml:space="preserve"> </w:t>
      </w:r>
      <w:r>
        <w:rPr>
          <w:rFonts w:ascii="Times New Roman" w:hAnsi="Times New Roman"/>
          <w:color w:val="231F20"/>
          <w:w w:val="95"/>
          <w:sz w:val="24"/>
          <w:szCs w:val="24"/>
        </w:rPr>
        <w:t>меняться</w:t>
      </w:r>
      <w:r>
        <w:rPr>
          <w:rFonts w:ascii="Times New Roman" w:hAnsi="Times New Roman"/>
          <w:color w:val="231F20"/>
          <w:spacing w:val="-3"/>
          <w:w w:val="95"/>
          <w:sz w:val="24"/>
          <w:szCs w:val="24"/>
        </w:rPr>
        <w:t xml:space="preserve"> </w:t>
      </w:r>
      <w:r>
        <w:rPr>
          <w:rFonts w:ascii="Times New Roman" w:hAnsi="Times New Roman"/>
          <w:color w:val="231F20"/>
          <w:sz w:val="24"/>
          <w:szCs w:val="24"/>
        </w:rPr>
        <w:t>в</w:t>
      </w:r>
      <w:r>
        <w:rPr>
          <w:rFonts w:ascii="Times New Roman" w:hAnsi="Times New Roman"/>
          <w:color w:val="231F20"/>
          <w:spacing w:val="-12"/>
          <w:sz w:val="24"/>
          <w:szCs w:val="24"/>
        </w:rPr>
        <w:t xml:space="preserve"> </w:t>
      </w:r>
      <w:r>
        <w:rPr>
          <w:rFonts w:ascii="Times New Roman" w:hAnsi="Times New Roman"/>
          <w:color w:val="231F20"/>
          <w:w w:val="96"/>
          <w:sz w:val="24"/>
          <w:szCs w:val="24"/>
        </w:rPr>
        <w:t>соответствии</w:t>
      </w:r>
      <w:r>
        <w:rPr>
          <w:rFonts w:ascii="Times New Roman" w:hAnsi="Times New Roman"/>
          <w:color w:val="231F20"/>
          <w:spacing w:val="-4"/>
          <w:w w:val="96"/>
          <w:sz w:val="24"/>
          <w:szCs w:val="24"/>
        </w:rPr>
        <w:t xml:space="preserve"> </w:t>
      </w:r>
      <w:r>
        <w:rPr>
          <w:rFonts w:ascii="Times New Roman" w:hAnsi="Times New Roman"/>
          <w:color w:val="231F20"/>
          <w:sz w:val="24"/>
          <w:szCs w:val="24"/>
        </w:rPr>
        <w:t>с</w:t>
      </w:r>
      <w:r>
        <w:rPr>
          <w:rFonts w:ascii="Times New Roman" w:hAnsi="Times New Roman"/>
          <w:color w:val="231F20"/>
          <w:spacing w:val="-15"/>
          <w:sz w:val="24"/>
          <w:szCs w:val="24"/>
        </w:rPr>
        <w:t xml:space="preserve"> </w:t>
      </w:r>
      <w:r>
        <w:rPr>
          <w:rFonts w:ascii="Times New Roman" w:hAnsi="Times New Roman"/>
          <w:color w:val="231F20"/>
          <w:sz w:val="24"/>
          <w:szCs w:val="24"/>
        </w:rPr>
        <w:t xml:space="preserve">тематическим </w:t>
      </w:r>
      <w:r>
        <w:rPr>
          <w:rFonts w:ascii="Times New Roman" w:hAnsi="Times New Roman"/>
          <w:color w:val="231F20"/>
          <w:w w:val="94"/>
          <w:sz w:val="24"/>
          <w:szCs w:val="24"/>
        </w:rPr>
        <w:t>планированием</w:t>
      </w:r>
      <w:r>
        <w:rPr>
          <w:rFonts w:ascii="Times New Roman" w:hAnsi="Times New Roman"/>
          <w:color w:val="231F20"/>
          <w:spacing w:val="31"/>
          <w:w w:val="94"/>
          <w:sz w:val="24"/>
          <w:szCs w:val="24"/>
        </w:rPr>
        <w:t xml:space="preserve"> </w:t>
      </w:r>
      <w:r>
        <w:rPr>
          <w:rFonts w:ascii="Times New Roman" w:hAnsi="Times New Roman"/>
          <w:color w:val="231F20"/>
          <w:w w:val="94"/>
          <w:sz w:val="24"/>
          <w:szCs w:val="24"/>
        </w:rPr>
        <w:t>образовательного</w:t>
      </w:r>
      <w:r>
        <w:rPr>
          <w:rFonts w:ascii="Times New Roman" w:hAnsi="Times New Roman"/>
          <w:color w:val="231F20"/>
          <w:spacing w:val="-20"/>
          <w:w w:val="94"/>
          <w:sz w:val="24"/>
          <w:szCs w:val="24"/>
        </w:rPr>
        <w:t xml:space="preserve"> </w:t>
      </w:r>
      <w:r>
        <w:rPr>
          <w:rFonts w:ascii="Times New Roman" w:hAnsi="Times New Roman"/>
          <w:color w:val="231F20"/>
          <w:sz w:val="24"/>
          <w:szCs w:val="24"/>
        </w:rPr>
        <w:t>процесса.</w:t>
      </w:r>
    </w:p>
    <w:p w:rsidR="00983B67" w:rsidRDefault="00983B67" w:rsidP="00983B67">
      <w:pPr>
        <w:widowControl w:val="0"/>
        <w:autoSpaceDE w:val="0"/>
        <w:autoSpaceDN w:val="0"/>
        <w:adjustRightInd w:val="0"/>
        <w:spacing w:after="0" w:line="240" w:lineRule="auto"/>
        <w:ind w:firstLine="709"/>
        <w:rPr>
          <w:rFonts w:ascii="Times New Roman" w:eastAsia="NewtonC" w:hAnsi="Times New Roman"/>
          <w:webHidden/>
          <w:sz w:val="24"/>
          <w:szCs w:val="24"/>
        </w:rPr>
      </w:pPr>
      <w:r>
        <w:rPr>
          <w:rFonts w:ascii="Times New Roman" w:hAnsi="Times New Roman"/>
          <w:color w:val="231F20"/>
          <w:sz w:val="24"/>
          <w:szCs w:val="24"/>
        </w:rPr>
        <w:t>В</w:t>
      </w:r>
      <w:r>
        <w:rPr>
          <w:rFonts w:ascii="Times New Roman" w:hAnsi="Times New Roman"/>
          <w:color w:val="231F20"/>
          <w:spacing w:val="4"/>
          <w:sz w:val="24"/>
          <w:szCs w:val="24"/>
        </w:rPr>
        <w:t xml:space="preserve"> </w:t>
      </w:r>
      <w:r>
        <w:rPr>
          <w:rFonts w:ascii="Times New Roman" w:hAnsi="Times New Roman"/>
          <w:color w:val="231F20"/>
          <w:w w:val="95"/>
          <w:sz w:val="24"/>
          <w:szCs w:val="24"/>
        </w:rPr>
        <w:t>качестве</w:t>
      </w:r>
      <w:r>
        <w:rPr>
          <w:rFonts w:ascii="Times New Roman" w:hAnsi="Times New Roman"/>
          <w:color w:val="231F20"/>
          <w:spacing w:val="-11"/>
          <w:w w:val="95"/>
          <w:sz w:val="24"/>
          <w:szCs w:val="24"/>
        </w:rPr>
        <w:t xml:space="preserve"> </w:t>
      </w:r>
      <w:r>
        <w:rPr>
          <w:rFonts w:ascii="Times New Roman" w:hAnsi="Times New Roman"/>
          <w:color w:val="231F20"/>
          <w:w w:val="95"/>
          <w:sz w:val="24"/>
          <w:szCs w:val="24"/>
        </w:rPr>
        <w:t>центров</w:t>
      </w:r>
      <w:r>
        <w:rPr>
          <w:rFonts w:ascii="Times New Roman" w:hAnsi="Times New Roman"/>
          <w:color w:val="231F20"/>
          <w:spacing w:val="6"/>
          <w:w w:val="95"/>
          <w:sz w:val="24"/>
          <w:szCs w:val="24"/>
        </w:rPr>
        <w:t xml:space="preserve"> </w:t>
      </w:r>
      <w:r>
        <w:rPr>
          <w:rFonts w:ascii="Times New Roman" w:hAnsi="Times New Roman"/>
          <w:color w:val="231F20"/>
          <w:w w:val="95"/>
          <w:sz w:val="24"/>
          <w:szCs w:val="24"/>
        </w:rPr>
        <w:t>развития</w:t>
      </w:r>
      <w:r>
        <w:rPr>
          <w:rFonts w:ascii="Times New Roman" w:hAnsi="Times New Roman"/>
          <w:color w:val="231F20"/>
          <w:spacing w:val="17"/>
          <w:w w:val="95"/>
          <w:sz w:val="24"/>
          <w:szCs w:val="24"/>
        </w:rPr>
        <w:t xml:space="preserve"> в </w:t>
      </w:r>
      <w:r w:rsidR="00220122">
        <w:rPr>
          <w:rFonts w:ascii="Times New Roman" w:hAnsi="Times New Roman"/>
          <w:color w:val="231F20"/>
          <w:spacing w:val="17"/>
          <w:w w:val="95"/>
          <w:sz w:val="24"/>
          <w:szCs w:val="24"/>
        </w:rPr>
        <w:t>средней группе № 8</w:t>
      </w:r>
      <w:r>
        <w:rPr>
          <w:rFonts w:ascii="Times New Roman" w:hAnsi="Times New Roman"/>
          <w:color w:val="231F20"/>
          <w:spacing w:val="17"/>
          <w:w w:val="95"/>
          <w:sz w:val="24"/>
          <w:szCs w:val="24"/>
        </w:rPr>
        <w:t xml:space="preserve"> выступают</w:t>
      </w:r>
      <w:r>
        <w:rPr>
          <w:rFonts w:ascii="Times New Roman" w:hAnsi="Times New Roman"/>
          <w:color w:val="231F20"/>
          <w:sz w:val="24"/>
          <w:szCs w:val="24"/>
        </w:rPr>
        <w:t xml:space="preserve">: центр </w:t>
      </w:r>
      <w:proofErr w:type="spellStart"/>
      <w:r>
        <w:rPr>
          <w:rFonts w:ascii="Times New Roman" w:hAnsi="Times New Roman"/>
          <w:color w:val="231F20"/>
          <w:sz w:val="24"/>
          <w:szCs w:val="24"/>
        </w:rPr>
        <w:t>сенсорики</w:t>
      </w:r>
      <w:proofErr w:type="spellEnd"/>
      <w:r>
        <w:rPr>
          <w:rFonts w:ascii="Times New Roman" w:hAnsi="Times New Roman"/>
          <w:color w:val="231F20"/>
          <w:sz w:val="24"/>
          <w:szCs w:val="24"/>
        </w:rPr>
        <w:t xml:space="preserve"> и математики, центр двигательной деятельности, центр сюжетной игры, центр конструирования, центр познавательно – исследовательской деятельности, центр музыкально – театрализованных игр, центр </w:t>
      </w:r>
      <w:proofErr w:type="spellStart"/>
      <w:r>
        <w:rPr>
          <w:rFonts w:ascii="Times New Roman" w:hAnsi="Times New Roman"/>
          <w:color w:val="231F20"/>
          <w:sz w:val="24"/>
          <w:szCs w:val="24"/>
        </w:rPr>
        <w:t>изодеятельности</w:t>
      </w:r>
      <w:proofErr w:type="spellEnd"/>
      <w:r>
        <w:rPr>
          <w:rFonts w:ascii="Times New Roman" w:hAnsi="Times New Roman"/>
          <w:color w:val="231F20"/>
          <w:sz w:val="24"/>
          <w:szCs w:val="24"/>
        </w:rPr>
        <w:t xml:space="preserve">, центр развития речи </w:t>
      </w:r>
      <w:r w:rsidRPr="007F3F86">
        <w:rPr>
          <w:rFonts w:ascii="Times New Roman" w:hAnsi="Times New Roman"/>
          <w:color w:val="231F20"/>
          <w:sz w:val="24"/>
          <w:szCs w:val="24"/>
        </w:rPr>
        <w:t>(см. п. 3.3)</w:t>
      </w:r>
      <w:r>
        <w:rPr>
          <w:rFonts w:ascii="Times New Roman" w:hAnsi="Times New Roman"/>
          <w:color w:val="231F20"/>
          <w:sz w:val="24"/>
          <w:szCs w:val="24"/>
        </w:rPr>
        <w:t>.</w:t>
      </w:r>
    </w:p>
    <w:p w:rsidR="00983B67" w:rsidRDefault="00983B67" w:rsidP="00983B67"/>
    <w:p w:rsidR="00983B67" w:rsidRPr="00845370" w:rsidRDefault="00983B67" w:rsidP="002121CE">
      <w:pPr>
        <w:spacing w:line="240" w:lineRule="auto"/>
        <w:rPr>
          <w:rFonts w:ascii="Times New Roman" w:hAnsi="Times New Roman"/>
          <w:b/>
          <w:sz w:val="24"/>
          <w:szCs w:val="24"/>
          <w:lang w:bidi="ru-RU"/>
        </w:rPr>
      </w:pPr>
      <w:r w:rsidRPr="00845370">
        <w:rPr>
          <w:rFonts w:ascii="Times New Roman" w:hAnsi="Times New Roman"/>
          <w:b/>
          <w:sz w:val="24"/>
          <w:szCs w:val="24"/>
          <w:lang w:bidi="ru-RU"/>
        </w:rPr>
        <w:t xml:space="preserve">2.5. Взаимодействие воспитателей с семьями воспитанников </w:t>
      </w:r>
    </w:p>
    <w:p w:rsidR="00983B67" w:rsidRPr="00845370" w:rsidRDefault="00983B67" w:rsidP="002121CE">
      <w:pPr>
        <w:spacing w:line="240" w:lineRule="auto"/>
        <w:rPr>
          <w:rFonts w:ascii="Times New Roman" w:hAnsi="Times New Roman"/>
          <w:b/>
          <w:sz w:val="24"/>
          <w:szCs w:val="24"/>
          <w:lang w:bidi="ru-RU"/>
        </w:rPr>
      </w:pPr>
      <w:r w:rsidRPr="001F00D6">
        <w:rPr>
          <w:rFonts w:ascii="Times New Roman" w:hAnsi="Times New Roman"/>
          <w:b/>
          <w:sz w:val="24"/>
          <w:szCs w:val="24"/>
          <w:lang w:bidi="ru-RU"/>
        </w:rPr>
        <w:t>201</w:t>
      </w:r>
      <w:r w:rsidR="0001175B">
        <w:rPr>
          <w:rFonts w:ascii="Times New Roman" w:hAnsi="Times New Roman"/>
          <w:b/>
          <w:sz w:val="24"/>
          <w:szCs w:val="24"/>
          <w:lang w:bidi="ru-RU"/>
        </w:rPr>
        <w:t>8</w:t>
      </w:r>
      <w:r w:rsidR="00B0656D">
        <w:rPr>
          <w:rFonts w:ascii="Times New Roman" w:hAnsi="Times New Roman"/>
          <w:b/>
          <w:sz w:val="24"/>
          <w:szCs w:val="24"/>
          <w:lang w:bidi="ru-RU"/>
        </w:rPr>
        <w:t xml:space="preserve"> </w:t>
      </w:r>
      <w:r w:rsidRPr="001F00D6">
        <w:rPr>
          <w:rFonts w:ascii="Times New Roman" w:hAnsi="Times New Roman"/>
          <w:b/>
          <w:sz w:val="24"/>
          <w:szCs w:val="24"/>
          <w:lang w:bidi="ru-RU"/>
        </w:rPr>
        <w:t>– 201</w:t>
      </w:r>
      <w:r w:rsidR="0001175B">
        <w:rPr>
          <w:rFonts w:ascii="Times New Roman" w:hAnsi="Times New Roman"/>
          <w:b/>
          <w:sz w:val="24"/>
          <w:szCs w:val="24"/>
          <w:lang w:bidi="ru-RU"/>
        </w:rPr>
        <w:t>9</w:t>
      </w:r>
      <w:r w:rsidRPr="001F00D6">
        <w:rPr>
          <w:rFonts w:ascii="Times New Roman" w:hAnsi="Times New Roman"/>
          <w:b/>
          <w:sz w:val="24"/>
          <w:szCs w:val="24"/>
          <w:lang w:bidi="ru-RU"/>
        </w:rPr>
        <w:t xml:space="preserve"> </w:t>
      </w:r>
      <w:r w:rsidRPr="00845370">
        <w:rPr>
          <w:rFonts w:ascii="Times New Roman" w:hAnsi="Times New Roman"/>
          <w:b/>
          <w:sz w:val="24"/>
          <w:szCs w:val="24"/>
          <w:lang w:bidi="ru-RU"/>
        </w:rPr>
        <w:t>уч. год</w:t>
      </w:r>
    </w:p>
    <w:tbl>
      <w:tblPr>
        <w:tblStyle w:val="ab"/>
        <w:tblW w:w="0" w:type="auto"/>
        <w:tblLook w:val="04A0" w:firstRow="1" w:lastRow="0" w:firstColumn="1" w:lastColumn="0" w:noHBand="0" w:noVBand="1"/>
      </w:tblPr>
      <w:tblGrid>
        <w:gridCol w:w="1835"/>
        <w:gridCol w:w="8019"/>
      </w:tblGrid>
      <w:tr w:rsidR="00983B67" w:rsidRPr="00845370" w:rsidTr="00C6474F">
        <w:tc>
          <w:tcPr>
            <w:tcW w:w="0" w:type="auto"/>
          </w:tcPr>
          <w:p w:rsidR="00983B67" w:rsidRPr="00845370" w:rsidRDefault="00983B67" w:rsidP="00C6474F">
            <w:pPr>
              <w:jc w:val="center"/>
              <w:rPr>
                <w:rFonts w:ascii="Times New Roman" w:hAnsi="Times New Roman"/>
                <w:sz w:val="24"/>
                <w:szCs w:val="24"/>
                <w:lang w:bidi="ru-RU"/>
              </w:rPr>
            </w:pPr>
            <w:r w:rsidRPr="00845370">
              <w:rPr>
                <w:rFonts w:ascii="Times New Roman" w:hAnsi="Times New Roman"/>
                <w:sz w:val="24"/>
                <w:szCs w:val="24"/>
                <w:lang w:bidi="ru-RU"/>
              </w:rPr>
              <w:t>Месяц</w:t>
            </w:r>
          </w:p>
        </w:tc>
        <w:tc>
          <w:tcPr>
            <w:tcW w:w="0" w:type="auto"/>
          </w:tcPr>
          <w:p w:rsidR="00983B67" w:rsidRPr="00845370" w:rsidRDefault="00983B67" w:rsidP="00C6474F">
            <w:pPr>
              <w:jc w:val="center"/>
              <w:rPr>
                <w:rFonts w:ascii="Times New Roman" w:hAnsi="Times New Roman"/>
                <w:sz w:val="24"/>
                <w:szCs w:val="24"/>
                <w:lang w:bidi="ru-RU"/>
              </w:rPr>
            </w:pPr>
            <w:r w:rsidRPr="00845370">
              <w:rPr>
                <w:rFonts w:ascii="Times New Roman" w:hAnsi="Times New Roman"/>
                <w:sz w:val="24"/>
                <w:szCs w:val="24"/>
                <w:lang w:bidi="ru-RU"/>
              </w:rPr>
              <w:t>Мероприятия для родителей</w:t>
            </w:r>
          </w:p>
        </w:tc>
      </w:tr>
      <w:tr w:rsidR="00983B67" w:rsidRPr="00455FE7" w:rsidTr="00C6474F">
        <w:tc>
          <w:tcPr>
            <w:tcW w:w="0" w:type="auto"/>
          </w:tcPr>
          <w:p w:rsidR="00983B67" w:rsidRDefault="00983B67" w:rsidP="00C6474F">
            <w:pPr>
              <w:ind w:left="360"/>
              <w:rPr>
                <w:rFonts w:ascii="Times New Roman" w:hAnsi="Times New Roman"/>
                <w:sz w:val="24"/>
                <w:szCs w:val="24"/>
                <w:lang w:bidi="ru-RU"/>
              </w:rPr>
            </w:pPr>
          </w:p>
          <w:p w:rsidR="00983B67" w:rsidRPr="00845370" w:rsidRDefault="00983B67" w:rsidP="00C6474F">
            <w:pPr>
              <w:ind w:left="360"/>
              <w:rPr>
                <w:rFonts w:ascii="Times New Roman" w:hAnsi="Times New Roman"/>
                <w:sz w:val="24"/>
                <w:szCs w:val="24"/>
                <w:lang w:bidi="ru-RU"/>
              </w:rPr>
            </w:pPr>
            <w:r w:rsidRPr="00845370">
              <w:rPr>
                <w:rFonts w:ascii="Times New Roman" w:hAnsi="Times New Roman"/>
                <w:sz w:val="24"/>
                <w:szCs w:val="24"/>
                <w:lang w:bidi="ru-RU"/>
              </w:rPr>
              <w:t>Сентябрь</w:t>
            </w:r>
          </w:p>
        </w:tc>
        <w:tc>
          <w:tcPr>
            <w:tcW w:w="0" w:type="auto"/>
          </w:tcPr>
          <w:p w:rsidR="00983B67" w:rsidRDefault="00983B67" w:rsidP="004A410E">
            <w:pPr>
              <w:pStyle w:val="aa"/>
              <w:numPr>
                <w:ilvl w:val="0"/>
                <w:numId w:val="38"/>
              </w:numPr>
              <w:contextualSpacing/>
              <w:rPr>
                <w:rFonts w:ascii="Times New Roman" w:hAnsi="Times New Roman"/>
                <w:sz w:val="24"/>
                <w:szCs w:val="24"/>
              </w:rPr>
            </w:pPr>
            <w:r w:rsidRPr="00845370">
              <w:rPr>
                <w:rFonts w:ascii="Times New Roman" w:hAnsi="Times New Roman"/>
                <w:sz w:val="24"/>
                <w:szCs w:val="24"/>
                <w:lang w:bidi="ru-RU"/>
              </w:rPr>
              <w:t>Родительское собрание</w:t>
            </w:r>
            <w:r w:rsidRPr="00845370">
              <w:rPr>
                <w:rFonts w:ascii="Times New Roman" w:hAnsi="Times New Roman"/>
                <w:b/>
                <w:sz w:val="24"/>
                <w:szCs w:val="24"/>
              </w:rPr>
              <w:t>:</w:t>
            </w:r>
            <w:r w:rsidRPr="00845370">
              <w:rPr>
                <w:rFonts w:ascii="Times New Roman" w:hAnsi="Times New Roman"/>
                <w:sz w:val="24"/>
                <w:szCs w:val="24"/>
              </w:rPr>
              <w:t xml:space="preserve"> «Особенности развития детей </w:t>
            </w:r>
            <w:r w:rsidR="00A55A8F">
              <w:rPr>
                <w:rFonts w:ascii="Times New Roman" w:hAnsi="Times New Roman"/>
                <w:sz w:val="24"/>
                <w:szCs w:val="24"/>
              </w:rPr>
              <w:t>четырех</w:t>
            </w:r>
            <w:r w:rsidRPr="00845370">
              <w:rPr>
                <w:rFonts w:ascii="Times New Roman" w:hAnsi="Times New Roman"/>
                <w:sz w:val="24"/>
                <w:szCs w:val="24"/>
              </w:rPr>
              <w:t>–</w:t>
            </w:r>
            <w:r w:rsidR="00A55A8F">
              <w:rPr>
                <w:rFonts w:ascii="Times New Roman" w:hAnsi="Times New Roman"/>
                <w:sz w:val="24"/>
                <w:szCs w:val="24"/>
              </w:rPr>
              <w:t xml:space="preserve">пяти </w:t>
            </w:r>
            <w:r w:rsidRPr="00845370">
              <w:rPr>
                <w:rFonts w:ascii="Times New Roman" w:hAnsi="Times New Roman"/>
                <w:sz w:val="24"/>
                <w:szCs w:val="24"/>
              </w:rPr>
              <w:t>лет, система воспитательно – образовательной работы с детьми».</w:t>
            </w:r>
          </w:p>
          <w:p w:rsidR="00D649FF" w:rsidRPr="00845370" w:rsidRDefault="00D649FF" w:rsidP="004A410E">
            <w:pPr>
              <w:pStyle w:val="aa"/>
              <w:numPr>
                <w:ilvl w:val="0"/>
                <w:numId w:val="38"/>
              </w:numPr>
              <w:contextualSpacing/>
              <w:rPr>
                <w:rFonts w:ascii="Times New Roman" w:hAnsi="Times New Roman"/>
                <w:sz w:val="24"/>
                <w:szCs w:val="24"/>
              </w:rPr>
            </w:pPr>
            <w:r w:rsidRPr="00170212">
              <w:rPr>
                <w:rFonts w:ascii="Times New Roman" w:hAnsi="Times New Roman" w:cs="Times New Roman"/>
                <w:sz w:val="24"/>
                <w:szCs w:val="24"/>
              </w:rPr>
              <w:t xml:space="preserve"> Индивидуальные беседы с родителями вновь поступающих детей об адаптации</w:t>
            </w:r>
            <w:r>
              <w:rPr>
                <w:rFonts w:ascii="Times New Roman" w:hAnsi="Times New Roman" w:cs="Times New Roman"/>
                <w:sz w:val="24"/>
                <w:szCs w:val="24"/>
              </w:rPr>
              <w:t>.</w:t>
            </w:r>
          </w:p>
          <w:p w:rsidR="00983B67" w:rsidRPr="00845370" w:rsidRDefault="00A55A8F" w:rsidP="004A410E">
            <w:pPr>
              <w:pStyle w:val="aa"/>
              <w:numPr>
                <w:ilvl w:val="0"/>
                <w:numId w:val="38"/>
              </w:numPr>
              <w:contextualSpacing/>
              <w:rPr>
                <w:rFonts w:ascii="Times New Roman" w:hAnsi="Times New Roman"/>
                <w:sz w:val="24"/>
                <w:szCs w:val="24"/>
              </w:rPr>
            </w:pPr>
            <w:r w:rsidRPr="00170212">
              <w:rPr>
                <w:rFonts w:ascii="Times New Roman" w:hAnsi="Times New Roman" w:cs="Times New Roman"/>
                <w:sz w:val="24"/>
                <w:szCs w:val="24"/>
              </w:rPr>
              <w:t>Консультация «Живем по режиму».</w:t>
            </w:r>
          </w:p>
          <w:p w:rsidR="00983B67" w:rsidRPr="00845370" w:rsidRDefault="00983B67" w:rsidP="004A410E">
            <w:pPr>
              <w:pStyle w:val="aa"/>
              <w:numPr>
                <w:ilvl w:val="0"/>
                <w:numId w:val="38"/>
              </w:numPr>
              <w:contextualSpacing/>
              <w:rPr>
                <w:rFonts w:ascii="Times New Roman" w:hAnsi="Times New Roman"/>
                <w:sz w:val="24"/>
                <w:szCs w:val="24"/>
              </w:rPr>
            </w:pPr>
            <w:r w:rsidRPr="00845370">
              <w:rPr>
                <w:rFonts w:ascii="Times New Roman" w:hAnsi="Times New Roman"/>
                <w:sz w:val="24"/>
                <w:szCs w:val="24"/>
              </w:rPr>
              <w:t>Праздник «День рождения Васильевского острова».</w:t>
            </w:r>
          </w:p>
          <w:p w:rsidR="00983B67" w:rsidRPr="00845370" w:rsidRDefault="00983B67" w:rsidP="004A410E">
            <w:pPr>
              <w:pStyle w:val="aa"/>
              <w:numPr>
                <w:ilvl w:val="0"/>
                <w:numId w:val="38"/>
              </w:numPr>
              <w:contextualSpacing/>
              <w:rPr>
                <w:rFonts w:ascii="Times New Roman" w:hAnsi="Times New Roman"/>
                <w:sz w:val="24"/>
                <w:szCs w:val="24"/>
              </w:rPr>
            </w:pPr>
            <w:r w:rsidRPr="00845370">
              <w:rPr>
                <w:rFonts w:ascii="Times New Roman" w:hAnsi="Times New Roman"/>
                <w:sz w:val="24"/>
                <w:szCs w:val="24"/>
              </w:rPr>
              <w:t>Оформление в альбоме «У нас веселая семья, сколько нас, столько Я» рубрики «Вот как мы живём» (фоторепортаж «Мы гуляем», фоторепортаж «День рождения Васильевского острова»).</w:t>
            </w:r>
          </w:p>
          <w:p w:rsidR="00983B67" w:rsidRPr="00845370" w:rsidRDefault="00983B67" w:rsidP="00C6474F">
            <w:pPr>
              <w:rPr>
                <w:rFonts w:ascii="Times New Roman" w:hAnsi="Times New Roman"/>
                <w:sz w:val="24"/>
                <w:szCs w:val="24"/>
                <w:lang w:bidi="ru-RU"/>
              </w:rPr>
            </w:pPr>
          </w:p>
        </w:tc>
      </w:tr>
      <w:tr w:rsidR="00983B67" w:rsidRPr="00455FE7" w:rsidTr="00C6474F">
        <w:tc>
          <w:tcPr>
            <w:tcW w:w="0" w:type="auto"/>
          </w:tcPr>
          <w:p w:rsidR="00983B67" w:rsidRDefault="00983B67" w:rsidP="00C6474F">
            <w:pPr>
              <w:ind w:left="360"/>
              <w:rPr>
                <w:rFonts w:ascii="Times New Roman" w:hAnsi="Times New Roman"/>
                <w:sz w:val="24"/>
                <w:szCs w:val="24"/>
                <w:lang w:bidi="ru-RU"/>
              </w:rPr>
            </w:pPr>
          </w:p>
          <w:p w:rsidR="00983B67" w:rsidRPr="00845370" w:rsidRDefault="00983B67" w:rsidP="00C6474F">
            <w:pPr>
              <w:ind w:left="360"/>
              <w:rPr>
                <w:rFonts w:ascii="Times New Roman" w:hAnsi="Times New Roman"/>
                <w:sz w:val="24"/>
                <w:szCs w:val="24"/>
                <w:lang w:bidi="ru-RU"/>
              </w:rPr>
            </w:pPr>
            <w:r w:rsidRPr="00845370">
              <w:rPr>
                <w:rFonts w:ascii="Times New Roman" w:hAnsi="Times New Roman"/>
                <w:sz w:val="24"/>
                <w:szCs w:val="24"/>
                <w:lang w:bidi="ru-RU"/>
              </w:rPr>
              <w:t>Октябрь</w:t>
            </w:r>
          </w:p>
        </w:tc>
        <w:tc>
          <w:tcPr>
            <w:tcW w:w="0" w:type="auto"/>
          </w:tcPr>
          <w:p w:rsidR="00983B67" w:rsidRPr="00845370" w:rsidRDefault="00983B67" w:rsidP="004A410E">
            <w:pPr>
              <w:pStyle w:val="aa"/>
              <w:numPr>
                <w:ilvl w:val="0"/>
                <w:numId w:val="38"/>
              </w:numPr>
              <w:contextualSpacing/>
              <w:rPr>
                <w:rFonts w:ascii="Times New Roman" w:hAnsi="Times New Roman"/>
                <w:sz w:val="24"/>
                <w:szCs w:val="24"/>
                <w:lang w:bidi="ru-RU"/>
              </w:rPr>
            </w:pPr>
            <w:r w:rsidRPr="00845370">
              <w:rPr>
                <w:rFonts w:ascii="Times New Roman" w:hAnsi="Times New Roman"/>
                <w:sz w:val="24"/>
                <w:szCs w:val="24"/>
                <w:lang w:bidi="ru-RU"/>
              </w:rPr>
              <w:t>Индивидуальные консультации «Поделки из природного материала».</w:t>
            </w:r>
          </w:p>
          <w:p w:rsidR="00983B67" w:rsidRPr="00845370" w:rsidRDefault="00983B67" w:rsidP="004A410E">
            <w:pPr>
              <w:pStyle w:val="aa"/>
              <w:numPr>
                <w:ilvl w:val="0"/>
                <w:numId w:val="38"/>
              </w:numPr>
              <w:contextualSpacing/>
              <w:rPr>
                <w:rFonts w:ascii="Times New Roman" w:hAnsi="Times New Roman"/>
                <w:sz w:val="24"/>
                <w:szCs w:val="24"/>
                <w:lang w:bidi="ru-RU"/>
              </w:rPr>
            </w:pPr>
            <w:r w:rsidRPr="00845370">
              <w:rPr>
                <w:rFonts w:ascii="Times New Roman" w:hAnsi="Times New Roman"/>
                <w:sz w:val="24"/>
                <w:szCs w:val="24"/>
                <w:lang w:bidi="ru-RU"/>
              </w:rPr>
              <w:t>Папка – передвижка «Домашняя мастерская. Игрушки – самоделки».</w:t>
            </w:r>
          </w:p>
          <w:p w:rsidR="00983B67" w:rsidRPr="00845370" w:rsidRDefault="00983B67" w:rsidP="004A410E">
            <w:pPr>
              <w:pStyle w:val="aa"/>
              <w:numPr>
                <w:ilvl w:val="0"/>
                <w:numId w:val="38"/>
              </w:numPr>
              <w:contextualSpacing/>
              <w:rPr>
                <w:rFonts w:ascii="Times New Roman" w:hAnsi="Times New Roman"/>
                <w:sz w:val="24"/>
                <w:szCs w:val="24"/>
                <w:lang w:bidi="ru-RU"/>
              </w:rPr>
            </w:pPr>
            <w:r w:rsidRPr="00845370">
              <w:rPr>
                <w:rFonts w:ascii="Times New Roman" w:hAnsi="Times New Roman"/>
                <w:sz w:val="24"/>
                <w:szCs w:val="24"/>
                <w:lang w:bidi="ru-RU"/>
              </w:rPr>
              <w:t>Выставка семейного творчества «Что нам Осень принесла</w:t>
            </w:r>
            <w:r>
              <w:rPr>
                <w:rFonts w:ascii="Times New Roman" w:hAnsi="Times New Roman"/>
                <w:sz w:val="24"/>
                <w:szCs w:val="24"/>
                <w:lang w:bidi="ru-RU"/>
              </w:rPr>
              <w:t>?</w:t>
            </w:r>
            <w:r w:rsidRPr="00845370">
              <w:rPr>
                <w:rFonts w:ascii="Times New Roman" w:hAnsi="Times New Roman"/>
                <w:sz w:val="24"/>
                <w:szCs w:val="24"/>
                <w:lang w:bidi="ru-RU"/>
              </w:rPr>
              <w:t>».</w:t>
            </w:r>
          </w:p>
          <w:p w:rsidR="00983B67" w:rsidRPr="00845370" w:rsidRDefault="00983B67" w:rsidP="004A410E">
            <w:pPr>
              <w:pStyle w:val="aa"/>
              <w:numPr>
                <w:ilvl w:val="0"/>
                <w:numId w:val="38"/>
              </w:numPr>
              <w:contextualSpacing/>
              <w:rPr>
                <w:rFonts w:ascii="Times New Roman" w:hAnsi="Times New Roman"/>
                <w:sz w:val="24"/>
                <w:szCs w:val="24"/>
                <w:lang w:bidi="ru-RU"/>
              </w:rPr>
            </w:pPr>
            <w:r w:rsidRPr="00845370">
              <w:rPr>
                <w:rFonts w:ascii="Times New Roman" w:hAnsi="Times New Roman"/>
                <w:sz w:val="24"/>
                <w:szCs w:val="24"/>
                <w:lang w:bidi="ru-RU"/>
              </w:rPr>
              <w:t>Субботник по благоустройству участка.</w:t>
            </w:r>
          </w:p>
          <w:p w:rsidR="00983B67" w:rsidRDefault="00983B67" w:rsidP="004A410E">
            <w:pPr>
              <w:pStyle w:val="aa"/>
              <w:numPr>
                <w:ilvl w:val="0"/>
                <w:numId w:val="38"/>
              </w:numPr>
              <w:contextualSpacing/>
              <w:rPr>
                <w:rFonts w:ascii="Times New Roman" w:hAnsi="Times New Roman"/>
                <w:sz w:val="24"/>
                <w:szCs w:val="24"/>
                <w:lang w:bidi="ru-RU"/>
              </w:rPr>
            </w:pPr>
            <w:proofErr w:type="gramStart"/>
            <w:r w:rsidRPr="00845370">
              <w:rPr>
                <w:rFonts w:ascii="Times New Roman" w:hAnsi="Times New Roman"/>
                <w:sz w:val="24"/>
                <w:szCs w:val="24"/>
              </w:rPr>
              <w:t>Оформление в альбоме «У нас веселая семья, сколько нас, столько Я» рубрики «Вот как мы живём» фоторепортаж «</w:t>
            </w:r>
            <w:r>
              <w:rPr>
                <w:rFonts w:ascii="Times New Roman" w:hAnsi="Times New Roman"/>
                <w:sz w:val="24"/>
                <w:szCs w:val="24"/>
              </w:rPr>
              <w:t xml:space="preserve">Осенний </w:t>
            </w:r>
            <w:r>
              <w:rPr>
                <w:rFonts w:ascii="Times New Roman" w:hAnsi="Times New Roman"/>
                <w:sz w:val="24"/>
                <w:szCs w:val="24"/>
              </w:rPr>
              <w:lastRenderedPageBreak/>
              <w:t>с</w:t>
            </w:r>
            <w:r w:rsidRPr="00845370">
              <w:rPr>
                <w:rFonts w:ascii="Times New Roman" w:hAnsi="Times New Roman"/>
                <w:sz w:val="24"/>
                <w:szCs w:val="24"/>
              </w:rPr>
              <w:t>убботник»).</w:t>
            </w:r>
            <w:proofErr w:type="gramEnd"/>
          </w:p>
          <w:p w:rsidR="003E37CF" w:rsidRPr="00845370" w:rsidRDefault="003E37CF" w:rsidP="004A410E">
            <w:pPr>
              <w:pStyle w:val="aa"/>
              <w:numPr>
                <w:ilvl w:val="0"/>
                <w:numId w:val="38"/>
              </w:numPr>
              <w:contextualSpacing/>
              <w:rPr>
                <w:rFonts w:ascii="Times New Roman" w:hAnsi="Times New Roman"/>
                <w:sz w:val="24"/>
                <w:szCs w:val="24"/>
                <w:lang w:bidi="ru-RU"/>
              </w:rPr>
            </w:pPr>
            <w:r w:rsidRPr="00170212">
              <w:rPr>
                <w:rFonts w:ascii="Times New Roman" w:hAnsi="Times New Roman" w:cs="Times New Roman"/>
                <w:sz w:val="24"/>
                <w:szCs w:val="24"/>
              </w:rPr>
              <w:t>Консультация для родителей «Профилактика гриппа и ОР</w:t>
            </w:r>
            <w:r>
              <w:rPr>
                <w:rFonts w:ascii="Times New Roman" w:hAnsi="Times New Roman" w:cs="Times New Roman"/>
                <w:sz w:val="24"/>
                <w:szCs w:val="24"/>
              </w:rPr>
              <w:t>В</w:t>
            </w:r>
            <w:r w:rsidRPr="00170212">
              <w:rPr>
                <w:rFonts w:ascii="Times New Roman" w:hAnsi="Times New Roman" w:cs="Times New Roman"/>
                <w:sz w:val="24"/>
                <w:szCs w:val="24"/>
              </w:rPr>
              <w:t>И»</w:t>
            </w:r>
          </w:p>
          <w:p w:rsidR="00983B67" w:rsidRPr="00845370" w:rsidRDefault="00983B67" w:rsidP="004A410E">
            <w:pPr>
              <w:pStyle w:val="aa"/>
              <w:numPr>
                <w:ilvl w:val="0"/>
                <w:numId w:val="38"/>
              </w:numPr>
              <w:contextualSpacing/>
              <w:rPr>
                <w:rFonts w:ascii="Times New Roman" w:hAnsi="Times New Roman"/>
                <w:sz w:val="24"/>
                <w:szCs w:val="24"/>
                <w:lang w:bidi="ru-RU"/>
              </w:rPr>
            </w:pPr>
            <w:r w:rsidRPr="00845370">
              <w:rPr>
                <w:rFonts w:ascii="Times New Roman" w:hAnsi="Times New Roman"/>
                <w:sz w:val="24"/>
                <w:szCs w:val="24"/>
              </w:rPr>
              <w:t>Праздник «Кружатся листочки».</w:t>
            </w:r>
          </w:p>
        </w:tc>
      </w:tr>
      <w:tr w:rsidR="00983B67" w:rsidRPr="00455FE7" w:rsidTr="00C6474F">
        <w:tc>
          <w:tcPr>
            <w:tcW w:w="0" w:type="auto"/>
          </w:tcPr>
          <w:p w:rsidR="00983B67" w:rsidRDefault="00983B67" w:rsidP="00C6474F">
            <w:pPr>
              <w:ind w:left="360"/>
              <w:rPr>
                <w:rFonts w:ascii="Times New Roman" w:hAnsi="Times New Roman"/>
                <w:sz w:val="24"/>
                <w:szCs w:val="24"/>
                <w:lang w:bidi="ru-RU"/>
              </w:rPr>
            </w:pPr>
          </w:p>
          <w:p w:rsidR="00983B67" w:rsidRPr="00845370" w:rsidRDefault="00983B67" w:rsidP="00C6474F">
            <w:pPr>
              <w:ind w:left="360"/>
              <w:rPr>
                <w:rFonts w:ascii="Times New Roman" w:hAnsi="Times New Roman"/>
                <w:sz w:val="24"/>
                <w:szCs w:val="24"/>
                <w:lang w:bidi="ru-RU"/>
              </w:rPr>
            </w:pPr>
            <w:r w:rsidRPr="00845370">
              <w:rPr>
                <w:rFonts w:ascii="Times New Roman" w:hAnsi="Times New Roman"/>
                <w:sz w:val="24"/>
                <w:szCs w:val="24"/>
                <w:lang w:bidi="ru-RU"/>
              </w:rPr>
              <w:t>Ноябрь</w:t>
            </w:r>
          </w:p>
        </w:tc>
        <w:tc>
          <w:tcPr>
            <w:tcW w:w="0" w:type="auto"/>
          </w:tcPr>
          <w:p w:rsidR="00983B67" w:rsidRPr="00845370" w:rsidRDefault="00983B67" w:rsidP="004A410E">
            <w:pPr>
              <w:pStyle w:val="aa"/>
              <w:numPr>
                <w:ilvl w:val="0"/>
                <w:numId w:val="38"/>
              </w:numPr>
              <w:contextualSpacing/>
              <w:rPr>
                <w:rFonts w:ascii="Times New Roman" w:hAnsi="Times New Roman"/>
                <w:sz w:val="24"/>
                <w:szCs w:val="24"/>
                <w:lang w:bidi="ru-RU"/>
              </w:rPr>
            </w:pPr>
            <w:r w:rsidRPr="00845370">
              <w:rPr>
                <w:rFonts w:ascii="Times New Roman" w:hAnsi="Times New Roman"/>
                <w:sz w:val="24"/>
                <w:szCs w:val="24"/>
                <w:lang w:bidi="ru-RU"/>
              </w:rPr>
              <w:t>Участие в концерте ко дню Матери.</w:t>
            </w:r>
          </w:p>
          <w:p w:rsidR="00983B67" w:rsidRPr="00845370" w:rsidRDefault="00983B67" w:rsidP="004A410E">
            <w:pPr>
              <w:pStyle w:val="aa"/>
              <w:numPr>
                <w:ilvl w:val="0"/>
                <w:numId w:val="38"/>
              </w:numPr>
              <w:contextualSpacing/>
              <w:rPr>
                <w:rFonts w:ascii="Times New Roman" w:hAnsi="Times New Roman"/>
                <w:sz w:val="24"/>
                <w:szCs w:val="24"/>
                <w:lang w:bidi="ru-RU"/>
              </w:rPr>
            </w:pPr>
            <w:r w:rsidRPr="00845370">
              <w:rPr>
                <w:rFonts w:ascii="Times New Roman" w:hAnsi="Times New Roman"/>
                <w:sz w:val="24"/>
                <w:szCs w:val="24"/>
              </w:rPr>
              <w:t>Оформление в альбоме «У нас веселая семья, сколько нас, столько Я» рубрик «Вот как мы живём» (фоторепортаж «Мы играем»), «Говорят дети».</w:t>
            </w:r>
          </w:p>
          <w:p w:rsidR="00983B67" w:rsidRPr="00845370" w:rsidRDefault="00983B67" w:rsidP="004A410E">
            <w:pPr>
              <w:pStyle w:val="aa"/>
              <w:numPr>
                <w:ilvl w:val="0"/>
                <w:numId w:val="38"/>
              </w:numPr>
              <w:contextualSpacing/>
              <w:rPr>
                <w:rFonts w:ascii="Times New Roman" w:hAnsi="Times New Roman"/>
                <w:sz w:val="24"/>
                <w:szCs w:val="24"/>
                <w:lang w:bidi="ru-RU"/>
              </w:rPr>
            </w:pPr>
            <w:r w:rsidRPr="00845370">
              <w:rPr>
                <w:rFonts w:ascii="Times New Roman" w:hAnsi="Times New Roman"/>
                <w:sz w:val="24"/>
                <w:szCs w:val="24"/>
                <w:lang w:bidi="ru-RU"/>
              </w:rPr>
              <w:t>Папка – передвижка «Уроки рисования для малышей».</w:t>
            </w:r>
          </w:p>
          <w:p w:rsidR="00983B67" w:rsidRPr="00845370" w:rsidRDefault="00983B67" w:rsidP="004A410E">
            <w:pPr>
              <w:pStyle w:val="aa"/>
              <w:numPr>
                <w:ilvl w:val="0"/>
                <w:numId w:val="38"/>
              </w:numPr>
              <w:contextualSpacing/>
              <w:rPr>
                <w:rFonts w:ascii="Times New Roman" w:hAnsi="Times New Roman"/>
                <w:sz w:val="24"/>
                <w:szCs w:val="24"/>
                <w:lang w:bidi="ru-RU"/>
              </w:rPr>
            </w:pPr>
            <w:r w:rsidRPr="00845370">
              <w:rPr>
                <w:rFonts w:ascii="Times New Roman" w:hAnsi="Times New Roman"/>
                <w:sz w:val="24"/>
                <w:szCs w:val="24"/>
                <w:lang w:bidi="ru-RU"/>
              </w:rPr>
              <w:t>Индивидуальные консультации «Правильно держим карандаш».</w:t>
            </w:r>
          </w:p>
        </w:tc>
      </w:tr>
      <w:tr w:rsidR="00983B67" w:rsidRPr="00455FE7" w:rsidTr="00C6474F">
        <w:tc>
          <w:tcPr>
            <w:tcW w:w="0" w:type="auto"/>
          </w:tcPr>
          <w:p w:rsidR="00983B67" w:rsidRDefault="00983B67" w:rsidP="00C6474F">
            <w:pPr>
              <w:ind w:left="360"/>
              <w:rPr>
                <w:rFonts w:ascii="Times New Roman" w:hAnsi="Times New Roman"/>
                <w:sz w:val="24"/>
                <w:szCs w:val="24"/>
                <w:lang w:bidi="ru-RU"/>
              </w:rPr>
            </w:pPr>
          </w:p>
          <w:p w:rsidR="00983B67" w:rsidRPr="00845370" w:rsidRDefault="00983B67" w:rsidP="00C6474F">
            <w:pPr>
              <w:ind w:left="360"/>
              <w:rPr>
                <w:rFonts w:ascii="Times New Roman" w:hAnsi="Times New Roman"/>
                <w:sz w:val="24"/>
                <w:szCs w:val="24"/>
                <w:lang w:bidi="ru-RU"/>
              </w:rPr>
            </w:pPr>
            <w:r w:rsidRPr="00845370">
              <w:rPr>
                <w:rFonts w:ascii="Times New Roman" w:hAnsi="Times New Roman"/>
                <w:sz w:val="24"/>
                <w:szCs w:val="24"/>
                <w:lang w:bidi="ru-RU"/>
              </w:rPr>
              <w:t>Декабрь</w:t>
            </w:r>
          </w:p>
        </w:tc>
        <w:tc>
          <w:tcPr>
            <w:tcW w:w="0" w:type="auto"/>
          </w:tcPr>
          <w:p w:rsidR="00983B67" w:rsidRPr="00845370" w:rsidRDefault="00983B67" w:rsidP="004A410E">
            <w:pPr>
              <w:pStyle w:val="aa"/>
              <w:numPr>
                <w:ilvl w:val="0"/>
                <w:numId w:val="38"/>
              </w:numPr>
              <w:contextualSpacing/>
              <w:rPr>
                <w:rFonts w:ascii="Times New Roman" w:hAnsi="Times New Roman"/>
                <w:sz w:val="24"/>
                <w:szCs w:val="24"/>
                <w:lang w:bidi="ru-RU"/>
              </w:rPr>
            </w:pPr>
            <w:r w:rsidRPr="00845370">
              <w:rPr>
                <w:rFonts w:ascii="Times New Roman" w:hAnsi="Times New Roman"/>
                <w:sz w:val="24"/>
                <w:szCs w:val="24"/>
                <w:lang w:bidi="ru-RU"/>
              </w:rPr>
              <w:t>Конкурс семейного творчества «Новогодняя поделка».</w:t>
            </w:r>
          </w:p>
          <w:p w:rsidR="00983B67" w:rsidRPr="00845370" w:rsidRDefault="00983B67" w:rsidP="004A410E">
            <w:pPr>
              <w:pStyle w:val="aa"/>
              <w:numPr>
                <w:ilvl w:val="0"/>
                <w:numId w:val="38"/>
              </w:numPr>
              <w:contextualSpacing/>
              <w:rPr>
                <w:rFonts w:ascii="Times New Roman" w:hAnsi="Times New Roman"/>
                <w:sz w:val="24"/>
                <w:szCs w:val="24"/>
                <w:lang w:bidi="ru-RU"/>
              </w:rPr>
            </w:pPr>
            <w:r w:rsidRPr="00845370">
              <w:rPr>
                <w:rFonts w:ascii="Times New Roman" w:hAnsi="Times New Roman"/>
                <w:sz w:val="24"/>
                <w:szCs w:val="24"/>
                <w:lang w:bidi="ru-RU"/>
              </w:rPr>
              <w:t>Индивидуальные консультации «Поделки вместе с детьми».</w:t>
            </w:r>
          </w:p>
          <w:p w:rsidR="00983B67" w:rsidRPr="00845370" w:rsidRDefault="00983B67" w:rsidP="004A410E">
            <w:pPr>
              <w:pStyle w:val="aa"/>
              <w:numPr>
                <w:ilvl w:val="0"/>
                <w:numId w:val="38"/>
              </w:numPr>
              <w:contextualSpacing/>
              <w:rPr>
                <w:rFonts w:ascii="Times New Roman" w:hAnsi="Times New Roman"/>
                <w:sz w:val="24"/>
                <w:szCs w:val="24"/>
                <w:lang w:bidi="ru-RU"/>
              </w:rPr>
            </w:pPr>
            <w:r w:rsidRPr="00845370">
              <w:rPr>
                <w:rFonts w:ascii="Times New Roman" w:hAnsi="Times New Roman"/>
                <w:sz w:val="24"/>
                <w:szCs w:val="24"/>
                <w:lang w:bidi="ru-RU"/>
              </w:rPr>
              <w:t>Книжка – ширма «Скоро Новый год. Как мир встречает Новый год»</w:t>
            </w:r>
            <w:r>
              <w:rPr>
                <w:rFonts w:ascii="Times New Roman" w:hAnsi="Times New Roman"/>
                <w:sz w:val="24"/>
                <w:szCs w:val="24"/>
                <w:lang w:bidi="ru-RU"/>
              </w:rPr>
              <w:t>.</w:t>
            </w:r>
          </w:p>
          <w:p w:rsidR="00983B67" w:rsidRPr="00845370" w:rsidRDefault="00983B67" w:rsidP="004A410E">
            <w:pPr>
              <w:pStyle w:val="aa"/>
              <w:numPr>
                <w:ilvl w:val="0"/>
                <w:numId w:val="38"/>
              </w:numPr>
              <w:contextualSpacing/>
              <w:rPr>
                <w:rFonts w:ascii="Times New Roman" w:hAnsi="Times New Roman"/>
                <w:sz w:val="24"/>
                <w:szCs w:val="24"/>
                <w:lang w:bidi="ru-RU"/>
              </w:rPr>
            </w:pPr>
            <w:r w:rsidRPr="00845370">
              <w:rPr>
                <w:rFonts w:ascii="Times New Roman" w:hAnsi="Times New Roman"/>
                <w:sz w:val="24"/>
                <w:szCs w:val="24"/>
                <w:lang w:bidi="ru-RU"/>
              </w:rPr>
              <w:t>Пополнение материалов папки – передвижки «Зима» («К новогоднему столу»).</w:t>
            </w:r>
          </w:p>
          <w:p w:rsidR="00983B67" w:rsidRPr="00845370" w:rsidRDefault="00983B67" w:rsidP="004A410E">
            <w:pPr>
              <w:pStyle w:val="aa"/>
              <w:numPr>
                <w:ilvl w:val="0"/>
                <w:numId w:val="38"/>
              </w:numPr>
              <w:contextualSpacing/>
              <w:rPr>
                <w:rFonts w:ascii="Times New Roman" w:hAnsi="Times New Roman"/>
                <w:sz w:val="24"/>
                <w:szCs w:val="24"/>
                <w:lang w:bidi="ru-RU"/>
              </w:rPr>
            </w:pPr>
            <w:r w:rsidRPr="00845370">
              <w:rPr>
                <w:rFonts w:ascii="Times New Roman" w:hAnsi="Times New Roman"/>
                <w:sz w:val="24"/>
                <w:szCs w:val="24"/>
                <w:lang w:bidi="ru-RU"/>
              </w:rPr>
              <w:t>Новогодний праздник.</w:t>
            </w:r>
          </w:p>
          <w:p w:rsidR="00983B67" w:rsidRDefault="00983B67" w:rsidP="004A410E">
            <w:pPr>
              <w:pStyle w:val="aa"/>
              <w:numPr>
                <w:ilvl w:val="0"/>
                <w:numId w:val="38"/>
              </w:numPr>
              <w:contextualSpacing/>
              <w:rPr>
                <w:rFonts w:ascii="Times New Roman" w:hAnsi="Times New Roman"/>
                <w:sz w:val="24"/>
                <w:szCs w:val="24"/>
                <w:lang w:bidi="ru-RU"/>
              </w:rPr>
            </w:pPr>
            <w:r w:rsidRPr="00845370">
              <w:rPr>
                <w:rFonts w:ascii="Times New Roman" w:hAnsi="Times New Roman"/>
                <w:sz w:val="24"/>
                <w:szCs w:val="24"/>
              </w:rPr>
              <w:t>Оформление в альбоме «У нас веселая семья, сколько нас, столько Я» рубрики  «Говорят дети» (опросник «Скоро Новый год»)</w:t>
            </w:r>
            <w:r>
              <w:rPr>
                <w:rFonts w:ascii="Times New Roman" w:hAnsi="Times New Roman"/>
                <w:sz w:val="24"/>
                <w:szCs w:val="24"/>
              </w:rPr>
              <w:t>.</w:t>
            </w:r>
          </w:p>
          <w:p w:rsidR="00983B67" w:rsidRPr="00845370" w:rsidRDefault="00983B67" w:rsidP="00C6474F">
            <w:pPr>
              <w:pStyle w:val="aa"/>
              <w:rPr>
                <w:rFonts w:ascii="Times New Roman" w:hAnsi="Times New Roman"/>
                <w:sz w:val="24"/>
                <w:szCs w:val="24"/>
                <w:lang w:bidi="ru-RU"/>
              </w:rPr>
            </w:pPr>
          </w:p>
        </w:tc>
      </w:tr>
      <w:tr w:rsidR="00983B67" w:rsidRPr="00455FE7" w:rsidTr="00C6474F">
        <w:tc>
          <w:tcPr>
            <w:tcW w:w="0" w:type="auto"/>
          </w:tcPr>
          <w:p w:rsidR="00983B67" w:rsidRDefault="00983B67" w:rsidP="00C6474F">
            <w:pPr>
              <w:ind w:left="360"/>
              <w:rPr>
                <w:rFonts w:ascii="Times New Roman" w:hAnsi="Times New Roman"/>
                <w:sz w:val="24"/>
                <w:szCs w:val="24"/>
                <w:lang w:bidi="ru-RU"/>
              </w:rPr>
            </w:pPr>
          </w:p>
          <w:p w:rsidR="00983B67" w:rsidRPr="00845370" w:rsidRDefault="00983B67" w:rsidP="00C6474F">
            <w:pPr>
              <w:ind w:left="360"/>
              <w:rPr>
                <w:rFonts w:ascii="Times New Roman" w:hAnsi="Times New Roman"/>
                <w:sz w:val="24"/>
                <w:szCs w:val="24"/>
                <w:lang w:bidi="ru-RU"/>
              </w:rPr>
            </w:pPr>
            <w:r w:rsidRPr="00845370">
              <w:rPr>
                <w:rFonts w:ascii="Times New Roman" w:hAnsi="Times New Roman"/>
                <w:sz w:val="24"/>
                <w:szCs w:val="24"/>
                <w:lang w:bidi="ru-RU"/>
              </w:rPr>
              <w:t>Январь</w:t>
            </w:r>
          </w:p>
        </w:tc>
        <w:tc>
          <w:tcPr>
            <w:tcW w:w="0" w:type="auto"/>
          </w:tcPr>
          <w:p w:rsidR="00983B67" w:rsidRPr="00845370" w:rsidRDefault="00983B67" w:rsidP="004A410E">
            <w:pPr>
              <w:pStyle w:val="aa"/>
              <w:numPr>
                <w:ilvl w:val="0"/>
                <w:numId w:val="38"/>
              </w:numPr>
              <w:contextualSpacing/>
              <w:rPr>
                <w:rFonts w:ascii="Times New Roman" w:hAnsi="Times New Roman"/>
                <w:sz w:val="24"/>
                <w:szCs w:val="24"/>
                <w:lang w:bidi="ru-RU"/>
              </w:rPr>
            </w:pPr>
            <w:r w:rsidRPr="00845370">
              <w:rPr>
                <w:rFonts w:ascii="Times New Roman" w:hAnsi="Times New Roman"/>
                <w:sz w:val="24"/>
                <w:szCs w:val="24"/>
                <w:lang w:bidi="ru-RU"/>
              </w:rPr>
              <w:t>Индивидуальные консультации «Зимой на прогулке».</w:t>
            </w:r>
          </w:p>
          <w:p w:rsidR="00983B67" w:rsidRPr="00845370" w:rsidRDefault="00983B67" w:rsidP="004A410E">
            <w:pPr>
              <w:pStyle w:val="aa"/>
              <w:numPr>
                <w:ilvl w:val="0"/>
                <w:numId w:val="38"/>
              </w:numPr>
              <w:contextualSpacing/>
              <w:rPr>
                <w:rFonts w:ascii="Times New Roman" w:hAnsi="Times New Roman"/>
                <w:sz w:val="24"/>
                <w:szCs w:val="24"/>
                <w:lang w:bidi="ru-RU"/>
              </w:rPr>
            </w:pPr>
            <w:r w:rsidRPr="00845370">
              <w:rPr>
                <w:rFonts w:ascii="Times New Roman" w:hAnsi="Times New Roman"/>
                <w:sz w:val="24"/>
                <w:szCs w:val="24"/>
                <w:lang w:bidi="ru-RU"/>
              </w:rPr>
              <w:t>Пополнение</w:t>
            </w:r>
            <w:r w:rsidR="00FD1699">
              <w:rPr>
                <w:rFonts w:ascii="Times New Roman" w:hAnsi="Times New Roman"/>
                <w:sz w:val="24"/>
                <w:szCs w:val="24"/>
                <w:lang w:bidi="ru-RU"/>
              </w:rPr>
              <w:t xml:space="preserve"> материалов папки – передвижки (</w:t>
            </w:r>
            <w:r w:rsidRPr="00845370">
              <w:rPr>
                <w:rFonts w:ascii="Times New Roman" w:hAnsi="Times New Roman"/>
                <w:sz w:val="24"/>
                <w:szCs w:val="24"/>
                <w:lang w:bidi="ru-RU"/>
              </w:rPr>
              <w:t>«Зимой на прогулке»</w:t>
            </w:r>
            <w:r w:rsidR="00FD1699">
              <w:rPr>
                <w:rFonts w:ascii="Times New Roman" w:hAnsi="Times New Roman"/>
                <w:sz w:val="24"/>
                <w:szCs w:val="24"/>
                <w:lang w:bidi="ru-RU"/>
              </w:rPr>
              <w:t>)</w:t>
            </w:r>
            <w:r w:rsidRPr="00845370">
              <w:rPr>
                <w:rFonts w:ascii="Times New Roman" w:hAnsi="Times New Roman"/>
                <w:sz w:val="24"/>
                <w:szCs w:val="24"/>
                <w:lang w:bidi="ru-RU"/>
              </w:rPr>
              <w:t>.</w:t>
            </w:r>
          </w:p>
          <w:p w:rsidR="00983B67" w:rsidRDefault="00983B67" w:rsidP="004A410E">
            <w:pPr>
              <w:pStyle w:val="aa"/>
              <w:numPr>
                <w:ilvl w:val="0"/>
                <w:numId w:val="38"/>
              </w:numPr>
              <w:contextualSpacing/>
              <w:rPr>
                <w:rFonts w:ascii="Times New Roman" w:hAnsi="Times New Roman"/>
                <w:sz w:val="24"/>
                <w:szCs w:val="24"/>
                <w:lang w:bidi="ru-RU"/>
              </w:rPr>
            </w:pPr>
            <w:proofErr w:type="gramStart"/>
            <w:r w:rsidRPr="00845370">
              <w:rPr>
                <w:rFonts w:ascii="Times New Roman" w:hAnsi="Times New Roman"/>
                <w:sz w:val="24"/>
                <w:szCs w:val="24"/>
              </w:rPr>
              <w:t>Пополнение в альбоме «У нас веселая семья, сколько нас, столько Я» рубрики «Вот как мы живём» (фоторепортаж «Мы гуляем.</w:t>
            </w:r>
            <w:proofErr w:type="gramEnd"/>
            <w:r w:rsidRPr="00845370">
              <w:rPr>
                <w:rFonts w:ascii="Times New Roman" w:hAnsi="Times New Roman"/>
                <w:sz w:val="24"/>
                <w:szCs w:val="24"/>
              </w:rPr>
              <w:t xml:space="preserve"> </w:t>
            </w:r>
            <w:proofErr w:type="gramStart"/>
            <w:r w:rsidRPr="00845370">
              <w:rPr>
                <w:rFonts w:ascii="Times New Roman" w:hAnsi="Times New Roman"/>
                <w:sz w:val="24"/>
                <w:szCs w:val="24"/>
              </w:rPr>
              <w:t>Зимой на прогулке »).</w:t>
            </w:r>
            <w:proofErr w:type="gramEnd"/>
          </w:p>
          <w:p w:rsidR="0093467D" w:rsidRPr="00845370" w:rsidRDefault="0093467D" w:rsidP="004A410E">
            <w:pPr>
              <w:pStyle w:val="aa"/>
              <w:numPr>
                <w:ilvl w:val="0"/>
                <w:numId w:val="38"/>
              </w:numPr>
              <w:contextualSpacing/>
              <w:rPr>
                <w:rFonts w:ascii="Times New Roman" w:hAnsi="Times New Roman"/>
                <w:sz w:val="24"/>
                <w:szCs w:val="24"/>
                <w:lang w:bidi="ru-RU"/>
              </w:rPr>
            </w:pPr>
            <w:r w:rsidRPr="00170212">
              <w:rPr>
                <w:rFonts w:ascii="Times New Roman" w:hAnsi="Times New Roman" w:cs="Times New Roman"/>
                <w:sz w:val="24"/>
                <w:szCs w:val="24"/>
              </w:rPr>
              <w:t>. Памятка для родителей «Пальчиковая гимнастика</w:t>
            </w:r>
            <w:r>
              <w:rPr>
                <w:rFonts w:ascii="Times New Roman" w:hAnsi="Times New Roman" w:cs="Times New Roman"/>
                <w:sz w:val="24"/>
                <w:szCs w:val="24"/>
              </w:rPr>
              <w:t>».</w:t>
            </w:r>
          </w:p>
        </w:tc>
      </w:tr>
      <w:tr w:rsidR="00983B67" w:rsidRPr="00455FE7" w:rsidTr="00C6474F">
        <w:tc>
          <w:tcPr>
            <w:tcW w:w="0" w:type="auto"/>
          </w:tcPr>
          <w:p w:rsidR="00983B67" w:rsidRDefault="00983B67" w:rsidP="00C6474F">
            <w:pPr>
              <w:ind w:left="360"/>
              <w:rPr>
                <w:rFonts w:ascii="Times New Roman" w:hAnsi="Times New Roman"/>
                <w:sz w:val="24"/>
                <w:szCs w:val="24"/>
                <w:lang w:bidi="ru-RU"/>
              </w:rPr>
            </w:pPr>
          </w:p>
          <w:p w:rsidR="00983B67" w:rsidRPr="00845370" w:rsidRDefault="00983B67" w:rsidP="00C6474F">
            <w:pPr>
              <w:ind w:left="360"/>
              <w:rPr>
                <w:rFonts w:ascii="Times New Roman" w:hAnsi="Times New Roman"/>
                <w:sz w:val="24"/>
                <w:szCs w:val="24"/>
                <w:lang w:bidi="ru-RU"/>
              </w:rPr>
            </w:pPr>
            <w:r w:rsidRPr="00845370">
              <w:rPr>
                <w:rFonts w:ascii="Times New Roman" w:hAnsi="Times New Roman"/>
                <w:sz w:val="24"/>
                <w:szCs w:val="24"/>
                <w:lang w:bidi="ru-RU"/>
              </w:rPr>
              <w:t>Февраль</w:t>
            </w:r>
          </w:p>
        </w:tc>
        <w:tc>
          <w:tcPr>
            <w:tcW w:w="0" w:type="auto"/>
          </w:tcPr>
          <w:p w:rsidR="00983B67" w:rsidRPr="00845370" w:rsidRDefault="00983B67" w:rsidP="004A410E">
            <w:pPr>
              <w:pStyle w:val="aa"/>
              <w:numPr>
                <w:ilvl w:val="0"/>
                <w:numId w:val="38"/>
              </w:numPr>
              <w:contextualSpacing/>
              <w:rPr>
                <w:rFonts w:ascii="Times New Roman" w:hAnsi="Times New Roman"/>
                <w:sz w:val="24"/>
                <w:szCs w:val="24"/>
                <w:lang w:bidi="ru-RU"/>
              </w:rPr>
            </w:pPr>
            <w:r w:rsidRPr="00845370">
              <w:rPr>
                <w:rFonts w:ascii="Times New Roman" w:hAnsi="Times New Roman"/>
                <w:sz w:val="24"/>
                <w:szCs w:val="24"/>
              </w:rPr>
              <w:t>Оформление в альбоме «У нас веселая семья, сколько нас, столько Я» рубрики  «Говорят дети» (опросник «Мой любимый папа»).</w:t>
            </w:r>
          </w:p>
          <w:p w:rsidR="00983B67" w:rsidRPr="00845370" w:rsidRDefault="00983B67" w:rsidP="004A410E">
            <w:pPr>
              <w:pStyle w:val="aa"/>
              <w:numPr>
                <w:ilvl w:val="0"/>
                <w:numId w:val="38"/>
              </w:numPr>
              <w:contextualSpacing/>
              <w:rPr>
                <w:rFonts w:ascii="Times New Roman" w:hAnsi="Times New Roman"/>
                <w:sz w:val="24"/>
                <w:szCs w:val="24"/>
                <w:lang w:bidi="ru-RU"/>
              </w:rPr>
            </w:pPr>
            <w:r w:rsidRPr="00845370">
              <w:rPr>
                <w:rFonts w:ascii="Times New Roman" w:hAnsi="Times New Roman"/>
                <w:sz w:val="24"/>
                <w:szCs w:val="24"/>
                <w:lang w:bidi="ru-RU"/>
              </w:rPr>
              <w:t>Праздник Масленицы.</w:t>
            </w:r>
          </w:p>
          <w:p w:rsidR="00983B67" w:rsidRPr="00845370" w:rsidRDefault="00983B67" w:rsidP="004A410E">
            <w:pPr>
              <w:pStyle w:val="aa"/>
              <w:numPr>
                <w:ilvl w:val="0"/>
                <w:numId w:val="38"/>
              </w:numPr>
              <w:contextualSpacing/>
              <w:rPr>
                <w:rFonts w:ascii="Times New Roman" w:hAnsi="Times New Roman"/>
                <w:sz w:val="24"/>
                <w:szCs w:val="24"/>
                <w:lang w:bidi="ru-RU"/>
              </w:rPr>
            </w:pPr>
            <w:r w:rsidRPr="00845370">
              <w:rPr>
                <w:rFonts w:ascii="Times New Roman" w:hAnsi="Times New Roman"/>
                <w:sz w:val="24"/>
                <w:szCs w:val="24"/>
                <w:lang w:bidi="ru-RU"/>
              </w:rPr>
              <w:t>Книжка – ширма «Масленица».</w:t>
            </w:r>
          </w:p>
          <w:p w:rsidR="00983B67" w:rsidRPr="00845370" w:rsidRDefault="00983B67" w:rsidP="004A410E">
            <w:pPr>
              <w:pStyle w:val="aa"/>
              <w:numPr>
                <w:ilvl w:val="0"/>
                <w:numId w:val="38"/>
              </w:numPr>
              <w:contextualSpacing/>
              <w:rPr>
                <w:rFonts w:ascii="Times New Roman" w:hAnsi="Times New Roman"/>
                <w:sz w:val="24"/>
                <w:szCs w:val="24"/>
                <w:lang w:bidi="ru-RU"/>
              </w:rPr>
            </w:pPr>
            <w:r w:rsidRPr="00845370">
              <w:rPr>
                <w:rFonts w:ascii="Times New Roman" w:hAnsi="Times New Roman"/>
                <w:sz w:val="24"/>
                <w:szCs w:val="24"/>
                <w:lang w:bidi="ru-RU"/>
              </w:rPr>
              <w:t>Пополнение материалов папки – передвижки «Зима» («Рецепты блинов»</w:t>
            </w:r>
            <w:r>
              <w:rPr>
                <w:rFonts w:ascii="Times New Roman" w:hAnsi="Times New Roman"/>
                <w:sz w:val="24"/>
                <w:szCs w:val="24"/>
                <w:lang w:bidi="ru-RU"/>
              </w:rPr>
              <w:t>)</w:t>
            </w:r>
            <w:r w:rsidRPr="00845370">
              <w:rPr>
                <w:rFonts w:ascii="Times New Roman" w:hAnsi="Times New Roman"/>
                <w:sz w:val="24"/>
                <w:szCs w:val="24"/>
                <w:lang w:bidi="ru-RU"/>
              </w:rPr>
              <w:t>.</w:t>
            </w:r>
          </w:p>
          <w:p w:rsidR="00983B67" w:rsidRPr="00845370" w:rsidRDefault="00983B67" w:rsidP="004A410E">
            <w:pPr>
              <w:pStyle w:val="aa"/>
              <w:numPr>
                <w:ilvl w:val="0"/>
                <w:numId w:val="38"/>
              </w:numPr>
              <w:contextualSpacing/>
              <w:rPr>
                <w:rFonts w:ascii="Times New Roman" w:hAnsi="Times New Roman"/>
                <w:sz w:val="24"/>
                <w:szCs w:val="24"/>
                <w:lang w:bidi="ru-RU"/>
              </w:rPr>
            </w:pPr>
            <w:r w:rsidRPr="00845370">
              <w:rPr>
                <w:rFonts w:ascii="Times New Roman" w:hAnsi="Times New Roman"/>
                <w:sz w:val="24"/>
                <w:szCs w:val="24"/>
                <w:lang w:bidi="ru-RU"/>
              </w:rPr>
              <w:t>Конкурс по изготовлению кормушек.</w:t>
            </w:r>
          </w:p>
          <w:p w:rsidR="00983B67" w:rsidRPr="00845370" w:rsidRDefault="00983B67" w:rsidP="004A410E">
            <w:pPr>
              <w:pStyle w:val="aa"/>
              <w:numPr>
                <w:ilvl w:val="0"/>
                <w:numId w:val="38"/>
              </w:numPr>
              <w:contextualSpacing/>
              <w:rPr>
                <w:rFonts w:ascii="Times New Roman" w:hAnsi="Times New Roman"/>
                <w:sz w:val="24"/>
                <w:szCs w:val="24"/>
                <w:lang w:bidi="ru-RU"/>
              </w:rPr>
            </w:pPr>
            <w:r w:rsidRPr="00845370">
              <w:rPr>
                <w:rFonts w:ascii="Times New Roman" w:hAnsi="Times New Roman"/>
                <w:sz w:val="24"/>
                <w:szCs w:val="24"/>
                <w:lang w:bidi="ru-RU"/>
              </w:rPr>
              <w:t>Индивидуальные консультации «Из чего бы, из чего бы, из чего бы сделать нам наши кормушки…»</w:t>
            </w:r>
          </w:p>
        </w:tc>
      </w:tr>
      <w:tr w:rsidR="00983B67" w:rsidRPr="00455FE7" w:rsidTr="00C6474F">
        <w:tc>
          <w:tcPr>
            <w:tcW w:w="0" w:type="auto"/>
          </w:tcPr>
          <w:p w:rsidR="00983B67" w:rsidRDefault="00983B67" w:rsidP="00C6474F">
            <w:pPr>
              <w:ind w:left="360"/>
              <w:rPr>
                <w:rFonts w:ascii="Times New Roman" w:hAnsi="Times New Roman"/>
                <w:sz w:val="24"/>
                <w:szCs w:val="24"/>
                <w:lang w:bidi="ru-RU"/>
              </w:rPr>
            </w:pPr>
          </w:p>
          <w:p w:rsidR="00983B67" w:rsidRPr="00845370" w:rsidRDefault="00983B67" w:rsidP="00C6474F">
            <w:pPr>
              <w:ind w:left="360"/>
              <w:rPr>
                <w:rFonts w:ascii="Times New Roman" w:hAnsi="Times New Roman"/>
                <w:sz w:val="24"/>
                <w:szCs w:val="24"/>
                <w:lang w:bidi="ru-RU"/>
              </w:rPr>
            </w:pPr>
            <w:r w:rsidRPr="00845370">
              <w:rPr>
                <w:rFonts w:ascii="Times New Roman" w:hAnsi="Times New Roman"/>
                <w:sz w:val="24"/>
                <w:szCs w:val="24"/>
                <w:lang w:bidi="ru-RU"/>
              </w:rPr>
              <w:t>Март</w:t>
            </w:r>
          </w:p>
        </w:tc>
        <w:tc>
          <w:tcPr>
            <w:tcW w:w="0" w:type="auto"/>
          </w:tcPr>
          <w:p w:rsidR="00983B67" w:rsidRPr="00845370" w:rsidRDefault="00983B67" w:rsidP="004A410E">
            <w:pPr>
              <w:pStyle w:val="aa"/>
              <w:numPr>
                <w:ilvl w:val="0"/>
                <w:numId w:val="38"/>
              </w:numPr>
              <w:contextualSpacing/>
              <w:rPr>
                <w:rFonts w:ascii="Times New Roman" w:hAnsi="Times New Roman"/>
                <w:sz w:val="24"/>
                <w:szCs w:val="24"/>
                <w:lang w:bidi="ru-RU"/>
              </w:rPr>
            </w:pPr>
            <w:r w:rsidRPr="00845370">
              <w:rPr>
                <w:rFonts w:ascii="Times New Roman" w:hAnsi="Times New Roman"/>
                <w:sz w:val="24"/>
                <w:szCs w:val="24"/>
              </w:rPr>
              <w:t>Оформление в альбоме «У нас веселая семья, сколько нас, столько Я» рубрики  «Говорят дети» (опросник «Любимая мамочка»).</w:t>
            </w:r>
          </w:p>
          <w:p w:rsidR="00983B67" w:rsidRPr="00845370" w:rsidRDefault="00983B67" w:rsidP="004A410E">
            <w:pPr>
              <w:pStyle w:val="aa"/>
              <w:numPr>
                <w:ilvl w:val="0"/>
                <w:numId w:val="38"/>
              </w:numPr>
              <w:contextualSpacing/>
              <w:rPr>
                <w:rFonts w:ascii="Times New Roman" w:hAnsi="Times New Roman"/>
                <w:sz w:val="24"/>
                <w:szCs w:val="24"/>
                <w:lang w:bidi="ru-RU"/>
              </w:rPr>
            </w:pPr>
            <w:r w:rsidRPr="00845370">
              <w:rPr>
                <w:rFonts w:ascii="Times New Roman" w:hAnsi="Times New Roman"/>
                <w:sz w:val="24"/>
                <w:szCs w:val="24"/>
                <w:lang w:bidi="ru-RU"/>
              </w:rPr>
              <w:t>Участие в концерте, посвященном Международному женскому дню.</w:t>
            </w:r>
          </w:p>
          <w:p w:rsidR="00983B67" w:rsidRPr="00845370" w:rsidRDefault="00983B67" w:rsidP="004A410E">
            <w:pPr>
              <w:pStyle w:val="aa"/>
              <w:numPr>
                <w:ilvl w:val="0"/>
                <w:numId w:val="38"/>
              </w:numPr>
              <w:contextualSpacing/>
              <w:rPr>
                <w:rFonts w:ascii="Times New Roman" w:hAnsi="Times New Roman"/>
                <w:sz w:val="24"/>
                <w:szCs w:val="24"/>
                <w:lang w:bidi="ru-RU"/>
              </w:rPr>
            </w:pPr>
            <w:r w:rsidRPr="00845370">
              <w:rPr>
                <w:rFonts w:ascii="Times New Roman" w:hAnsi="Times New Roman"/>
                <w:sz w:val="24"/>
                <w:szCs w:val="24"/>
                <w:lang w:bidi="ru-RU"/>
              </w:rPr>
              <w:t>Открытый досуг «В гостях у Сказки».</w:t>
            </w:r>
          </w:p>
          <w:p w:rsidR="00983B67" w:rsidRPr="00845370" w:rsidRDefault="00983B67" w:rsidP="004A410E">
            <w:pPr>
              <w:pStyle w:val="aa"/>
              <w:numPr>
                <w:ilvl w:val="0"/>
                <w:numId w:val="38"/>
              </w:numPr>
              <w:contextualSpacing/>
              <w:rPr>
                <w:rFonts w:ascii="Times New Roman" w:hAnsi="Times New Roman"/>
                <w:sz w:val="24"/>
                <w:szCs w:val="24"/>
                <w:lang w:bidi="ru-RU"/>
              </w:rPr>
            </w:pPr>
            <w:r w:rsidRPr="00845370">
              <w:rPr>
                <w:rFonts w:ascii="Times New Roman" w:hAnsi="Times New Roman"/>
                <w:sz w:val="24"/>
                <w:szCs w:val="24"/>
                <w:lang w:bidi="ru-RU"/>
              </w:rPr>
              <w:t>Книжка – ширма «Весна».</w:t>
            </w:r>
          </w:p>
        </w:tc>
      </w:tr>
      <w:tr w:rsidR="00983B67" w:rsidRPr="00455FE7" w:rsidTr="00C6474F">
        <w:tc>
          <w:tcPr>
            <w:tcW w:w="0" w:type="auto"/>
          </w:tcPr>
          <w:p w:rsidR="00983B67" w:rsidRDefault="00983B67" w:rsidP="00C6474F">
            <w:pPr>
              <w:ind w:left="360"/>
              <w:rPr>
                <w:rFonts w:ascii="Times New Roman" w:hAnsi="Times New Roman"/>
                <w:sz w:val="24"/>
                <w:szCs w:val="24"/>
                <w:lang w:bidi="ru-RU"/>
              </w:rPr>
            </w:pPr>
          </w:p>
          <w:p w:rsidR="00983B67" w:rsidRPr="00845370" w:rsidRDefault="00983B67" w:rsidP="00C6474F">
            <w:pPr>
              <w:ind w:left="360"/>
              <w:rPr>
                <w:rFonts w:ascii="Times New Roman" w:hAnsi="Times New Roman"/>
                <w:sz w:val="24"/>
                <w:szCs w:val="24"/>
                <w:lang w:bidi="ru-RU"/>
              </w:rPr>
            </w:pPr>
            <w:r w:rsidRPr="00845370">
              <w:rPr>
                <w:rFonts w:ascii="Times New Roman" w:hAnsi="Times New Roman"/>
                <w:sz w:val="24"/>
                <w:szCs w:val="24"/>
                <w:lang w:bidi="ru-RU"/>
              </w:rPr>
              <w:t>Апрель</w:t>
            </w:r>
          </w:p>
        </w:tc>
        <w:tc>
          <w:tcPr>
            <w:tcW w:w="0" w:type="auto"/>
          </w:tcPr>
          <w:p w:rsidR="00983B67" w:rsidRPr="00845370" w:rsidRDefault="00983B67" w:rsidP="004A410E">
            <w:pPr>
              <w:pStyle w:val="aa"/>
              <w:numPr>
                <w:ilvl w:val="0"/>
                <w:numId w:val="38"/>
              </w:numPr>
              <w:contextualSpacing/>
              <w:rPr>
                <w:rFonts w:ascii="Times New Roman" w:hAnsi="Times New Roman"/>
                <w:sz w:val="24"/>
                <w:szCs w:val="24"/>
                <w:lang w:bidi="ru-RU"/>
              </w:rPr>
            </w:pPr>
            <w:r w:rsidRPr="00845370">
              <w:rPr>
                <w:rFonts w:ascii="Times New Roman" w:hAnsi="Times New Roman"/>
                <w:sz w:val="24"/>
                <w:szCs w:val="24"/>
                <w:lang w:bidi="ru-RU"/>
              </w:rPr>
              <w:t>Субботник по благоустройству участка.</w:t>
            </w:r>
          </w:p>
          <w:p w:rsidR="00983B67" w:rsidRPr="00845370" w:rsidRDefault="00983B67" w:rsidP="004A410E">
            <w:pPr>
              <w:pStyle w:val="aa"/>
              <w:numPr>
                <w:ilvl w:val="0"/>
                <w:numId w:val="38"/>
              </w:numPr>
              <w:contextualSpacing/>
              <w:rPr>
                <w:rFonts w:ascii="Times New Roman" w:hAnsi="Times New Roman"/>
                <w:sz w:val="24"/>
                <w:szCs w:val="24"/>
                <w:lang w:bidi="ru-RU"/>
              </w:rPr>
            </w:pPr>
            <w:proofErr w:type="gramStart"/>
            <w:r w:rsidRPr="00845370">
              <w:rPr>
                <w:rFonts w:ascii="Times New Roman" w:hAnsi="Times New Roman"/>
                <w:sz w:val="24"/>
                <w:szCs w:val="24"/>
              </w:rPr>
              <w:t>Оформление в альбоме «У нас веселая семья, сколько нас, столько Я» рубрики «Вот как мы живём» фоторепортаж «Весенний субботник»).</w:t>
            </w:r>
            <w:proofErr w:type="gramEnd"/>
          </w:p>
          <w:p w:rsidR="00983B67" w:rsidRPr="00845370" w:rsidRDefault="00983B67" w:rsidP="004A410E">
            <w:pPr>
              <w:pStyle w:val="aa"/>
              <w:numPr>
                <w:ilvl w:val="0"/>
                <w:numId w:val="38"/>
              </w:numPr>
              <w:contextualSpacing/>
              <w:rPr>
                <w:rFonts w:ascii="Times New Roman" w:hAnsi="Times New Roman"/>
                <w:sz w:val="24"/>
                <w:szCs w:val="24"/>
                <w:lang w:bidi="ru-RU"/>
              </w:rPr>
            </w:pPr>
            <w:r w:rsidRPr="00845370">
              <w:rPr>
                <w:rFonts w:ascii="Times New Roman" w:hAnsi="Times New Roman"/>
                <w:sz w:val="24"/>
                <w:szCs w:val="24"/>
                <w:lang w:bidi="ru-RU"/>
              </w:rPr>
              <w:t>Папка – передвижка «Пришла весна – красна» (народные приметы).</w:t>
            </w:r>
          </w:p>
          <w:p w:rsidR="00983B67" w:rsidRDefault="00983B67" w:rsidP="004A410E">
            <w:pPr>
              <w:pStyle w:val="aa"/>
              <w:numPr>
                <w:ilvl w:val="0"/>
                <w:numId w:val="38"/>
              </w:numPr>
              <w:contextualSpacing/>
              <w:rPr>
                <w:rFonts w:ascii="Times New Roman" w:hAnsi="Times New Roman"/>
                <w:sz w:val="24"/>
                <w:szCs w:val="24"/>
                <w:lang w:bidi="ru-RU"/>
              </w:rPr>
            </w:pPr>
            <w:r w:rsidRPr="00845370">
              <w:rPr>
                <w:rFonts w:ascii="Times New Roman" w:hAnsi="Times New Roman"/>
                <w:sz w:val="24"/>
                <w:szCs w:val="24"/>
                <w:lang w:bidi="ru-RU"/>
              </w:rPr>
              <w:t>Инсценировка сказки «</w:t>
            </w:r>
            <w:proofErr w:type="spellStart"/>
            <w:r w:rsidRPr="00845370">
              <w:rPr>
                <w:rFonts w:ascii="Times New Roman" w:hAnsi="Times New Roman"/>
                <w:sz w:val="24"/>
                <w:szCs w:val="24"/>
                <w:lang w:bidi="ru-RU"/>
              </w:rPr>
              <w:t>Заюшкина</w:t>
            </w:r>
            <w:proofErr w:type="spellEnd"/>
            <w:r w:rsidRPr="00845370">
              <w:rPr>
                <w:rFonts w:ascii="Times New Roman" w:hAnsi="Times New Roman"/>
                <w:sz w:val="24"/>
                <w:szCs w:val="24"/>
                <w:lang w:bidi="ru-RU"/>
              </w:rPr>
              <w:t xml:space="preserve"> избушка».</w:t>
            </w:r>
          </w:p>
          <w:p w:rsidR="00E221F5" w:rsidRPr="00845370" w:rsidRDefault="00E221F5" w:rsidP="004A410E">
            <w:pPr>
              <w:pStyle w:val="aa"/>
              <w:numPr>
                <w:ilvl w:val="0"/>
                <w:numId w:val="38"/>
              </w:numPr>
              <w:contextualSpacing/>
              <w:rPr>
                <w:rFonts w:ascii="Times New Roman" w:hAnsi="Times New Roman"/>
                <w:sz w:val="24"/>
                <w:szCs w:val="24"/>
                <w:lang w:bidi="ru-RU"/>
              </w:rPr>
            </w:pPr>
            <w:r>
              <w:rPr>
                <w:rFonts w:ascii="Times New Roman" w:hAnsi="Times New Roman" w:cs="Times New Roman"/>
                <w:sz w:val="24"/>
                <w:szCs w:val="24"/>
              </w:rPr>
              <w:t xml:space="preserve">Памятка для родителей </w:t>
            </w:r>
            <w:r w:rsidRPr="00170212">
              <w:rPr>
                <w:rFonts w:ascii="Times New Roman" w:hAnsi="Times New Roman" w:cs="Times New Roman"/>
                <w:sz w:val="24"/>
                <w:szCs w:val="24"/>
              </w:rPr>
              <w:t>«Азбука дорожного движения».</w:t>
            </w:r>
          </w:p>
        </w:tc>
      </w:tr>
      <w:tr w:rsidR="00983B67" w:rsidRPr="00455FE7" w:rsidTr="00C6474F">
        <w:tc>
          <w:tcPr>
            <w:tcW w:w="0" w:type="auto"/>
          </w:tcPr>
          <w:p w:rsidR="00983B67" w:rsidRDefault="00983B67" w:rsidP="00C6474F">
            <w:pPr>
              <w:ind w:left="360"/>
              <w:rPr>
                <w:rFonts w:ascii="Times New Roman" w:hAnsi="Times New Roman"/>
                <w:sz w:val="24"/>
                <w:szCs w:val="24"/>
                <w:lang w:bidi="ru-RU"/>
              </w:rPr>
            </w:pPr>
          </w:p>
          <w:p w:rsidR="00983B67" w:rsidRPr="00845370" w:rsidRDefault="00983B67" w:rsidP="00C6474F">
            <w:pPr>
              <w:ind w:left="360"/>
              <w:rPr>
                <w:rFonts w:ascii="Times New Roman" w:hAnsi="Times New Roman"/>
                <w:sz w:val="24"/>
                <w:szCs w:val="24"/>
                <w:lang w:bidi="ru-RU"/>
              </w:rPr>
            </w:pPr>
            <w:r w:rsidRPr="00845370">
              <w:rPr>
                <w:rFonts w:ascii="Times New Roman" w:hAnsi="Times New Roman"/>
                <w:sz w:val="24"/>
                <w:szCs w:val="24"/>
                <w:lang w:bidi="ru-RU"/>
              </w:rPr>
              <w:t>Май</w:t>
            </w:r>
          </w:p>
        </w:tc>
        <w:tc>
          <w:tcPr>
            <w:tcW w:w="0" w:type="auto"/>
          </w:tcPr>
          <w:p w:rsidR="00983B67" w:rsidRPr="00845370" w:rsidRDefault="00983B67" w:rsidP="004A410E">
            <w:pPr>
              <w:pStyle w:val="aa"/>
              <w:numPr>
                <w:ilvl w:val="0"/>
                <w:numId w:val="38"/>
              </w:numPr>
              <w:contextualSpacing/>
              <w:rPr>
                <w:rFonts w:ascii="Times New Roman" w:hAnsi="Times New Roman"/>
                <w:sz w:val="24"/>
                <w:szCs w:val="24"/>
                <w:lang w:bidi="ru-RU"/>
              </w:rPr>
            </w:pPr>
            <w:r w:rsidRPr="00845370">
              <w:rPr>
                <w:rFonts w:ascii="Times New Roman" w:hAnsi="Times New Roman"/>
                <w:sz w:val="24"/>
                <w:szCs w:val="24"/>
                <w:lang w:bidi="ru-RU"/>
              </w:rPr>
              <w:t>Родительское собрание с демонстрацией мультимедийной презентации «Вот как мы живем» (по итогам года).</w:t>
            </w:r>
          </w:p>
          <w:p w:rsidR="00983B67" w:rsidRPr="00845370" w:rsidRDefault="00983B67" w:rsidP="004A410E">
            <w:pPr>
              <w:pStyle w:val="aa"/>
              <w:numPr>
                <w:ilvl w:val="0"/>
                <w:numId w:val="38"/>
              </w:numPr>
              <w:contextualSpacing/>
              <w:rPr>
                <w:rFonts w:ascii="Times New Roman" w:hAnsi="Times New Roman"/>
                <w:sz w:val="24"/>
                <w:szCs w:val="24"/>
                <w:lang w:bidi="ru-RU"/>
              </w:rPr>
            </w:pPr>
            <w:r w:rsidRPr="00845370">
              <w:rPr>
                <w:rFonts w:ascii="Times New Roman" w:hAnsi="Times New Roman"/>
                <w:sz w:val="24"/>
                <w:szCs w:val="24"/>
                <w:lang w:bidi="ru-RU"/>
              </w:rPr>
              <w:lastRenderedPageBreak/>
              <w:t>Индивидуальные консультации по ОБЖ перед летней оздоровительной кампанией.</w:t>
            </w:r>
          </w:p>
          <w:p w:rsidR="00983B67" w:rsidRPr="00845370" w:rsidRDefault="00983B67" w:rsidP="004A410E">
            <w:pPr>
              <w:pStyle w:val="aa"/>
              <w:numPr>
                <w:ilvl w:val="0"/>
                <w:numId w:val="38"/>
              </w:numPr>
              <w:contextualSpacing/>
              <w:rPr>
                <w:rFonts w:ascii="Times New Roman" w:hAnsi="Times New Roman"/>
                <w:sz w:val="24"/>
                <w:szCs w:val="24"/>
                <w:lang w:bidi="ru-RU"/>
              </w:rPr>
            </w:pPr>
            <w:r w:rsidRPr="00845370">
              <w:rPr>
                <w:rFonts w:ascii="Times New Roman" w:hAnsi="Times New Roman"/>
                <w:sz w:val="24"/>
                <w:szCs w:val="24"/>
                <w:lang w:bidi="ru-RU"/>
              </w:rPr>
              <w:t>Книжка – ширма «Первая помощь при укусах».</w:t>
            </w:r>
          </w:p>
          <w:p w:rsidR="00983B67" w:rsidRPr="00845370" w:rsidRDefault="00983B67" w:rsidP="004A410E">
            <w:pPr>
              <w:pStyle w:val="aa"/>
              <w:numPr>
                <w:ilvl w:val="0"/>
                <w:numId w:val="38"/>
              </w:numPr>
              <w:contextualSpacing/>
              <w:rPr>
                <w:rFonts w:ascii="Times New Roman" w:hAnsi="Times New Roman"/>
                <w:sz w:val="24"/>
                <w:szCs w:val="24"/>
                <w:lang w:bidi="ru-RU"/>
              </w:rPr>
            </w:pPr>
            <w:r w:rsidRPr="00845370">
              <w:rPr>
                <w:rFonts w:ascii="Times New Roman" w:hAnsi="Times New Roman"/>
                <w:sz w:val="24"/>
                <w:szCs w:val="24"/>
              </w:rPr>
              <w:t>Оформление в альбоме «У нас веселая семья, сколько нас, столько Я» рубрики  «Говорят дети» (опросник «Что я люблю… и не люблю»).</w:t>
            </w:r>
          </w:p>
          <w:p w:rsidR="00983B67" w:rsidRPr="00845370" w:rsidRDefault="00983B67" w:rsidP="004A410E">
            <w:pPr>
              <w:pStyle w:val="aa"/>
              <w:numPr>
                <w:ilvl w:val="0"/>
                <w:numId w:val="38"/>
              </w:numPr>
              <w:contextualSpacing/>
              <w:rPr>
                <w:rFonts w:ascii="Times New Roman" w:hAnsi="Times New Roman"/>
                <w:sz w:val="24"/>
                <w:szCs w:val="24"/>
                <w:lang w:bidi="ru-RU"/>
              </w:rPr>
            </w:pPr>
            <w:r w:rsidRPr="00845370">
              <w:rPr>
                <w:rFonts w:ascii="Times New Roman" w:hAnsi="Times New Roman"/>
                <w:sz w:val="24"/>
                <w:szCs w:val="24"/>
                <w:lang w:bidi="ru-RU"/>
              </w:rPr>
              <w:t>Книжка – ширма «Самые полезные продукты».</w:t>
            </w:r>
          </w:p>
        </w:tc>
      </w:tr>
      <w:tr w:rsidR="00983B67" w:rsidRPr="00455FE7" w:rsidTr="00C6474F">
        <w:tc>
          <w:tcPr>
            <w:tcW w:w="0" w:type="auto"/>
          </w:tcPr>
          <w:p w:rsidR="00983B67" w:rsidRDefault="00983B67" w:rsidP="00C6474F">
            <w:pPr>
              <w:ind w:left="360"/>
              <w:rPr>
                <w:rFonts w:ascii="Times New Roman" w:hAnsi="Times New Roman"/>
                <w:sz w:val="24"/>
                <w:szCs w:val="24"/>
                <w:lang w:bidi="ru-RU"/>
              </w:rPr>
            </w:pPr>
          </w:p>
          <w:p w:rsidR="00983B67" w:rsidRPr="00845370" w:rsidRDefault="00983B67" w:rsidP="00C6474F">
            <w:pPr>
              <w:ind w:left="360"/>
              <w:rPr>
                <w:rFonts w:ascii="Times New Roman" w:hAnsi="Times New Roman"/>
                <w:sz w:val="24"/>
                <w:szCs w:val="24"/>
                <w:lang w:bidi="ru-RU"/>
              </w:rPr>
            </w:pPr>
            <w:r w:rsidRPr="00845370">
              <w:rPr>
                <w:rFonts w:ascii="Times New Roman" w:hAnsi="Times New Roman"/>
                <w:sz w:val="24"/>
                <w:szCs w:val="24"/>
                <w:lang w:bidi="ru-RU"/>
              </w:rPr>
              <w:t>Июнь, июль, август</w:t>
            </w:r>
          </w:p>
        </w:tc>
        <w:tc>
          <w:tcPr>
            <w:tcW w:w="0" w:type="auto"/>
          </w:tcPr>
          <w:p w:rsidR="00983B67" w:rsidRPr="00845370" w:rsidRDefault="00983B67" w:rsidP="004A410E">
            <w:pPr>
              <w:pStyle w:val="aa"/>
              <w:numPr>
                <w:ilvl w:val="0"/>
                <w:numId w:val="38"/>
              </w:numPr>
              <w:contextualSpacing/>
              <w:rPr>
                <w:rFonts w:ascii="Times New Roman" w:hAnsi="Times New Roman"/>
                <w:sz w:val="24"/>
                <w:szCs w:val="24"/>
                <w:lang w:bidi="ru-RU"/>
              </w:rPr>
            </w:pPr>
            <w:r w:rsidRPr="00845370">
              <w:rPr>
                <w:rFonts w:ascii="Times New Roman" w:hAnsi="Times New Roman"/>
                <w:sz w:val="24"/>
                <w:szCs w:val="24"/>
                <w:lang w:bidi="ru-RU"/>
              </w:rPr>
              <w:t>Инд</w:t>
            </w:r>
            <w:r>
              <w:rPr>
                <w:rFonts w:ascii="Times New Roman" w:hAnsi="Times New Roman"/>
                <w:sz w:val="24"/>
                <w:szCs w:val="24"/>
                <w:lang w:bidi="ru-RU"/>
              </w:rPr>
              <w:t>ивидуальные консультации по ОБЖ.</w:t>
            </w:r>
          </w:p>
          <w:p w:rsidR="00983B67" w:rsidRPr="00845370" w:rsidRDefault="00983B67" w:rsidP="004A410E">
            <w:pPr>
              <w:pStyle w:val="aa"/>
              <w:numPr>
                <w:ilvl w:val="0"/>
                <w:numId w:val="38"/>
              </w:numPr>
              <w:contextualSpacing/>
              <w:rPr>
                <w:rFonts w:ascii="Times New Roman" w:hAnsi="Times New Roman"/>
                <w:sz w:val="24"/>
                <w:szCs w:val="24"/>
                <w:lang w:bidi="ru-RU"/>
              </w:rPr>
            </w:pPr>
            <w:r w:rsidRPr="00845370">
              <w:rPr>
                <w:rFonts w:ascii="Times New Roman" w:hAnsi="Times New Roman"/>
                <w:sz w:val="24"/>
                <w:szCs w:val="24"/>
                <w:lang w:bidi="ru-RU"/>
              </w:rPr>
              <w:t>Книжка – ширма «Первая помощь при укусах».</w:t>
            </w:r>
          </w:p>
          <w:p w:rsidR="00983B67" w:rsidRPr="00845370" w:rsidRDefault="00983B67" w:rsidP="004A410E">
            <w:pPr>
              <w:pStyle w:val="aa"/>
              <w:numPr>
                <w:ilvl w:val="0"/>
                <w:numId w:val="38"/>
              </w:numPr>
              <w:contextualSpacing/>
              <w:rPr>
                <w:rFonts w:ascii="Times New Roman" w:hAnsi="Times New Roman"/>
                <w:sz w:val="24"/>
                <w:szCs w:val="24"/>
              </w:rPr>
            </w:pPr>
            <w:r w:rsidRPr="00845370">
              <w:rPr>
                <w:rFonts w:ascii="Times New Roman" w:hAnsi="Times New Roman"/>
                <w:sz w:val="24"/>
                <w:szCs w:val="24"/>
              </w:rPr>
              <w:t>Книжка – ширма «Ребенок на дороге».</w:t>
            </w:r>
          </w:p>
          <w:p w:rsidR="00983B67" w:rsidRPr="00845370" w:rsidRDefault="00983B67" w:rsidP="004A410E">
            <w:pPr>
              <w:pStyle w:val="aa"/>
              <w:numPr>
                <w:ilvl w:val="0"/>
                <w:numId w:val="38"/>
              </w:numPr>
              <w:contextualSpacing/>
              <w:rPr>
                <w:rFonts w:ascii="Times New Roman" w:hAnsi="Times New Roman"/>
                <w:sz w:val="24"/>
                <w:szCs w:val="24"/>
                <w:lang w:bidi="ru-RU"/>
              </w:rPr>
            </w:pPr>
            <w:r w:rsidRPr="00845370">
              <w:rPr>
                <w:rFonts w:ascii="Times New Roman" w:hAnsi="Times New Roman"/>
                <w:sz w:val="24"/>
                <w:szCs w:val="24"/>
                <w:lang w:bidi="ru-RU"/>
              </w:rPr>
              <w:t>Праздники «</w:t>
            </w:r>
            <w:r w:rsidRPr="00845370">
              <w:rPr>
                <w:rFonts w:ascii="Times New Roman" w:hAnsi="Times New Roman"/>
                <w:sz w:val="24"/>
                <w:szCs w:val="24"/>
              </w:rPr>
              <w:t>Здравствуй, лето!», «Русская березка», «До свидания, лето!».</w:t>
            </w:r>
          </w:p>
          <w:p w:rsidR="00983B67" w:rsidRPr="00845370" w:rsidRDefault="00983B67" w:rsidP="004A410E">
            <w:pPr>
              <w:pStyle w:val="aa"/>
              <w:numPr>
                <w:ilvl w:val="0"/>
                <w:numId w:val="38"/>
              </w:numPr>
              <w:contextualSpacing/>
              <w:rPr>
                <w:rFonts w:ascii="Times New Roman" w:hAnsi="Times New Roman"/>
                <w:sz w:val="24"/>
                <w:szCs w:val="24"/>
                <w:lang w:bidi="ru-RU"/>
              </w:rPr>
            </w:pPr>
            <w:r w:rsidRPr="00845370">
              <w:rPr>
                <w:rFonts w:ascii="Times New Roman" w:hAnsi="Times New Roman"/>
                <w:sz w:val="24"/>
                <w:szCs w:val="24"/>
              </w:rPr>
              <w:t xml:space="preserve">Спортивный праздник «Юные пожарные». </w:t>
            </w:r>
          </w:p>
          <w:p w:rsidR="00983B67" w:rsidRPr="00845370" w:rsidRDefault="00983B67" w:rsidP="004A410E">
            <w:pPr>
              <w:pStyle w:val="aa"/>
              <w:numPr>
                <w:ilvl w:val="0"/>
                <w:numId w:val="38"/>
              </w:numPr>
              <w:contextualSpacing/>
              <w:rPr>
                <w:rFonts w:ascii="Times New Roman" w:hAnsi="Times New Roman"/>
                <w:sz w:val="24"/>
                <w:szCs w:val="24"/>
                <w:lang w:bidi="ru-RU"/>
              </w:rPr>
            </w:pPr>
            <w:r w:rsidRPr="00845370">
              <w:rPr>
                <w:rFonts w:ascii="Times New Roman" w:hAnsi="Times New Roman"/>
                <w:sz w:val="24"/>
                <w:szCs w:val="24"/>
              </w:rPr>
              <w:t xml:space="preserve">Досуг «Путешествие в мир сказок». </w:t>
            </w:r>
          </w:p>
        </w:tc>
      </w:tr>
    </w:tbl>
    <w:p w:rsidR="00C064A5" w:rsidRDefault="00C064A5" w:rsidP="00C064A5">
      <w:pPr>
        <w:pStyle w:val="aa"/>
        <w:spacing w:after="0" w:line="240" w:lineRule="auto"/>
        <w:ind w:left="709" w:hanging="851"/>
        <w:jc w:val="both"/>
        <w:rPr>
          <w:rFonts w:ascii="Times New Roman" w:hAnsi="Times New Roman"/>
          <w:b/>
          <w:webHidden/>
          <w:sz w:val="24"/>
          <w:szCs w:val="24"/>
          <w:shd w:val="clear" w:color="auto" w:fill="FFFFFF"/>
        </w:rPr>
      </w:pPr>
    </w:p>
    <w:p w:rsidR="0099696C" w:rsidRDefault="0099696C" w:rsidP="0099696C">
      <w:pPr>
        <w:spacing w:after="0" w:line="360" w:lineRule="auto"/>
        <w:rPr>
          <w:rFonts w:ascii="Times New Roman" w:hAnsi="Times New Roman" w:cs="Times New Roman"/>
          <w:sz w:val="24"/>
          <w:szCs w:val="24"/>
        </w:rPr>
      </w:pPr>
    </w:p>
    <w:p w:rsidR="0099696C" w:rsidRDefault="0099696C" w:rsidP="0099696C">
      <w:pPr>
        <w:spacing w:after="0" w:line="240" w:lineRule="auto"/>
        <w:jc w:val="both"/>
        <w:rPr>
          <w:rFonts w:ascii="Times New Roman" w:eastAsia="Times New Roman" w:hAnsi="Times New Roman" w:cs="Times New Roman"/>
          <w:sz w:val="24"/>
          <w:szCs w:val="24"/>
        </w:rPr>
        <w:sectPr w:rsidR="0099696C" w:rsidSect="00E54737">
          <w:pgSz w:w="11906" w:h="16838"/>
          <w:pgMar w:top="1134" w:right="1134" w:bottom="1134" w:left="1134" w:header="709" w:footer="709" w:gutter="0"/>
          <w:cols w:space="708"/>
          <w:docGrid w:linePitch="360"/>
        </w:sectPr>
      </w:pPr>
    </w:p>
    <w:p w:rsidR="003A2E5A" w:rsidRDefault="003A2E5A" w:rsidP="003A2E5A">
      <w:pPr>
        <w:jc w:val="center"/>
        <w:rPr>
          <w:rFonts w:ascii="Times New Roman" w:hAnsi="Times New Roman"/>
          <w:sz w:val="24"/>
          <w:szCs w:val="24"/>
        </w:rPr>
      </w:pPr>
      <w:r>
        <w:rPr>
          <w:rFonts w:ascii="Times New Roman" w:hAnsi="Times New Roman"/>
          <w:b/>
          <w:sz w:val="24"/>
          <w:szCs w:val="24"/>
        </w:rPr>
        <w:lastRenderedPageBreak/>
        <w:t>ТРЕТЬЯ ЧАСТЬ</w:t>
      </w:r>
    </w:p>
    <w:p w:rsidR="0099696C" w:rsidRDefault="0099696C" w:rsidP="0099696C">
      <w:pPr>
        <w:pStyle w:val="a3"/>
        <w:spacing w:line="360" w:lineRule="auto"/>
        <w:ind w:firstLine="567"/>
        <w:jc w:val="center"/>
        <w:rPr>
          <w:rFonts w:ascii="Times New Roman" w:hAnsi="Times New Roman" w:cs="Times New Roman"/>
          <w:b/>
          <w:szCs w:val="24"/>
        </w:rPr>
      </w:pPr>
      <w:r w:rsidRPr="005E6B65">
        <w:rPr>
          <w:rFonts w:ascii="Times New Roman" w:hAnsi="Times New Roman" w:cs="Times New Roman"/>
          <w:b/>
          <w:szCs w:val="24"/>
        </w:rPr>
        <w:t>3. Организационный раздел.</w:t>
      </w:r>
    </w:p>
    <w:p w:rsidR="00C6474F" w:rsidRDefault="0099696C" w:rsidP="0099696C">
      <w:pPr>
        <w:spacing w:after="0" w:line="240" w:lineRule="auto"/>
        <w:ind w:left="357"/>
        <w:jc w:val="center"/>
        <w:rPr>
          <w:rFonts w:ascii="Times New Roman" w:eastAsia="Times New Roman" w:hAnsi="Times New Roman" w:cs="Times New Roman"/>
          <w:b/>
          <w:bCs/>
          <w:sz w:val="24"/>
          <w:szCs w:val="24"/>
        </w:rPr>
      </w:pPr>
      <w:r w:rsidRPr="002E0C18">
        <w:rPr>
          <w:rFonts w:ascii="Times New Roman" w:eastAsia="Times New Roman" w:hAnsi="Times New Roman" w:cs="Times New Roman"/>
          <w:b/>
          <w:bCs/>
          <w:sz w:val="24"/>
          <w:szCs w:val="24"/>
        </w:rPr>
        <w:t>3.1.</w:t>
      </w:r>
      <w:r w:rsidR="002E0C18" w:rsidRPr="002E0C18">
        <w:rPr>
          <w:rFonts w:ascii="Times New Roman" w:hAnsi="Times New Roman"/>
          <w:b/>
          <w:sz w:val="24"/>
          <w:szCs w:val="24"/>
        </w:rPr>
        <w:t xml:space="preserve"> Организация режима пребывания детей в общеобразовательном учреждении</w:t>
      </w:r>
      <w:r w:rsidRPr="002E0C18">
        <w:rPr>
          <w:rFonts w:ascii="Times New Roman" w:eastAsia="Times New Roman" w:hAnsi="Times New Roman" w:cs="Times New Roman"/>
          <w:b/>
          <w:bCs/>
          <w:sz w:val="24"/>
          <w:szCs w:val="24"/>
        </w:rPr>
        <w:t xml:space="preserve"> </w:t>
      </w:r>
    </w:p>
    <w:p w:rsidR="002E0C18" w:rsidRPr="002E0C18" w:rsidRDefault="002E0C18" w:rsidP="0099696C">
      <w:pPr>
        <w:spacing w:after="0" w:line="240" w:lineRule="auto"/>
        <w:ind w:left="357"/>
        <w:jc w:val="center"/>
        <w:rPr>
          <w:rFonts w:ascii="Times New Roman" w:eastAsia="Times New Roman" w:hAnsi="Times New Roman" w:cs="Times New Roman"/>
          <w:b/>
          <w:bCs/>
          <w:sz w:val="24"/>
          <w:szCs w:val="24"/>
        </w:rPr>
      </w:pPr>
    </w:p>
    <w:p w:rsidR="0099696C" w:rsidRDefault="0099696C" w:rsidP="00B0656D">
      <w:pPr>
        <w:snapToGrid w:val="0"/>
        <w:spacing w:after="0" w:line="240" w:lineRule="auto"/>
        <w:ind w:firstLine="540"/>
        <w:jc w:val="both"/>
        <w:rPr>
          <w:rFonts w:ascii="Times New Roman" w:eastAsia="Times New Roman" w:hAnsi="Times New Roman" w:cs="Times New Roman"/>
          <w:sz w:val="24"/>
          <w:szCs w:val="24"/>
        </w:rPr>
      </w:pPr>
      <w:proofErr w:type="gramStart"/>
      <w:r w:rsidRPr="005E6B65">
        <w:rPr>
          <w:rFonts w:ascii="Times New Roman" w:eastAsia="Times New Roman" w:hAnsi="Times New Roman" w:cs="Times New Roman"/>
          <w:sz w:val="24"/>
          <w:szCs w:val="24"/>
        </w:rPr>
        <w:t>Режим дня в составлен в соответствии СанПиН.</w:t>
      </w:r>
      <w:proofErr w:type="gramEnd"/>
      <w:r w:rsidRPr="005E6B65">
        <w:rPr>
          <w:rFonts w:ascii="Times New Roman" w:eastAsia="Times New Roman" w:hAnsi="Times New Roman" w:cs="Times New Roman"/>
          <w:sz w:val="24"/>
          <w:szCs w:val="24"/>
        </w:rPr>
        <w:t xml:space="preserve"> Последовательность и длительность проведения режимных процессов в течение дня представлена в двух вариантах для каждого возраста (в</w:t>
      </w:r>
      <w:r w:rsidR="00B0656D">
        <w:rPr>
          <w:rFonts w:ascii="Times New Roman" w:eastAsia="Times New Roman" w:hAnsi="Times New Roman" w:cs="Times New Roman"/>
          <w:sz w:val="24"/>
          <w:szCs w:val="24"/>
        </w:rPr>
        <w:t xml:space="preserve"> теплый, холодный период года)</w:t>
      </w:r>
    </w:p>
    <w:p w:rsidR="00B0656D" w:rsidRPr="005E6B65" w:rsidRDefault="00B0656D" w:rsidP="00B0656D">
      <w:pPr>
        <w:snapToGrid w:val="0"/>
        <w:spacing w:after="0" w:line="240" w:lineRule="auto"/>
        <w:ind w:firstLine="540"/>
        <w:jc w:val="both"/>
        <w:rPr>
          <w:rFonts w:ascii="Times New Roman" w:eastAsia="Times New Roman" w:hAnsi="Times New Roman" w:cs="Times New Roman"/>
          <w:sz w:val="24"/>
          <w:szCs w:val="24"/>
        </w:rPr>
      </w:pPr>
    </w:p>
    <w:p w:rsidR="0099696C" w:rsidRDefault="0099696C" w:rsidP="0099696C">
      <w:pPr>
        <w:spacing w:after="0" w:line="240" w:lineRule="auto"/>
        <w:ind w:left="357"/>
        <w:jc w:val="center"/>
        <w:rPr>
          <w:rFonts w:ascii="Times New Roman" w:hAnsi="Times New Roman" w:cs="Times New Roman"/>
          <w:b/>
          <w:sz w:val="24"/>
          <w:szCs w:val="24"/>
        </w:rPr>
      </w:pPr>
      <w:r>
        <w:rPr>
          <w:rFonts w:ascii="Times New Roman" w:eastAsia="Times New Roman" w:hAnsi="Times New Roman" w:cs="Times New Roman"/>
          <w:b/>
          <w:sz w:val="24"/>
          <w:szCs w:val="24"/>
        </w:rPr>
        <w:t>Режим</w:t>
      </w:r>
      <w:r w:rsidRPr="00396A2A">
        <w:rPr>
          <w:rFonts w:ascii="Times New Roman" w:hAnsi="Times New Roman" w:cs="Times New Roman"/>
          <w:b/>
          <w:sz w:val="24"/>
          <w:szCs w:val="24"/>
        </w:rPr>
        <w:t xml:space="preserve"> дня</w:t>
      </w:r>
    </w:p>
    <w:p w:rsidR="00C6474F" w:rsidRDefault="00B0656D" w:rsidP="00C6474F">
      <w:pPr>
        <w:spacing w:after="0" w:line="240" w:lineRule="auto"/>
        <w:ind w:left="3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в группе № </w:t>
      </w:r>
      <w:r w:rsidR="0001175B">
        <w:rPr>
          <w:rFonts w:ascii="Times New Roman" w:eastAsia="Times New Roman" w:hAnsi="Times New Roman" w:cs="Times New Roman"/>
          <w:b/>
          <w:bCs/>
          <w:sz w:val="24"/>
          <w:szCs w:val="24"/>
        </w:rPr>
        <w:t>7</w:t>
      </w:r>
      <w:r w:rsidR="00C6474F">
        <w:rPr>
          <w:rFonts w:ascii="Times New Roman" w:eastAsia="Times New Roman" w:hAnsi="Times New Roman" w:cs="Times New Roman"/>
          <w:b/>
          <w:bCs/>
          <w:sz w:val="24"/>
          <w:szCs w:val="24"/>
        </w:rPr>
        <w:t xml:space="preserve"> о</w:t>
      </w:r>
      <w:r w:rsidR="00220122">
        <w:rPr>
          <w:rFonts w:ascii="Times New Roman" w:eastAsia="Times New Roman" w:hAnsi="Times New Roman" w:cs="Times New Roman"/>
          <w:b/>
          <w:bCs/>
          <w:sz w:val="24"/>
          <w:szCs w:val="24"/>
        </w:rPr>
        <w:t>бщеразвивающей</w:t>
      </w:r>
      <w:r w:rsidR="00C6474F">
        <w:rPr>
          <w:rFonts w:ascii="Times New Roman" w:eastAsia="Times New Roman" w:hAnsi="Times New Roman" w:cs="Times New Roman"/>
          <w:b/>
          <w:bCs/>
          <w:sz w:val="24"/>
          <w:szCs w:val="24"/>
        </w:rPr>
        <w:t xml:space="preserve"> направленности </w:t>
      </w:r>
    </w:p>
    <w:p w:rsidR="0099696C" w:rsidRPr="005E6B65" w:rsidRDefault="0099696C" w:rsidP="0099696C">
      <w:pPr>
        <w:spacing w:after="0" w:line="240" w:lineRule="auto"/>
        <w:ind w:left="3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 201</w:t>
      </w:r>
      <w:r w:rsidR="0001175B">
        <w:rPr>
          <w:rFonts w:ascii="Times New Roman" w:eastAsia="Times New Roman" w:hAnsi="Times New Roman" w:cs="Times New Roman"/>
          <w:b/>
          <w:bCs/>
          <w:sz w:val="24"/>
          <w:szCs w:val="24"/>
        </w:rPr>
        <w:t>8</w:t>
      </w:r>
      <w:r>
        <w:rPr>
          <w:rFonts w:ascii="Times New Roman" w:eastAsia="Times New Roman" w:hAnsi="Times New Roman" w:cs="Times New Roman"/>
          <w:b/>
          <w:bCs/>
          <w:sz w:val="24"/>
          <w:szCs w:val="24"/>
        </w:rPr>
        <w:t>\1</w:t>
      </w:r>
      <w:r w:rsidR="0001175B">
        <w:rPr>
          <w:rFonts w:ascii="Times New Roman" w:eastAsia="Times New Roman" w:hAnsi="Times New Roman" w:cs="Times New Roman"/>
          <w:b/>
          <w:bCs/>
          <w:sz w:val="24"/>
          <w:szCs w:val="24"/>
        </w:rPr>
        <w:t>9</w:t>
      </w:r>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уч.г</w:t>
      </w:r>
      <w:proofErr w:type="spellEnd"/>
      <w:r>
        <w:rPr>
          <w:rFonts w:ascii="Times New Roman" w:eastAsia="Times New Roman" w:hAnsi="Times New Roman" w:cs="Times New Roman"/>
          <w:b/>
          <w:bCs/>
          <w:sz w:val="24"/>
          <w:szCs w:val="24"/>
        </w:rPr>
        <w:t>.</w:t>
      </w:r>
    </w:p>
    <w:p w:rsidR="0099696C" w:rsidRPr="005E6B65" w:rsidRDefault="0099696C" w:rsidP="0099696C">
      <w:pPr>
        <w:snapToGrid w:val="0"/>
        <w:spacing w:after="0" w:line="240" w:lineRule="auto"/>
        <w:ind w:firstLine="540"/>
        <w:jc w:val="center"/>
        <w:rPr>
          <w:rFonts w:ascii="Times New Roman" w:eastAsia="Times New Roman" w:hAnsi="Times New Roman" w:cs="Times New Roman"/>
          <w:b/>
          <w:sz w:val="24"/>
          <w:szCs w:val="24"/>
        </w:rPr>
      </w:pPr>
      <w:r w:rsidRPr="005E6B65">
        <w:rPr>
          <w:rFonts w:ascii="Times New Roman" w:eastAsia="Times New Roman" w:hAnsi="Times New Roman" w:cs="Times New Roman"/>
          <w:b/>
          <w:sz w:val="24"/>
          <w:szCs w:val="24"/>
        </w:rPr>
        <w:t xml:space="preserve"> (холодный период).</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7"/>
        <w:gridCol w:w="3123"/>
      </w:tblGrid>
      <w:tr w:rsidR="0099696C" w:rsidRPr="00E7305D" w:rsidTr="00E54737">
        <w:tc>
          <w:tcPr>
            <w:tcW w:w="9360" w:type="dxa"/>
            <w:gridSpan w:val="2"/>
            <w:shd w:val="clear" w:color="auto" w:fill="auto"/>
          </w:tcPr>
          <w:p w:rsidR="0099696C" w:rsidRPr="00B0656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b/>
                <w:sz w:val="24"/>
                <w:szCs w:val="24"/>
              </w:rPr>
            </w:pPr>
            <w:r w:rsidRPr="00B0656D">
              <w:rPr>
                <w:rFonts w:ascii="Times New Roman" w:eastAsia="Times New Roman" w:hAnsi="Times New Roman" w:cs="Times New Roman"/>
                <w:b/>
                <w:sz w:val="24"/>
                <w:szCs w:val="24"/>
              </w:rPr>
              <w:t xml:space="preserve">Дома </w:t>
            </w:r>
          </w:p>
        </w:tc>
      </w:tr>
      <w:tr w:rsidR="0099696C" w:rsidRPr="00E7305D" w:rsidTr="00E54737">
        <w:tc>
          <w:tcPr>
            <w:tcW w:w="6237" w:type="dxa"/>
            <w:shd w:val="clear" w:color="auto" w:fill="auto"/>
          </w:tcPr>
          <w:p w:rsidR="0099696C" w:rsidRPr="00B0656D" w:rsidRDefault="0099696C" w:rsidP="00E54737">
            <w:pPr>
              <w:widowControl w:val="0"/>
              <w:autoSpaceDE w:val="0"/>
              <w:autoSpaceDN w:val="0"/>
              <w:adjustRightInd w:val="0"/>
              <w:spacing w:after="0" w:line="240" w:lineRule="auto"/>
              <w:ind w:right="99"/>
              <w:rPr>
                <w:rFonts w:ascii="Times New Roman" w:eastAsia="Times New Roman" w:hAnsi="Times New Roman" w:cs="Times New Roman"/>
                <w:sz w:val="24"/>
                <w:szCs w:val="24"/>
              </w:rPr>
            </w:pPr>
            <w:r w:rsidRPr="00B0656D">
              <w:rPr>
                <w:rFonts w:ascii="Times New Roman" w:eastAsia="Times New Roman" w:hAnsi="Times New Roman" w:cs="Times New Roman"/>
                <w:sz w:val="24"/>
                <w:szCs w:val="24"/>
              </w:rPr>
              <w:t>Подъем, утренний туалет</w:t>
            </w:r>
          </w:p>
        </w:tc>
        <w:tc>
          <w:tcPr>
            <w:tcW w:w="3123" w:type="dxa"/>
            <w:shd w:val="clear" w:color="auto" w:fill="auto"/>
          </w:tcPr>
          <w:p w:rsidR="0099696C" w:rsidRPr="00B0656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b/>
                <w:sz w:val="24"/>
                <w:szCs w:val="24"/>
              </w:rPr>
            </w:pPr>
            <w:r w:rsidRPr="00B0656D">
              <w:rPr>
                <w:rFonts w:ascii="Times New Roman" w:eastAsia="Times New Roman" w:hAnsi="Times New Roman" w:cs="Times New Roman"/>
                <w:sz w:val="24"/>
                <w:szCs w:val="24"/>
              </w:rPr>
              <w:t>6.30 – 7.30</w:t>
            </w:r>
          </w:p>
        </w:tc>
      </w:tr>
      <w:tr w:rsidR="0099696C" w:rsidRPr="00E7305D" w:rsidTr="00E54737">
        <w:tc>
          <w:tcPr>
            <w:tcW w:w="9360" w:type="dxa"/>
            <w:gridSpan w:val="2"/>
            <w:shd w:val="clear" w:color="auto" w:fill="auto"/>
          </w:tcPr>
          <w:p w:rsidR="0099696C" w:rsidRPr="00B0656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b/>
                <w:sz w:val="24"/>
                <w:szCs w:val="24"/>
              </w:rPr>
            </w:pPr>
            <w:r w:rsidRPr="00B0656D">
              <w:rPr>
                <w:rFonts w:ascii="Times New Roman" w:eastAsia="Times New Roman" w:hAnsi="Times New Roman" w:cs="Times New Roman"/>
                <w:b/>
                <w:sz w:val="24"/>
                <w:szCs w:val="24"/>
              </w:rPr>
              <w:t>В дошкольном учреждении</w:t>
            </w:r>
          </w:p>
        </w:tc>
      </w:tr>
      <w:tr w:rsidR="0099696C" w:rsidRPr="00E7305D" w:rsidTr="00E54737">
        <w:tc>
          <w:tcPr>
            <w:tcW w:w="6237" w:type="dxa"/>
            <w:shd w:val="clear" w:color="auto" w:fill="auto"/>
          </w:tcPr>
          <w:p w:rsidR="0099696C" w:rsidRPr="00B0656D" w:rsidRDefault="0099696C" w:rsidP="00E54737">
            <w:pPr>
              <w:widowControl w:val="0"/>
              <w:autoSpaceDE w:val="0"/>
              <w:autoSpaceDN w:val="0"/>
              <w:adjustRightInd w:val="0"/>
              <w:spacing w:after="0" w:line="240" w:lineRule="auto"/>
              <w:ind w:right="99"/>
              <w:rPr>
                <w:rFonts w:ascii="Times New Roman" w:eastAsia="Times New Roman" w:hAnsi="Times New Roman" w:cs="Times New Roman"/>
                <w:sz w:val="24"/>
                <w:szCs w:val="24"/>
              </w:rPr>
            </w:pPr>
            <w:r w:rsidRPr="00B0656D">
              <w:rPr>
                <w:rFonts w:ascii="Times New Roman" w:eastAsia="Times New Roman" w:hAnsi="Times New Roman" w:cs="Times New Roman"/>
                <w:sz w:val="24"/>
                <w:szCs w:val="24"/>
              </w:rPr>
              <w:t>Прием детей, осмотр, игры, дежурство, утренняя гимнастика</w:t>
            </w:r>
          </w:p>
        </w:tc>
        <w:tc>
          <w:tcPr>
            <w:tcW w:w="3123" w:type="dxa"/>
            <w:shd w:val="clear" w:color="auto" w:fill="auto"/>
            <w:vAlign w:val="center"/>
          </w:tcPr>
          <w:p w:rsidR="0099696C" w:rsidRPr="00B0656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B0656D">
              <w:rPr>
                <w:rFonts w:ascii="Times New Roman" w:eastAsia="Times New Roman" w:hAnsi="Times New Roman" w:cs="Times New Roman"/>
                <w:sz w:val="24"/>
                <w:szCs w:val="24"/>
              </w:rPr>
              <w:t>7.00 – 8.20</w:t>
            </w:r>
          </w:p>
        </w:tc>
      </w:tr>
      <w:tr w:rsidR="0099696C" w:rsidRPr="00E7305D" w:rsidTr="00E54737">
        <w:tc>
          <w:tcPr>
            <w:tcW w:w="6237" w:type="dxa"/>
            <w:shd w:val="clear" w:color="auto" w:fill="auto"/>
          </w:tcPr>
          <w:p w:rsidR="0099696C" w:rsidRPr="00B0656D" w:rsidRDefault="0099696C" w:rsidP="00E54737">
            <w:pPr>
              <w:widowControl w:val="0"/>
              <w:autoSpaceDE w:val="0"/>
              <w:autoSpaceDN w:val="0"/>
              <w:adjustRightInd w:val="0"/>
              <w:spacing w:after="0" w:line="240" w:lineRule="auto"/>
              <w:ind w:right="99"/>
              <w:rPr>
                <w:rFonts w:ascii="Times New Roman" w:eastAsia="Times New Roman" w:hAnsi="Times New Roman" w:cs="Times New Roman"/>
                <w:sz w:val="24"/>
                <w:szCs w:val="24"/>
              </w:rPr>
            </w:pPr>
            <w:r w:rsidRPr="00B0656D">
              <w:rPr>
                <w:rFonts w:ascii="Times New Roman" w:eastAsia="Times New Roman" w:hAnsi="Times New Roman" w:cs="Times New Roman"/>
                <w:sz w:val="24"/>
                <w:szCs w:val="24"/>
              </w:rPr>
              <w:t xml:space="preserve">Подготовка к завтраку, </w:t>
            </w:r>
            <w:r w:rsidRPr="00B0656D">
              <w:rPr>
                <w:rFonts w:ascii="Times New Roman" w:eastAsia="Times New Roman" w:hAnsi="Times New Roman" w:cs="Times New Roman"/>
                <w:b/>
                <w:sz w:val="24"/>
                <w:szCs w:val="24"/>
              </w:rPr>
              <w:t>з</w:t>
            </w:r>
            <w:r w:rsidRPr="00F41C4D">
              <w:rPr>
                <w:rFonts w:ascii="Times New Roman" w:eastAsia="Times New Roman" w:hAnsi="Times New Roman" w:cs="Times New Roman"/>
                <w:sz w:val="24"/>
                <w:szCs w:val="24"/>
              </w:rPr>
              <w:t>автрак</w:t>
            </w:r>
          </w:p>
        </w:tc>
        <w:tc>
          <w:tcPr>
            <w:tcW w:w="3123" w:type="dxa"/>
            <w:shd w:val="clear" w:color="auto" w:fill="auto"/>
            <w:vAlign w:val="center"/>
          </w:tcPr>
          <w:p w:rsidR="0099696C" w:rsidRPr="00F41C4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F41C4D">
              <w:rPr>
                <w:rFonts w:ascii="Times New Roman" w:eastAsia="Times New Roman" w:hAnsi="Times New Roman" w:cs="Times New Roman"/>
                <w:sz w:val="24"/>
                <w:szCs w:val="24"/>
              </w:rPr>
              <w:t>8.30 – 8.50</w:t>
            </w:r>
          </w:p>
        </w:tc>
      </w:tr>
      <w:tr w:rsidR="0099696C" w:rsidRPr="00E7305D" w:rsidTr="00E54737">
        <w:tc>
          <w:tcPr>
            <w:tcW w:w="6237" w:type="dxa"/>
            <w:shd w:val="clear" w:color="auto" w:fill="auto"/>
          </w:tcPr>
          <w:p w:rsidR="0099696C" w:rsidRPr="00B0656D" w:rsidRDefault="0099696C" w:rsidP="00E54737">
            <w:pPr>
              <w:widowControl w:val="0"/>
              <w:autoSpaceDE w:val="0"/>
              <w:autoSpaceDN w:val="0"/>
              <w:adjustRightInd w:val="0"/>
              <w:spacing w:after="0" w:line="240" w:lineRule="auto"/>
              <w:ind w:right="99"/>
              <w:rPr>
                <w:rFonts w:ascii="Times New Roman" w:eastAsia="Times New Roman" w:hAnsi="Times New Roman" w:cs="Times New Roman"/>
                <w:sz w:val="24"/>
                <w:szCs w:val="24"/>
              </w:rPr>
            </w:pPr>
            <w:r w:rsidRPr="00B0656D">
              <w:rPr>
                <w:rFonts w:ascii="Times New Roman" w:eastAsia="Times New Roman" w:hAnsi="Times New Roman" w:cs="Times New Roman"/>
                <w:sz w:val="24"/>
                <w:szCs w:val="24"/>
              </w:rPr>
              <w:t>Игры</w:t>
            </w:r>
          </w:p>
        </w:tc>
        <w:tc>
          <w:tcPr>
            <w:tcW w:w="3123" w:type="dxa"/>
            <w:shd w:val="clear" w:color="auto" w:fill="auto"/>
            <w:vAlign w:val="center"/>
          </w:tcPr>
          <w:p w:rsidR="0099696C" w:rsidRPr="00B0656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B0656D">
              <w:rPr>
                <w:rFonts w:ascii="Times New Roman" w:eastAsia="Times New Roman" w:hAnsi="Times New Roman" w:cs="Times New Roman"/>
                <w:sz w:val="24"/>
                <w:szCs w:val="24"/>
              </w:rPr>
              <w:t>8.50 – 9.00</w:t>
            </w:r>
          </w:p>
        </w:tc>
      </w:tr>
      <w:tr w:rsidR="0099696C" w:rsidRPr="00E7305D" w:rsidTr="00E54737">
        <w:tc>
          <w:tcPr>
            <w:tcW w:w="6237" w:type="dxa"/>
            <w:shd w:val="clear" w:color="auto" w:fill="auto"/>
            <w:vAlign w:val="center"/>
          </w:tcPr>
          <w:p w:rsidR="0099696C" w:rsidRPr="00B0656D" w:rsidRDefault="00220122" w:rsidP="00E54737">
            <w:pPr>
              <w:widowControl w:val="0"/>
              <w:autoSpaceDE w:val="0"/>
              <w:autoSpaceDN w:val="0"/>
              <w:adjustRightInd w:val="0"/>
              <w:spacing w:after="0" w:line="240" w:lineRule="auto"/>
              <w:ind w:right="99"/>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Организованная образовательная деятельность (О</w:t>
            </w:r>
            <w:r w:rsidR="0099696C" w:rsidRPr="00B0656D">
              <w:rPr>
                <w:rFonts w:ascii="Times New Roman" w:eastAsia="Times New Roman" w:hAnsi="Times New Roman" w:cs="Times New Roman"/>
                <w:sz w:val="24"/>
                <w:szCs w:val="24"/>
              </w:rPr>
              <w:t xml:space="preserve">ОД) </w:t>
            </w:r>
          </w:p>
        </w:tc>
        <w:tc>
          <w:tcPr>
            <w:tcW w:w="3123" w:type="dxa"/>
            <w:shd w:val="clear" w:color="auto" w:fill="auto"/>
            <w:vAlign w:val="center"/>
          </w:tcPr>
          <w:p w:rsidR="0099696C" w:rsidRPr="00B0656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B0656D">
              <w:rPr>
                <w:rFonts w:ascii="Times New Roman" w:eastAsia="Times New Roman" w:hAnsi="Times New Roman" w:cs="Times New Roman"/>
                <w:sz w:val="24"/>
                <w:szCs w:val="24"/>
              </w:rPr>
              <w:t>9.00 – 9.20</w:t>
            </w:r>
          </w:p>
        </w:tc>
      </w:tr>
      <w:tr w:rsidR="0099696C" w:rsidRPr="00E7305D" w:rsidTr="00E54737">
        <w:tc>
          <w:tcPr>
            <w:tcW w:w="6237" w:type="dxa"/>
            <w:shd w:val="clear" w:color="auto" w:fill="auto"/>
          </w:tcPr>
          <w:p w:rsidR="0099696C" w:rsidRPr="00B0656D" w:rsidRDefault="0099696C" w:rsidP="00E54737">
            <w:pPr>
              <w:widowControl w:val="0"/>
              <w:autoSpaceDE w:val="0"/>
              <w:autoSpaceDN w:val="0"/>
              <w:adjustRightInd w:val="0"/>
              <w:spacing w:after="0" w:line="240" w:lineRule="auto"/>
              <w:ind w:right="99"/>
              <w:rPr>
                <w:rFonts w:ascii="Times New Roman" w:eastAsia="Times New Roman" w:hAnsi="Times New Roman" w:cs="Times New Roman"/>
                <w:sz w:val="24"/>
                <w:szCs w:val="24"/>
              </w:rPr>
            </w:pPr>
            <w:r w:rsidRPr="00B0656D">
              <w:rPr>
                <w:rFonts w:ascii="Times New Roman" w:eastAsia="Times New Roman" w:hAnsi="Times New Roman" w:cs="Times New Roman"/>
                <w:sz w:val="24"/>
                <w:szCs w:val="24"/>
              </w:rPr>
              <w:t>Динамическая пауза</w:t>
            </w:r>
          </w:p>
        </w:tc>
        <w:tc>
          <w:tcPr>
            <w:tcW w:w="3123" w:type="dxa"/>
            <w:shd w:val="clear" w:color="auto" w:fill="auto"/>
            <w:vAlign w:val="center"/>
          </w:tcPr>
          <w:p w:rsidR="0099696C" w:rsidRPr="00B0656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B0656D">
              <w:rPr>
                <w:rFonts w:ascii="Times New Roman" w:eastAsia="Times New Roman" w:hAnsi="Times New Roman" w:cs="Times New Roman"/>
                <w:sz w:val="24"/>
                <w:szCs w:val="24"/>
              </w:rPr>
              <w:t>9.20 – 9.30</w:t>
            </w:r>
          </w:p>
        </w:tc>
      </w:tr>
      <w:tr w:rsidR="0099696C" w:rsidRPr="00E7305D" w:rsidTr="00E54737">
        <w:tc>
          <w:tcPr>
            <w:tcW w:w="6237" w:type="dxa"/>
            <w:shd w:val="clear" w:color="auto" w:fill="auto"/>
            <w:vAlign w:val="center"/>
          </w:tcPr>
          <w:p w:rsidR="0099696C" w:rsidRPr="00B0656D" w:rsidRDefault="00220122" w:rsidP="00E54737">
            <w:pPr>
              <w:widowControl w:val="0"/>
              <w:autoSpaceDE w:val="0"/>
              <w:autoSpaceDN w:val="0"/>
              <w:adjustRightInd w:val="0"/>
              <w:spacing w:after="0" w:line="240" w:lineRule="auto"/>
              <w:ind w:right="99"/>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Организованная образовательная деятельность (О</w:t>
            </w:r>
            <w:r w:rsidR="0099696C" w:rsidRPr="00B0656D">
              <w:rPr>
                <w:rFonts w:ascii="Times New Roman" w:eastAsia="Times New Roman" w:hAnsi="Times New Roman" w:cs="Times New Roman"/>
                <w:sz w:val="24"/>
                <w:szCs w:val="24"/>
              </w:rPr>
              <w:t xml:space="preserve">ОД) </w:t>
            </w:r>
          </w:p>
        </w:tc>
        <w:tc>
          <w:tcPr>
            <w:tcW w:w="3123" w:type="dxa"/>
            <w:shd w:val="clear" w:color="auto" w:fill="auto"/>
            <w:vAlign w:val="center"/>
          </w:tcPr>
          <w:p w:rsidR="0099696C" w:rsidRPr="00B0656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B0656D">
              <w:rPr>
                <w:rFonts w:ascii="Times New Roman" w:eastAsia="Times New Roman" w:hAnsi="Times New Roman" w:cs="Times New Roman"/>
                <w:sz w:val="24"/>
                <w:szCs w:val="24"/>
              </w:rPr>
              <w:t>9.30 – 9.50</w:t>
            </w:r>
          </w:p>
        </w:tc>
      </w:tr>
      <w:tr w:rsidR="0099696C" w:rsidRPr="00E7305D" w:rsidTr="00E54737">
        <w:trPr>
          <w:trHeight w:val="315"/>
        </w:trPr>
        <w:tc>
          <w:tcPr>
            <w:tcW w:w="6237" w:type="dxa"/>
            <w:shd w:val="clear" w:color="auto" w:fill="auto"/>
          </w:tcPr>
          <w:p w:rsidR="0099696C" w:rsidRPr="00B0656D" w:rsidRDefault="0099696C" w:rsidP="00E54737">
            <w:pPr>
              <w:widowControl w:val="0"/>
              <w:autoSpaceDE w:val="0"/>
              <w:autoSpaceDN w:val="0"/>
              <w:adjustRightInd w:val="0"/>
              <w:spacing w:after="0" w:line="240" w:lineRule="auto"/>
              <w:ind w:right="99"/>
              <w:rPr>
                <w:rFonts w:ascii="Times New Roman" w:eastAsia="Times New Roman" w:hAnsi="Times New Roman" w:cs="Times New Roman"/>
                <w:sz w:val="24"/>
                <w:szCs w:val="24"/>
              </w:rPr>
            </w:pPr>
            <w:r w:rsidRPr="00B0656D">
              <w:rPr>
                <w:rFonts w:ascii="Times New Roman" w:eastAsia="Times New Roman" w:hAnsi="Times New Roman" w:cs="Times New Roman"/>
                <w:sz w:val="24"/>
                <w:szCs w:val="24"/>
              </w:rPr>
              <w:t>Второй завтрак</w:t>
            </w:r>
          </w:p>
        </w:tc>
        <w:tc>
          <w:tcPr>
            <w:tcW w:w="3123" w:type="dxa"/>
            <w:shd w:val="clear" w:color="auto" w:fill="auto"/>
            <w:vAlign w:val="center"/>
          </w:tcPr>
          <w:p w:rsidR="0099696C" w:rsidRPr="00B0656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B0656D">
              <w:rPr>
                <w:rFonts w:ascii="Times New Roman" w:eastAsia="Times New Roman" w:hAnsi="Times New Roman" w:cs="Times New Roman"/>
                <w:sz w:val="24"/>
                <w:szCs w:val="24"/>
              </w:rPr>
              <w:t>9.50 – 10.00</w:t>
            </w:r>
          </w:p>
        </w:tc>
      </w:tr>
      <w:tr w:rsidR="0099696C" w:rsidRPr="00E7305D" w:rsidTr="00E54737">
        <w:trPr>
          <w:trHeight w:val="495"/>
        </w:trPr>
        <w:tc>
          <w:tcPr>
            <w:tcW w:w="6237" w:type="dxa"/>
            <w:shd w:val="clear" w:color="auto" w:fill="auto"/>
          </w:tcPr>
          <w:p w:rsidR="0099696C" w:rsidRPr="00B0656D" w:rsidRDefault="0099696C" w:rsidP="00E54737">
            <w:pPr>
              <w:widowControl w:val="0"/>
              <w:autoSpaceDE w:val="0"/>
              <w:autoSpaceDN w:val="0"/>
              <w:adjustRightInd w:val="0"/>
              <w:spacing w:after="0" w:line="240" w:lineRule="auto"/>
              <w:ind w:right="99"/>
              <w:rPr>
                <w:rFonts w:ascii="Times New Roman" w:eastAsia="Times New Roman" w:hAnsi="Times New Roman" w:cs="Times New Roman"/>
                <w:sz w:val="24"/>
                <w:szCs w:val="24"/>
              </w:rPr>
            </w:pPr>
            <w:r w:rsidRPr="00B0656D">
              <w:rPr>
                <w:rFonts w:ascii="Times New Roman" w:eastAsia="Times New Roman" w:hAnsi="Times New Roman" w:cs="Times New Roman"/>
                <w:sz w:val="24"/>
                <w:szCs w:val="24"/>
              </w:rPr>
              <w:t>Подготовка к прогулке, прогулка</w:t>
            </w:r>
          </w:p>
        </w:tc>
        <w:tc>
          <w:tcPr>
            <w:tcW w:w="3123" w:type="dxa"/>
            <w:shd w:val="clear" w:color="auto" w:fill="auto"/>
            <w:vAlign w:val="center"/>
          </w:tcPr>
          <w:p w:rsidR="0099696C" w:rsidRPr="00B0656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B0656D">
              <w:rPr>
                <w:rFonts w:ascii="Times New Roman" w:eastAsia="Times New Roman" w:hAnsi="Times New Roman" w:cs="Times New Roman"/>
                <w:sz w:val="24"/>
                <w:szCs w:val="24"/>
              </w:rPr>
              <w:t>10.00 – 12.00</w:t>
            </w:r>
          </w:p>
        </w:tc>
      </w:tr>
      <w:tr w:rsidR="0099696C" w:rsidRPr="00E7305D" w:rsidTr="00E54737">
        <w:tc>
          <w:tcPr>
            <w:tcW w:w="6237" w:type="dxa"/>
            <w:shd w:val="clear" w:color="auto" w:fill="auto"/>
          </w:tcPr>
          <w:p w:rsidR="0099696C" w:rsidRPr="00B0656D" w:rsidRDefault="0099696C" w:rsidP="00E54737">
            <w:pPr>
              <w:widowControl w:val="0"/>
              <w:autoSpaceDE w:val="0"/>
              <w:autoSpaceDN w:val="0"/>
              <w:adjustRightInd w:val="0"/>
              <w:spacing w:after="0" w:line="240" w:lineRule="auto"/>
              <w:ind w:right="99"/>
              <w:rPr>
                <w:rFonts w:ascii="Times New Roman" w:eastAsia="Times New Roman" w:hAnsi="Times New Roman" w:cs="Times New Roman"/>
                <w:sz w:val="24"/>
                <w:szCs w:val="24"/>
              </w:rPr>
            </w:pPr>
            <w:r w:rsidRPr="00B0656D">
              <w:rPr>
                <w:rFonts w:ascii="Times New Roman" w:eastAsia="Times New Roman" w:hAnsi="Times New Roman" w:cs="Times New Roman"/>
                <w:sz w:val="24"/>
                <w:szCs w:val="24"/>
              </w:rPr>
              <w:t>Возвращение с прогулки, игры</w:t>
            </w:r>
          </w:p>
        </w:tc>
        <w:tc>
          <w:tcPr>
            <w:tcW w:w="3123" w:type="dxa"/>
            <w:shd w:val="clear" w:color="auto" w:fill="auto"/>
            <w:vAlign w:val="center"/>
          </w:tcPr>
          <w:p w:rsidR="0099696C" w:rsidRPr="00B0656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B0656D">
              <w:rPr>
                <w:rFonts w:ascii="Times New Roman" w:eastAsia="Times New Roman" w:hAnsi="Times New Roman" w:cs="Times New Roman"/>
                <w:sz w:val="24"/>
                <w:szCs w:val="24"/>
              </w:rPr>
              <w:t>12.00 – 12.15</w:t>
            </w:r>
          </w:p>
        </w:tc>
      </w:tr>
      <w:tr w:rsidR="0099696C" w:rsidRPr="00E7305D" w:rsidTr="00E54737">
        <w:tc>
          <w:tcPr>
            <w:tcW w:w="6237" w:type="dxa"/>
            <w:shd w:val="clear" w:color="auto" w:fill="auto"/>
          </w:tcPr>
          <w:p w:rsidR="0099696C" w:rsidRPr="00B0656D" w:rsidRDefault="0099696C" w:rsidP="00E54737">
            <w:pPr>
              <w:widowControl w:val="0"/>
              <w:autoSpaceDE w:val="0"/>
              <w:autoSpaceDN w:val="0"/>
              <w:adjustRightInd w:val="0"/>
              <w:spacing w:after="0" w:line="240" w:lineRule="auto"/>
              <w:ind w:right="99"/>
              <w:rPr>
                <w:rFonts w:ascii="Times New Roman" w:eastAsia="Times New Roman" w:hAnsi="Times New Roman" w:cs="Times New Roman"/>
                <w:sz w:val="24"/>
                <w:szCs w:val="24"/>
              </w:rPr>
            </w:pPr>
            <w:r w:rsidRPr="00B0656D">
              <w:rPr>
                <w:rFonts w:ascii="Times New Roman" w:eastAsia="Times New Roman" w:hAnsi="Times New Roman" w:cs="Times New Roman"/>
                <w:sz w:val="24"/>
                <w:szCs w:val="24"/>
              </w:rPr>
              <w:t xml:space="preserve">Подготовка к обеду, </w:t>
            </w:r>
            <w:r w:rsidRPr="00F41C4D">
              <w:rPr>
                <w:rFonts w:ascii="Times New Roman" w:eastAsia="Times New Roman" w:hAnsi="Times New Roman" w:cs="Times New Roman"/>
                <w:sz w:val="24"/>
                <w:szCs w:val="24"/>
              </w:rPr>
              <w:t>обед</w:t>
            </w:r>
          </w:p>
        </w:tc>
        <w:tc>
          <w:tcPr>
            <w:tcW w:w="3123" w:type="dxa"/>
            <w:shd w:val="clear" w:color="auto" w:fill="auto"/>
            <w:vAlign w:val="center"/>
          </w:tcPr>
          <w:p w:rsidR="0099696C" w:rsidRPr="00F41C4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F41C4D">
              <w:rPr>
                <w:rFonts w:ascii="Times New Roman" w:eastAsia="Times New Roman" w:hAnsi="Times New Roman" w:cs="Times New Roman"/>
                <w:sz w:val="24"/>
                <w:szCs w:val="24"/>
              </w:rPr>
              <w:t>12.15 – 12.45</w:t>
            </w:r>
          </w:p>
        </w:tc>
      </w:tr>
      <w:tr w:rsidR="0099696C" w:rsidRPr="00E7305D" w:rsidTr="00E54737">
        <w:tc>
          <w:tcPr>
            <w:tcW w:w="6237" w:type="dxa"/>
            <w:shd w:val="clear" w:color="auto" w:fill="auto"/>
          </w:tcPr>
          <w:p w:rsidR="0099696C" w:rsidRPr="00B0656D" w:rsidRDefault="0099696C" w:rsidP="00E54737">
            <w:pPr>
              <w:widowControl w:val="0"/>
              <w:autoSpaceDE w:val="0"/>
              <w:autoSpaceDN w:val="0"/>
              <w:adjustRightInd w:val="0"/>
              <w:spacing w:after="0" w:line="240" w:lineRule="auto"/>
              <w:ind w:right="99"/>
              <w:rPr>
                <w:rFonts w:ascii="Times New Roman" w:eastAsia="Times New Roman" w:hAnsi="Times New Roman" w:cs="Times New Roman"/>
                <w:sz w:val="24"/>
                <w:szCs w:val="24"/>
              </w:rPr>
            </w:pPr>
            <w:r w:rsidRPr="00B0656D">
              <w:rPr>
                <w:rFonts w:ascii="Times New Roman" w:eastAsia="Times New Roman" w:hAnsi="Times New Roman" w:cs="Times New Roman"/>
                <w:sz w:val="24"/>
                <w:szCs w:val="24"/>
              </w:rPr>
              <w:t>Подготовка ко сну,</w:t>
            </w:r>
            <w:r w:rsidRPr="00B0656D">
              <w:rPr>
                <w:rFonts w:ascii="Times New Roman" w:eastAsia="Times New Roman" w:hAnsi="Times New Roman" w:cs="Times New Roman"/>
                <w:sz w:val="24"/>
                <w:szCs w:val="24"/>
              </w:rPr>
              <w:br/>
            </w:r>
            <w:r w:rsidRPr="00F41C4D">
              <w:rPr>
                <w:rFonts w:ascii="Times New Roman" w:eastAsia="Times New Roman" w:hAnsi="Times New Roman" w:cs="Times New Roman"/>
                <w:sz w:val="24"/>
                <w:szCs w:val="24"/>
              </w:rPr>
              <w:t>дневной сон</w:t>
            </w:r>
          </w:p>
        </w:tc>
        <w:tc>
          <w:tcPr>
            <w:tcW w:w="3123" w:type="dxa"/>
            <w:shd w:val="clear" w:color="auto" w:fill="auto"/>
            <w:vAlign w:val="center"/>
          </w:tcPr>
          <w:p w:rsidR="0099696C" w:rsidRPr="00F41C4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F41C4D">
              <w:rPr>
                <w:rFonts w:ascii="Times New Roman" w:eastAsia="Times New Roman" w:hAnsi="Times New Roman" w:cs="Times New Roman"/>
                <w:sz w:val="24"/>
                <w:szCs w:val="24"/>
              </w:rPr>
              <w:t>12.45 – 15.00</w:t>
            </w:r>
          </w:p>
        </w:tc>
      </w:tr>
      <w:tr w:rsidR="0099696C" w:rsidRPr="00E7305D" w:rsidTr="00E54737">
        <w:trPr>
          <w:trHeight w:val="475"/>
        </w:trPr>
        <w:tc>
          <w:tcPr>
            <w:tcW w:w="6237" w:type="dxa"/>
            <w:shd w:val="clear" w:color="auto" w:fill="auto"/>
          </w:tcPr>
          <w:p w:rsidR="0099696C" w:rsidRPr="00B0656D" w:rsidRDefault="0099696C" w:rsidP="00E54737">
            <w:pPr>
              <w:widowControl w:val="0"/>
              <w:autoSpaceDE w:val="0"/>
              <w:autoSpaceDN w:val="0"/>
              <w:adjustRightInd w:val="0"/>
              <w:spacing w:after="0" w:line="240" w:lineRule="auto"/>
              <w:ind w:right="99"/>
              <w:rPr>
                <w:rFonts w:ascii="Times New Roman" w:eastAsia="Times New Roman" w:hAnsi="Times New Roman" w:cs="Times New Roman"/>
                <w:sz w:val="24"/>
                <w:szCs w:val="24"/>
              </w:rPr>
            </w:pPr>
            <w:r w:rsidRPr="00B0656D">
              <w:rPr>
                <w:rFonts w:ascii="Times New Roman" w:eastAsia="Times New Roman" w:hAnsi="Times New Roman" w:cs="Times New Roman"/>
                <w:sz w:val="24"/>
                <w:szCs w:val="24"/>
              </w:rPr>
              <w:t>Постепенный подъем, воздушные процедуры, игры</w:t>
            </w:r>
          </w:p>
        </w:tc>
        <w:tc>
          <w:tcPr>
            <w:tcW w:w="3123" w:type="dxa"/>
            <w:shd w:val="clear" w:color="auto" w:fill="auto"/>
            <w:vAlign w:val="center"/>
          </w:tcPr>
          <w:p w:rsidR="0099696C" w:rsidRPr="00B0656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B0656D">
              <w:rPr>
                <w:rFonts w:ascii="Times New Roman" w:eastAsia="Times New Roman" w:hAnsi="Times New Roman" w:cs="Times New Roman"/>
                <w:sz w:val="24"/>
                <w:szCs w:val="24"/>
              </w:rPr>
              <w:t>15.00 – 15.40</w:t>
            </w:r>
          </w:p>
        </w:tc>
      </w:tr>
      <w:tr w:rsidR="0099696C" w:rsidRPr="00E7305D" w:rsidTr="00E54737">
        <w:trPr>
          <w:trHeight w:val="475"/>
        </w:trPr>
        <w:tc>
          <w:tcPr>
            <w:tcW w:w="6237" w:type="dxa"/>
            <w:shd w:val="clear" w:color="auto" w:fill="auto"/>
          </w:tcPr>
          <w:p w:rsidR="0099696C" w:rsidRPr="00B0656D" w:rsidRDefault="0099696C" w:rsidP="00E54737">
            <w:pPr>
              <w:widowControl w:val="0"/>
              <w:autoSpaceDE w:val="0"/>
              <w:autoSpaceDN w:val="0"/>
              <w:adjustRightInd w:val="0"/>
              <w:spacing w:after="0" w:line="240" w:lineRule="auto"/>
              <w:ind w:right="99"/>
              <w:rPr>
                <w:rFonts w:ascii="Times New Roman" w:eastAsia="Times New Roman" w:hAnsi="Times New Roman" w:cs="Times New Roman"/>
                <w:sz w:val="24"/>
                <w:szCs w:val="24"/>
              </w:rPr>
            </w:pPr>
            <w:r w:rsidRPr="00B0656D">
              <w:rPr>
                <w:rFonts w:ascii="Times New Roman" w:eastAsia="Times New Roman" w:hAnsi="Times New Roman" w:cs="Times New Roman"/>
                <w:sz w:val="24"/>
                <w:szCs w:val="24"/>
              </w:rPr>
              <w:t xml:space="preserve">Подготовка к полднику, </w:t>
            </w:r>
            <w:r w:rsidRPr="00F41C4D">
              <w:rPr>
                <w:rFonts w:ascii="Times New Roman" w:eastAsia="Times New Roman" w:hAnsi="Times New Roman" w:cs="Times New Roman"/>
                <w:sz w:val="24"/>
                <w:szCs w:val="24"/>
              </w:rPr>
              <w:t>горячий полдник</w:t>
            </w:r>
          </w:p>
        </w:tc>
        <w:tc>
          <w:tcPr>
            <w:tcW w:w="3123" w:type="dxa"/>
            <w:shd w:val="clear" w:color="auto" w:fill="auto"/>
            <w:vAlign w:val="center"/>
          </w:tcPr>
          <w:p w:rsidR="0099696C" w:rsidRPr="00F41C4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F41C4D">
              <w:rPr>
                <w:rFonts w:ascii="Times New Roman" w:eastAsia="Times New Roman" w:hAnsi="Times New Roman" w:cs="Times New Roman"/>
                <w:sz w:val="24"/>
                <w:szCs w:val="24"/>
              </w:rPr>
              <w:t>15.40 – 16.00</w:t>
            </w:r>
          </w:p>
        </w:tc>
      </w:tr>
      <w:tr w:rsidR="0099696C" w:rsidRPr="00E7305D" w:rsidTr="00E54737">
        <w:trPr>
          <w:trHeight w:val="255"/>
        </w:trPr>
        <w:tc>
          <w:tcPr>
            <w:tcW w:w="6237" w:type="dxa"/>
            <w:shd w:val="clear" w:color="auto" w:fill="auto"/>
          </w:tcPr>
          <w:p w:rsidR="0099696C" w:rsidRPr="00B0656D" w:rsidRDefault="0099696C" w:rsidP="00E54737">
            <w:pPr>
              <w:widowControl w:val="0"/>
              <w:autoSpaceDE w:val="0"/>
              <w:autoSpaceDN w:val="0"/>
              <w:adjustRightInd w:val="0"/>
              <w:spacing w:after="0" w:line="240" w:lineRule="auto"/>
              <w:ind w:right="99"/>
              <w:rPr>
                <w:rFonts w:ascii="Times New Roman" w:eastAsia="Times New Roman" w:hAnsi="Times New Roman" w:cs="Times New Roman"/>
                <w:sz w:val="24"/>
                <w:szCs w:val="24"/>
              </w:rPr>
            </w:pPr>
            <w:r w:rsidRPr="00B0656D">
              <w:rPr>
                <w:rFonts w:ascii="Times New Roman" w:eastAsia="Times New Roman" w:hAnsi="Times New Roman" w:cs="Times New Roman"/>
                <w:sz w:val="24"/>
                <w:szCs w:val="24"/>
              </w:rPr>
              <w:t>Игры, самостоятельная деятельность</w:t>
            </w:r>
          </w:p>
        </w:tc>
        <w:tc>
          <w:tcPr>
            <w:tcW w:w="3123" w:type="dxa"/>
            <w:shd w:val="clear" w:color="auto" w:fill="auto"/>
            <w:vAlign w:val="center"/>
          </w:tcPr>
          <w:p w:rsidR="0099696C" w:rsidRPr="00B0656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B0656D">
              <w:rPr>
                <w:rFonts w:ascii="Times New Roman" w:eastAsia="Times New Roman" w:hAnsi="Times New Roman" w:cs="Times New Roman"/>
                <w:sz w:val="24"/>
                <w:szCs w:val="24"/>
              </w:rPr>
              <w:t>16.00 – 17.00</w:t>
            </w:r>
          </w:p>
        </w:tc>
      </w:tr>
      <w:tr w:rsidR="0099696C" w:rsidRPr="00E7305D" w:rsidTr="00E54737">
        <w:trPr>
          <w:trHeight w:val="562"/>
        </w:trPr>
        <w:tc>
          <w:tcPr>
            <w:tcW w:w="6237" w:type="dxa"/>
            <w:shd w:val="clear" w:color="auto" w:fill="auto"/>
          </w:tcPr>
          <w:p w:rsidR="0099696C" w:rsidRPr="00B0656D" w:rsidRDefault="0099696C" w:rsidP="00E54737">
            <w:pPr>
              <w:widowControl w:val="0"/>
              <w:autoSpaceDE w:val="0"/>
              <w:autoSpaceDN w:val="0"/>
              <w:adjustRightInd w:val="0"/>
              <w:spacing w:after="0" w:line="240" w:lineRule="auto"/>
              <w:ind w:right="99"/>
              <w:rPr>
                <w:rFonts w:ascii="Times New Roman" w:eastAsia="Times New Roman" w:hAnsi="Times New Roman" w:cs="Times New Roman"/>
                <w:sz w:val="24"/>
                <w:szCs w:val="24"/>
              </w:rPr>
            </w:pPr>
            <w:r w:rsidRPr="00B0656D">
              <w:rPr>
                <w:rFonts w:ascii="Times New Roman" w:eastAsia="Times New Roman" w:hAnsi="Times New Roman" w:cs="Times New Roman"/>
                <w:sz w:val="24"/>
                <w:szCs w:val="24"/>
              </w:rPr>
              <w:t>Подготовка к прогулке, прогулка, игры, уход детей домой</w:t>
            </w:r>
          </w:p>
        </w:tc>
        <w:tc>
          <w:tcPr>
            <w:tcW w:w="3123" w:type="dxa"/>
            <w:shd w:val="clear" w:color="auto" w:fill="auto"/>
            <w:vAlign w:val="center"/>
          </w:tcPr>
          <w:p w:rsidR="0099696C" w:rsidRPr="00B0656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B0656D">
              <w:rPr>
                <w:rFonts w:ascii="Times New Roman" w:eastAsia="Times New Roman" w:hAnsi="Times New Roman" w:cs="Times New Roman"/>
                <w:sz w:val="24"/>
                <w:szCs w:val="24"/>
              </w:rPr>
              <w:t>17.00 – 19.00</w:t>
            </w:r>
          </w:p>
        </w:tc>
      </w:tr>
      <w:tr w:rsidR="0099696C" w:rsidRPr="00E7305D" w:rsidTr="00E54737">
        <w:tc>
          <w:tcPr>
            <w:tcW w:w="9360" w:type="dxa"/>
            <w:gridSpan w:val="2"/>
            <w:shd w:val="clear" w:color="auto" w:fill="auto"/>
            <w:vAlign w:val="center"/>
          </w:tcPr>
          <w:p w:rsidR="0099696C" w:rsidRPr="00B0656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b/>
                <w:sz w:val="24"/>
                <w:szCs w:val="24"/>
              </w:rPr>
            </w:pPr>
            <w:r w:rsidRPr="00B0656D">
              <w:rPr>
                <w:rFonts w:ascii="Times New Roman" w:eastAsia="Times New Roman" w:hAnsi="Times New Roman" w:cs="Times New Roman"/>
                <w:b/>
                <w:sz w:val="24"/>
                <w:szCs w:val="24"/>
              </w:rPr>
              <w:t>Дома</w:t>
            </w:r>
          </w:p>
        </w:tc>
      </w:tr>
      <w:tr w:rsidR="0099696C" w:rsidRPr="00E7305D" w:rsidTr="00E54737">
        <w:tc>
          <w:tcPr>
            <w:tcW w:w="6237" w:type="dxa"/>
            <w:shd w:val="clear" w:color="auto" w:fill="auto"/>
          </w:tcPr>
          <w:p w:rsidR="0099696C" w:rsidRPr="00B0656D" w:rsidRDefault="0099696C" w:rsidP="00E54737">
            <w:pPr>
              <w:widowControl w:val="0"/>
              <w:autoSpaceDE w:val="0"/>
              <w:autoSpaceDN w:val="0"/>
              <w:adjustRightInd w:val="0"/>
              <w:spacing w:after="0" w:line="240" w:lineRule="auto"/>
              <w:ind w:right="99"/>
              <w:rPr>
                <w:rFonts w:ascii="Times New Roman" w:eastAsia="Times New Roman" w:hAnsi="Times New Roman" w:cs="Times New Roman"/>
                <w:sz w:val="24"/>
                <w:szCs w:val="24"/>
              </w:rPr>
            </w:pPr>
            <w:r w:rsidRPr="00B0656D">
              <w:rPr>
                <w:rFonts w:ascii="Times New Roman" w:eastAsia="Times New Roman" w:hAnsi="Times New Roman" w:cs="Times New Roman"/>
                <w:sz w:val="24"/>
                <w:szCs w:val="24"/>
              </w:rPr>
              <w:t>Прогулка, игры</w:t>
            </w:r>
          </w:p>
        </w:tc>
        <w:tc>
          <w:tcPr>
            <w:tcW w:w="3123" w:type="dxa"/>
            <w:shd w:val="clear" w:color="auto" w:fill="auto"/>
            <w:vAlign w:val="center"/>
          </w:tcPr>
          <w:p w:rsidR="0099696C" w:rsidRPr="00B0656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B0656D">
              <w:rPr>
                <w:rFonts w:ascii="Times New Roman" w:eastAsia="Times New Roman" w:hAnsi="Times New Roman" w:cs="Times New Roman"/>
                <w:sz w:val="24"/>
                <w:szCs w:val="24"/>
              </w:rPr>
              <w:t>19.00 – 20.00</w:t>
            </w:r>
          </w:p>
        </w:tc>
      </w:tr>
      <w:tr w:rsidR="0099696C" w:rsidRPr="00E7305D" w:rsidTr="00E54737">
        <w:tc>
          <w:tcPr>
            <w:tcW w:w="6237" w:type="dxa"/>
            <w:shd w:val="clear" w:color="auto" w:fill="auto"/>
          </w:tcPr>
          <w:p w:rsidR="0099696C" w:rsidRPr="00B0656D" w:rsidRDefault="0099696C" w:rsidP="00E54737">
            <w:pPr>
              <w:widowControl w:val="0"/>
              <w:autoSpaceDE w:val="0"/>
              <w:autoSpaceDN w:val="0"/>
              <w:adjustRightInd w:val="0"/>
              <w:spacing w:after="0" w:line="240" w:lineRule="auto"/>
              <w:ind w:right="99"/>
              <w:rPr>
                <w:rFonts w:ascii="Times New Roman" w:eastAsia="Times New Roman" w:hAnsi="Times New Roman" w:cs="Times New Roman"/>
                <w:sz w:val="24"/>
                <w:szCs w:val="24"/>
              </w:rPr>
            </w:pPr>
            <w:r w:rsidRPr="00B0656D">
              <w:rPr>
                <w:rFonts w:ascii="Times New Roman" w:eastAsia="Times New Roman" w:hAnsi="Times New Roman" w:cs="Times New Roman"/>
                <w:sz w:val="24"/>
                <w:szCs w:val="24"/>
              </w:rPr>
              <w:t>Возвращение домой, ужин, спокойные игры</w:t>
            </w:r>
          </w:p>
        </w:tc>
        <w:tc>
          <w:tcPr>
            <w:tcW w:w="3123" w:type="dxa"/>
            <w:shd w:val="clear" w:color="auto" w:fill="auto"/>
            <w:vAlign w:val="center"/>
          </w:tcPr>
          <w:p w:rsidR="0099696C" w:rsidRPr="00B0656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B0656D">
              <w:rPr>
                <w:rFonts w:ascii="Times New Roman" w:eastAsia="Times New Roman" w:hAnsi="Times New Roman" w:cs="Times New Roman"/>
                <w:sz w:val="24"/>
                <w:szCs w:val="24"/>
              </w:rPr>
              <w:t>20.00 – 20.30</w:t>
            </w:r>
          </w:p>
        </w:tc>
      </w:tr>
      <w:tr w:rsidR="0099696C" w:rsidRPr="00E7305D" w:rsidTr="00E54737">
        <w:tc>
          <w:tcPr>
            <w:tcW w:w="6237" w:type="dxa"/>
            <w:shd w:val="clear" w:color="auto" w:fill="auto"/>
          </w:tcPr>
          <w:p w:rsidR="0099696C" w:rsidRPr="00B0656D" w:rsidRDefault="0099696C" w:rsidP="00E54737">
            <w:pPr>
              <w:widowControl w:val="0"/>
              <w:autoSpaceDE w:val="0"/>
              <w:autoSpaceDN w:val="0"/>
              <w:adjustRightInd w:val="0"/>
              <w:spacing w:after="0" w:line="240" w:lineRule="auto"/>
              <w:ind w:right="99"/>
              <w:rPr>
                <w:rFonts w:ascii="Times New Roman" w:eastAsia="Times New Roman" w:hAnsi="Times New Roman" w:cs="Times New Roman"/>
                <w:sz w:val="24"/>
                <w:szCs w:val="24"/>
              </w:rPr>
            </w:pPr>
            <w:r w:rsidRPr="00B0656D">
              <w:rPr>
                <w:rFonts w:ascii="Times New Roman" w:eastAsia="Times New Roman" w:hAnsi="Times New Roman" w:cs="Times New Roman"/>
                <w:sz w:val="24"/>
                <w:szCs w:val="24"/>
              </w:rPr>
              <w:t>Гигиенические процедуры</w:t>
            </w:r>
          </w:p>
        </w:tc>
        <w:tc>
          <w:tcPr>
            <w:tcW w:w="3123" w:type="dxa"/>
            <w:shd w:val="clear" w:color="auto" w:fill="auto"/>
            <w:vAlign w:val="center"/>
          </w:tcPr>
          <w:p w:rsidR="0099696C" w:rsidRPr="00B0656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B0656D">
              <w:rPr>
                <w:rFonts w:ascii="Times New Roman" w:eastAsia="Times New Roman" w:hAnsi="Times New Roman" w:cs="Times New Roman"/>
                <w:sz w:val="24"/>
                <w:szCs w:val="24"/>
              </w:rPr>
              <w:t>20.30 – 20.45</w:t>
            </w:r>
          </w:p>
        </w:tc>
      </w:tr>
      <w:tr w:rsidR="0099696C" w:rsidRPr="00E7305D" w:rsidTr="00E54737">
        <w:tc>
          <w:tcPr>
            <w:tcW w:w="6237" w:type="dxa"/>
            <w:shd w:val="clear" w:color="auto" w:fill="auto"/>
          </w:tcPr>
          <w:p w:rsidR="0099696C" w:rsidRPr="00B0656D" w:rsidRDefault="0099696C" w:rsidP="00E54737">
            <w:pPr>
              <w:widowControl w:val="0"/>
              <w:autoSpaceDE w:val="0"/>
              <w:autoSpaceDN w:val="0"/>
              <w:adjustRightInd w:val="0"/>
              <w:spacing w:after="0" w:line="240" w:lineRule="auto"/>
              <w:ind w:right="99"/>
              <w:rPr>
                <w:rFonts w:ascii="Times New Roman" w:eastAsia="Times New Roman" w:hAnsi="Times New Roman" w:cs="Times New Roman"/>
                <w:sz w:val="24"/>
                <w:szCs w:val="24"/>
              </w:rPr>
            </w:pPr>
            <w:r w:rsidRPr="00B0656D">
              <w:rPr>
                <w:rFonts w:ascii="Times New Roman" w:eastAsia="Times New Roman" w:hAnsi="Times New Roman" w:cs="Times New Roman"/>
                <w:sz w:val="24"/>
                <w:szCs w:val="24"/>
              </w:rPr>
              <w:t>Ночной сон</w:t>
            </w:r>
          </w:p>
        </w:tc>
        <w:tc>
          <w:tcPr>
            <w:tcW w:w="3123" w:type="dxa"/>
            <w:shd w:val="clear" w:color="auto" w:fill="auto"/>
            <w:vAlign w:val="center"/>
          </w:tcPr>
          <w:p w:rsidR="0099696C" w:rsidRPr="00B0656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B0656D">
              <w:rPr>
                <w:rFonts w:ascii="Times New Roman" w:eastAsia="Times New Roman" w:hAnsi="Times New Roman" w:cs="Times New Roman"/>
                <w:sz w:val="24"/>
                <w:szCs w:val="24"/>
              </w:rPr>
              <w:t>20.45 – 6.30 (7.30)</w:t>
            </w:r>
          </w:p>
        </w:tc>
      </w:tr>
    </w:tbl>
    <w:p w:rsidR="0099696C" w:rsidRDefault="0099696C" w:rsidP="0099696C">
      <w:pPr>
        <w:spacing w:after="0" w:line="240" w:lineRule="auto"/>
        <w:jc w:val="center"/>
        <w:rPr>
          <w:rFonts w:ascii="Times New Roman" w:eastAsia="Times New Roman" w:hAnsi="Times New Roman" w:cs="Times New Roman"/>
          <w:b/>
          <w:bCs/>
          <w:sz w:val="24"/>
          <w:szCs w:val="24"/>
        </w:rPr>
      </w:pPr>
    </w:p>
    <w:p w:rsidR="0099696C" w:rsidRDefault="0099696C" w:rsidP="0099696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99696C" w:rsidRDefault="0099696C" w:rsidP="00F41C4D">
      <w:pPr>
        <w:spacing w:after="0" w:line="240" w:lineRule="auto"/>
        <w:rPr>
          <w:rFonts w:ascii="Times New Roman" w:eastAsia="Times New Roman" w:hAnsi="Times New Roman" w:cs="Times New Roman"/>
          <w:b/>
          <w:sz w:val="24"/>
          <w:szCs w:val="24"/>
        </w:rPr>
      </w:pPr>
    </w:p>
    <w:p w:rsidR="0099696C" w:rsidRDefault="0099696C" w:rsidP="0099696C">
      <w:pPr>
        <w:spacing w:after="0" w:line="240" w:lineRule="auto"/>
        <w:ind w:left="357"/>
        <w:jc w:val="center"/>
        <w:rPr>
          <w:rFonts w:ascii="Times New Roman" w:hAnsi="Times New Roman" w:cs="Times New Roman"/>
          <w:b/>
          <w:sz w:val="24"/>
          <w:szCs w:val="24"/>
        </w:rPr>
      </w:pPr>
      <w:r>
        <w:rPr>
          <w:rFonts w:ascii="Times New Roman" w:eastAsia="Times New Roman" w:hAnsi="Times New Roman" w:cs="Times New Roman"/>
          <w:b/>
          <w:sz w:val="24"/>
          <w:szCs w:val="24"/>
        </w:rPr>
        <w:t xml:space="preserve"> Вариативный режим</w:t>
      </w:r>
      <w:r w:rsidRPr="00396A2A">
        <w:rPr>
          <w:rFonts w:ascii="Times New Roman" w:hAnsi="Times New Roman" w:cs="Times New Roman"/>
          <w:b/>
          <w:sz w:val="24"/>
          <w:szCs w:val="24"/>
        </w:rPr>
        <w:t xml:space="preserve"> дня</w:t>
      </w:r>
      <w:r>
        <w:rPr>
          <w:rFonts w:ascii="Times New Roman" w:hAnsi="Times New Roman" w:cs="Times New Roman"/>
          <w:b/>
          <w:sz w:val="24"/>
          <w:szCs w:val="24"/>
        </w:rPr>
        <w:t xml:space="preserve"> на летний период</w:t>
      </w:r>
    </w:p>
    <w:p w:rsidR="00C6474F" w:rsidRDefault="00F41C4D" w:rsidP="00C6474F">
      <w:pPr>
        <w:spacing w:after="0" w:line="240" w:lineRule="auto"/>
        <w:ind w:left="3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в группе № </w:t>
      </w:r>
      <w:r w:rsidR="0001175B">
        <w:rPr>
          <w:rFonts w:ascii="Times New Roman" w:eastAsia="Times New Roman" w:hAnsi="Times New Roman" w:cs="Times New Roman"/>
          <w:b/>
          <w:bCs/>
          <w:sz w:val="24"/>
          <w:szCs w:val="24"/>
        </w:rPr>
        <w:t>7</w:t>
      </w:r>
      <w:r w:rsidR="00C6474F">
        <w:rPr>
          <w:rFonts w:ascii="Times New Roman" w:eastAsia="Times New Roman" w:hAnsi="Times New Roman" w:cs="Times New Roman"/>
          <w:b/>
          <w:bCs/>
          <w:sz w:val="24"/>
          <w:szCs w:val="24"/>
        </w:rPr>
        <w:t xml:space="preserve"> о</w:t>
      </w:r>
      <w:r w:rsidR="00220122">
        <w:rPr>
          <w:rFonts w:ascii="Times New Roman" w:eastAsia="Times New Roman" w:hAnsi="Times New Roman" w:cs="Times New Roman"/>
          <w:b/>
          <w:bCs/>
          <w:sz w:val="24"/>
          <w:szCs w:val="24"/>
        </w:rPr>
        <w:t>бщеразвивающей</w:t>
      </w:r>
      <w:r w:rsidR="00C6474F">
        <w:rPr>
          <w:rFonts w:ascii="Times New Roman" w:eastAsia="Times New Roman" w:hAnsi="Times New Roman" w:cs="Times New Roman"/>
          <w:b/>
          <w:bCs/>
          <w:sz w:val="24"/>
          <w:szCs w:val="24"/>
        </w:rPr>
        <w:t xml:space="preserve"> направленности </w:t>
      </w:r>
    </w:p>
    <w:p w:rsidR="0099696C" w:rsidRPr="00F41C4D" w:rsidRDefault="0099696C" w:rsidP="00F41C4D">
      <w:pPr>
        <w:spacing w:after="0" w:line="240" w:lineRule="auto"/>
        <w:ind w:left="3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 201</w:t>
      </w:r>
      <w:r w:rsidR="0001175B">
        <w:rPr>
          <w:rFonts w:ascii="Times New Roman" w:eastAsia="Times New Roman" w:hAnsi="Times New Roman" w:cs="Times New Roman"/>
          <w:b/>
          <w:bCs/>
          <w:sz w:val="24"/>
          <w:szCs w:val="24"/>
        </w:rPr>
        <w:t>8</w:t>
      </w:r>
      <w:r>
        <w:rPr>
          <w:rFonts w:ascii="Times New Roman" w:eastAsia="Times New Roman" w:hAnsi="Times New Roman" w:cs="Times New Roman"/>
          <w:b/>
          <w:bCs/>
          <w:sz w:val="24"/>
          <w:szCs w:val="24"/>
        </w:rPr>
        <w:t>\1</w:t>
      </w:r>
      <w:r w:rsidR="0001175B">
        <w:rPr>
          <w:rFonts w:ascii="Times New Roman" w:eastAsia="Times New Roman" w:hAnsi="Times New Roman" w:cs="Times New Roman"/>
          <w:b/>
          <w:bCs/>
          <w:sz w:val="24"/>
          <w:szCs w:val="24"/>
        </w:rPr>
        <w:t>9</w:t>
      </w:r>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уч.г</w:t>
      </w:r>
      <w:proofErr w:type="spellEnd"/>
      <w:r>
        <w:rPr>
          <w:rFonts w:ascii="Times New Roman" w:eastAsia="Times New Roman" w:hAnsi="Times New Roman" w:cs="Times New Roman"/>
          <w:b/>
          <w:bCs/>
          <w:sz w:val="24"/>
          <w:szCs w:val="24"/>
        </w:rPr>
        <w:t>.</w:t>
      </w:r>
      <w:r w:rsidR="00F41C4D" w:rsidRPr="005E6B65">
        <w:rPr>
          <w:rFonts w:ascii="Times New Roman" w:eastAsia="Times New Roman" w:hAnsi="Times New Roman" w:cs="Times New Roman"/>
          <w:b/>
          <w:sz w:val="24"/>
          <w:szCs w:val="24"/>
        </w:rPr>
        <w:t xml:space="preserve"> (</w:t>
      </w:r>
      <w:r w:rsidR="00F41C4D">
        <w:rPr>
          <w:rFonts w:ascii="Times New Roman" w:eastAsia="Times New Roman" w:hAnsi="Times New Roman" w:cs="Times New Roman"/>
          <w:b/>
          <w:sz w:val="24"/>
          <w:szCs w:val="24"/>
        </w:rPr>
        <w:t>теплый период)</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283"/>
        <w:gridCol w:w="1985"/>
        <w:gridCol w:w="992"/>
        <w:gridCol w:w="1134"/>
        <w:gridCol w:w="1276"/>
      </w:tblGrid>
      <w:tr w:rsidR="0099696C" w:rsidRPr="00E7305D" w:rsidTr="00E54737">
        <w:tc>
          <w:tcPr>
            <w:tcW w:w="6238" w:type="dxa"/>
            <w:gridSpan w:val="3"/>
            <w:shd w:val="clear" w:color="auto" w:fill="auto"/>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b/>
                <w:sz w:val="24"/>
                <w:szCs w:val="24"/>
              </w:rPr>
            </w:pPr>
            <w:r w:rsidRPr="00E7305D">
              <w:rPr>
                <w:rFonts w:ascii="Times New Roman" w:eastAsia="Times New Roman" w:hAnsi="Times New Roman" w:cs="Times New Roman"/>
                <w:b/>
                <w:sz w:val="24"/>
                <w:szCs w:val="24"/>
              </w:rPr>
              <w:t>Дома</w:t>
            </w:r>
          </w:p>
        </w:tc>
        <w:tc>
          <w:tcPr>
            <w:tcW w:w="992" w:type="dxa"/>
            <w:vMerge w:val="restart"/>
            <w:vAlign w:val="center"/>
          </w:tcPr>
          <w:p w:rsidR="0099696C" w:rsidRPr="00E7305D" w:rsidRDefault="0099696C" w:rsidP="00E54737">
            <w:pPr>
              <w:widowControl w:val="0"/>
              <w:tabs>
                <w:tab w:val="left" w:pos="1310"/>
              </w:tabs>
              <w:autoSpaceDE w:val="0"/>
              <w:autoSpaceDN w:val="0"/>
              <w:adjustRightInd w:val="0"/>
              <w:spacing w:after="0" w:line="240" w:lineRule="auto"/>
              <w:ind w:right="34"/>
              <w:jc w:val="center"/>
              <w:rPr>
                <w:rFonts w:ascii="Times New Roman" w:eastAsia="Times New Roman" w:hAnsi="Times New Roman" w:cs="Times New Roman"/>
                <w:b/>
                <w:sz w:val="24"/>
                <w:szCs w:val="24"/>
              </w:rPr>
            </w:pPr>
            <w:r w:rsidRPr="00E7305D">
              <w:rPr>
                <w:rFonts w:ascii="Times New Roman" w:eastAsia="Times New Roman" w:hAnsi="Times New Roman" w:cs="Times New Roman"/>
                <w:b/>
                <w:sz w:val="24"/>
                <w:szCs w:val="24"/>
              </w:rPr>
              <w:t>В помещении</w:t>
            </w:r>
          </w:p>
        </w:tc>
        <w:tc>
          <w:tcPr>
            <w:tcW w:w="1134" w:type="dxa"/>
            <w:vMerge w:val="restart"/>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b/>
                <w:sz w:val="20"/>
                <w:szCs w:val="20"/>
              </w:rPr>
            </w:pPr>
            <w:r w:rsidRPr="00E7305D">
              <w:rPr>
                <w:rFonts w:ascii="Times New Roman" w:eastAsia="Times New Roman" w:hAnsi="Times New Roman" w:cs="Times New Roman"/>
                <w:b/>
                <w:sz w:val="20"/>
                <w:szCs w:val="20"/>
              </w:rPr>
              <w:t>Теплая погода на воздухе</w:t>
            </w:r>
          </w:p>
        </w:tc>
        <w:tc>
          <w:tcPr>
            <w:tcW w:w="1276" w:type="dxa"/>
            <w:vMerge w:val="restart"/>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b/>
                <w:sz w:val="20"/>
                <w:szCs w:val="20"/>
              </w:rPr>
            </w:pPr>
            <w:r w:rsidRPr="00E7305D">
              <w:rPr>
                <w:rFonts w:ascii="Times New Roman" w:eastAsia="Times New Roman" w:hAnsi="Times New Roman" w:cs="Times New Roman"/>
                <w:b/>
                <w:sz w:val="20"/>
                <w:szCs w:val="20"/>
              </w:rPr>
              <w:t>Прохладная погода в помещении</w:t>
            </w:r>
          </w:p>
        </w:tc>
      </w:tr>
      <w:tr w:rsidR="0099696C" w:rsidRPr="00E7305D" w:rsidTr="00F41C4D">
        <w:tc>
          <w:tcPr>
            <w:tcW w:w="4253" w:type="dxa"/>
            <w:gridSpan w:val="2"/>
            <w:shd w:val="clear" w:color="auto" w:fill="auto"/>
          </w:tcPr>
          <w:p w:rsidR="0099696C" w:rsidRPr="00E7305D" w:rsidRDefault="0099696C" w:rsidP="00E54737">
            <w:pPr>
              <w:widowControl w:val="0"/>
              <w:autoSpaceDE w:val="0"/>
              <w:autoSpaceDN w:val="0"/>
              <w:adjustRightInd w:val="0"/>
              <w:spacing w:after="0" w:line="240" w:lineRule="auto"/>
              <w:ind w:right="99"/>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t>Подъем, утренний туалет</w:t>
            </w:r>
          </w:p>
        </w:tc>
        <w:tc>
          <w:tcPr>
            <w:tcW w:w="1985" w:type="dxa"/>
            <w:shd w:val="clear" w:color="auto" w:fill="auto"/>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t>6.30 -7.30</w:t>
            </w:r>
          </w:p>
        </w:tc>
        <w:tc>
          <w:tcPr>
            <w:tcW w:w="992" w:type="dxa"/>
            <w:vMerge/>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p>
        </w:tc>
        <w:tc>
          <w:tcPr>
            <w:tcW w:w="1134" w:type="dxa"/>
            <w:vMerge/>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p>
        </w:tc>
        <w:tc>
          <w:tcPr>
            <w:tcW w:w="1276" w:type="dxa"/>
            <w:vMerge/>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p>
        </w:tc>
      </w:tr>
      <w:tr w:rsidR="0099696C" w:rsidRPr="00E7305D" w:rsidTr="00E54737">
        <w:tc>
          <w:tcPr>
            <w:tcW w:w="6238" w:type="dxa"/>
            <w:gridSpan w:val="3"/>
            <w:shd w:val="clear" w:color="auto" w:fill="auto"/>
          </w:tcPr>
          <w:p w:rsidR="0099696C" w:rsidRPr="00E7305D" w:rsidRDefault="0099696C" w:rsidP="00E54737">
            <w:pPr>
              <w:widowControl w:val="0"/>
              <w:tabs>
                <w:tab w:val="left" w:pos="3578"/>
              </w:tabs>
              <w:autoSpaceDE w:val="0"/>
              <w:autoSpaceDN w:val="0"/>
              <w:adjustRightInd w:val="0"/>
              <w:spacing w:after="0" w:line="240" w:lineRule="auto"/>
              <w:ind w:right="99"/>
              <w:jc w:val="center"/>
              <w:rPr>
                <w:rFonts w:ascii="Times New Roman" w:eastAsia="Times New Roman" w:hAnsi="Times New Roman" w:cs="Times New Roman"/>
                <w:b/>
                <w:sz w:val="24"/>
                <w:szCs w:val="24"/>
              </w:rPr>
            </w:pPr>
            <w:r w:rsidRPr="00E7305D">
              <w:rPr>
                <w:rFonts w:ascii="Times New Roman" w:eastAsia="Times New Roman" w:hAnsi="Times New Roman" w:cs="Times New Roman"/>
                <w:b/>
                <w:sz w:val="24"/>
                <w:szCs w:val="24"/>
              </w:rPr>
              <w:t>В дошкольном учреждении</w:t>
            </w:r>
          </w:p>
        </w:tc>
        <w:tc>
          <w:tcPr>
            <w:tcW w:w="992" w:type="dxa"/>
            <w:vMerge/>
          </w:tcPr>
          <w:p w:rsidR="0099696C" w:rsidRPr="00E7305D" w:rsidRDefault="0099696C" w:rsidP="00E54737">
            <w:pPr>
              <w:widowControl w:val="0"/>
              <w:tabs>
                <w:tab w:val="left" w:pos="3578"/>
              </w:tabs>
              <w:autoSpaceDE w:val="0"/>
              <w:autoSpaceDN w:val="0"/>
              <w:adjustRightInd w:val="0"/>
              <w:spacing w:after="0" w:line="240" w:lineRule="auto"/>
              <w:ind w:right="99"/>
              <w:jc w:val="center"/>
              <w:rPr>
                <w:rFonts w:ascii="Times New Roman" w:eastAsia="Times New Roman" w:hAnsi="Times New Roman" w:cs="Times New Roman"/>
                <w:b/>
                <w:sz w:val="24"/>
                <w:szCs w:val="24"/>
              </w:rPr>
            </w:pPr>
          </w:p>
        </w:tc>
        <w:tc>
          <w:tcPr>
            <w:tcW w:w="1134" w:type="dxa"/>
            <w:vMerge/>
          </w:tcPr>
          <w:p w:rsidR="0099696C" w:rsidRPr="00E7305D" w:rsidRDefault="0099696C" w:rsidP="00E54737">
            <w:pPr>
              <w:widowControl w:val="0"/>
              <w:tabs>
                <w:tab w:val="left" w:pos="3578"/>
              </w:tabs>
              <w:autoSpaceDE w:val="0"/>
              <w:autoSpaceDN w:val="0"/>
              <w:adjustRightInd w:val="0"/>
              <w:spacing w:after="0" w:line="240" w:lineRule="auto"/>
              <w:ind w:right="99"/>
              <w:jc w:val="center"/>
              <w:rPr>
                <w:rFonts w:ascii="Times New Roman" w:eastAsia="Times New Roman" w:hAnsi="Times New Roman" w:cs="Times New Roman"/>
                <w:b/>
                <w:sz w:val="24"/>
                <w:szCs w:val="24"/>
              </w:rPr>
            </w:pPr>
          </w:p>
        </w:tc>
        <w:tc>
          <w:tcPr>
            <w:tcW w:w="1276" w:type="dxa"/>
            <w:vMerge/>
          </w:tcPr>
          <w:p w:rsidR="0099696C" w:rsidRPr="00E7305D" w:rsidRDefault="0099696C" w:rsidP="00E54737">
            <w:pPr>
              <w:widowControl w:val="0"/>
              <w:tabs>
                <w:tab w:val="left" w:pos="3578"/>
              </w:tabs>
              <w:autoSpaceDE w:val="0"/>
              <w:autoSpaceDN w:val="0"/>
              <w:adjustRightInd w:val="0"/>
              <w:spacing w:after="0" w:line="240" w:lineRule="auto"/>
              <w:ind w:right="99"/>
              <w:jc w:val="center"/>
              <w:rPr>
                <w:rFonts w:ascii="Times New Roman" w:eastAsia="Times New Roman" w:hAnsi="Times New Roman" w:cs="Times New Roman"/>
                <w:b/>
                <w:sz w:val="24"/>
                <w:szCs w:val="24"/>
              </w:rPr>
            </w:pPr>
          </w:p>
        </w:tc>
      </w:tr>
      <w:tr w:rsidR="0099696C" w:rsidRPr="00E7305D" w:rsidTr="00E54737">
        <w:tc>
          <w:tcPr>
            <w:tcW w:w="3970" w:type="dxa"/>
            <w:shd w:val="clear" w:color="auto" w:fill="auto"/>
            <w:vAlign w:val="center"/>
          </w:tcPr>
          <w:p w:rsidR="0099696C" w:rsidRPr="00E7305D" w:rsidRDefault="0099696C" w:rsidP="00E54737">
            <w:pPr>
              <w:widowControl w:val="0"/>
              <w:autoSpaceDE w:val="0"/>
              <w:autoSpaceDN w:val="0"/>
              <w:adjustRightInd w:val="0"/>
              <w:spacing w:after="0" w:line="240" w:lineRule="auto"/>
              <w:ind w:right="99"/>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t>Прием детей, осмотр, самостоятельная деятельность, утренняя гимнастика, игры</w:t>
            </w:r>
          </w:p>
        </w:tc>
        <w:tc>
          <w:tcPr>
            <w:tcW w:w="2268" w:type="dxa"/>
            <w:gridSpan w:val="2"/>
            <w:shd w:val="clear" w:color="auto" w:fill="auto"/>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t>7.00 – 8.35</w:t>
            </w:r>
          </w:p>
        </w:tc>
        <w:tc>
          <w:tcPr>
            <w:tcW w:w="992"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p>
        </w:tc>
        <w:tc>
          <w:tcPr>
            <w:tcW w:w="1134" w:type="dxa"/>
            <w:vAlign w:val="center"/>
          </w:tcPr>
          <w:p w:rsidR="0099696C" w:rsidRPr="00E7305D" w:rsidRDefault="0099696C" w:rsidP="00E54737">
            <w:pPr>
              <w:spacing w:after="0" w:line="240" w:lineRule="auto"/>
              <w:jc w:val="center"/>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sym w:font="Symbol" w:char="F0B7"/>
            </w:r>
          </w:p>
        </w:tc>
        <w:tc>
          <w:tcPr>
            <w:tcW w:w="1276" w:type="dxa"/>
            <w:vAlign w:val="center"/>
          </w:tcPr>
          <w:p w:rsidR="0099696C" w:rsidRPr="00E7305D" w:rsidRDefault="0099696C" w:rsidP="00E54737">
            <w:pPr>
              <w:spacing w:after="0" w:line="240" w:lineRule="auto"/>
              <w:jc w:val="center"/>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sym w:font="Symbol" w:char="F0B7"/>
            </w:r>
          </w:p>
        </w:tc>
      </w:tr>
      <w:tr w:rsidR="0099696C" w:rsidRPr="00E7305D" w:rsidTr="00E54737">
        <w:tc>
          <w:tcPr>
            <w:tcW w:w="3970" w:type="dxa"/>
            <w:shd w:val="clear" w:color="auto" w:fill="auto"/>
            <w:vAlign w:val="center"/>
          </w:tcPr>
          <w:p w:rsidR="0099696C" w:rsidRPr="00E7305D" w:rsidRDefault="0099696C" w:rsidP="00E54737">
            <w:pPr>
              <w:widowControl w:val="0"/>
              <w:autoSpaceDE w:val="0"/>
              <w:autoSpaceDN w:val="0"/>
              <w:adjustRightInd w:val="0"/>
              <w:spacing w:after="0" w:line="240" w:lineRule="auto"/>
              <w:ind w:right="99"/>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t>Подготовка к завтраку</w:t>
            </w:r>
            <w:r w:rsidRPr="00E7305D">
              <w:rPr>
                <w:rFonts w:ascii="Times New Roman" w:eastAsia="Times New Roman" w:hAnsi="Times New Roman" w:cs="Times New Roman"/>
                <w:b/>
                <w:sz w:val="24"/>
                <w:szCs w:val="24"/>
              </w:rPr>
              <w:t>, завтрак</w:t>
            </w:r>
          </w:p>
        </w:tc>
        <w:tc>
          <w:tcPr>
            <w:tcW w:w="2268" w:type="dxa"/>
            <w:gridSpan w:val="2"/>
            <w:shd w:val="clear" w:color="auto" w:fill="auto"/>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t>8.35 – 9.00</w:t>
            </w:r>
          </w:p>
        </w:tc>
        <w:tc>
          <w:tcPr>
            <w:tcW w:w="992"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sym w:font="Symbol" w:char="F0B7"/>
            </w:r>
          </w:p>
        </w:tc>
        <w:tc>
          <w:tcPr>
            <w:tcW w:w="1134"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p>
        </w:tc>
        <w:tc>
          <w:tcPr>
            <w:tcW w:w="1276"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p>
        </w:tc>
      </w:tr>
      <w:tr w:rsidR="0099696C" w:rsidRPr="00E7305D" w:rsidTr="00E54737">
        <w:tc>
          <w:tcPr>
            <w:tcW w:w="3970" w:type="dxa"/>
            <w:shd w:val="clear" w:color="auto" w:fill="auto"/>
            <w:vAlign w:val="center"/>
          </w:tcPr>
          <w:p w:rsidR="0099696C" w:rsidRPr="00E7305D" w:rsidRDefault="00220122" w:rsidP="00E54737">
            <w:pPr>
              <w:widowControl w:val="0"/>
              <w:autoSpaceDE w:val="0"/>
              <w:autoSpaceDN w:val="0"/>
              <w:adjustRightInd w:val="0"/>
              <w:spacing w:after="0" w:line="240" w:lineRule="auto"/>
              <w:ind w:right="99"/>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Организованная образовательная деятельность (О</w:t>
            </w:r>
            <w:r w:rsidR="0099696C" w:rsidRPr="00E7305D">
              <w:rPr>
                <w:rFonts w:ascii="Times New Roman" w:eastAsia="Times New Roman" w:hAnsi="Times New Roman" w:cs="Times New Roman"/>
                <w:sz w:val="24"/>
                <w:szCs w:val="24"/>
              </w:rPr>
              <w:t>ОД)</w:t>
            </w:r>
          </w:p>
        </w:tc>
        <w:tc>
          <w:tcPr>
            <w:tcW w:w="2268" w:type="dxa"/>
            <w:gridSpan w:val="2"/>
            <w:shd w:val="clear" w:color="auto" w:fill="auto"/>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t>9.00 – 9.20</w:t>
            </w:r>
          </w:p>
        </w:tc>
        <w:tc>
          <w:tcPr>
            <w:tcW w:w="992"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p>
        </w:tc>
        <w:tc>
          <w:tcPr>
            <w:tcW w:w="1134"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sym w:font="Symbol" w:char="F0B7"/>
            </w:r>
          </w:p>
        </w:tc>
        <w:tc>
          <w:tcPr>
            <w:tcW w:w="1276"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p>
        </w:tc>
      </w:tr>
      <w:tr w:rsidR="0099696C" w:rsidRPr="00E7305D" w:rsidTr="00E54737">
        <w:tc>
          <w:tcPr>
            <w:tcW w:w="3970" w:type="dxa"/>
            <w:shd w:val="clear" w:color="auto" w:fill="auto"/>
            <w:vAlign w:val="center"/>
          </w:tcPr>
          <w:p w:rsidR="0099696C" w:rsidRPr="00E7305D" w:rsidRDefault="0099696C" w:rsidP="00E54737">
            <w:pPr>
              <w:widowControl w:val="0"/>
              <w:autoSpaceDE w:val="0"/>
              <w:autoSpaceDN w:val="0"/>
              <w:adjustRightInd w:val="0"/>
              <w:spacing w:after="0" w:line="240" w:lineRule="auto"/>
              <w:ind w:right="99"/>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t xml:space="preserve">Совместная деятельность, развлечения, </w:t>
            </w:r>
            <w:proofErr w:type="gramStart"/>
            <w:r w:rsidRPr="00E7305D">
              <w:rPr>
                <w:rFonts w:ascii="Times New Roman" w:eastAsia="Times New Roman" w:hAnsi="Times New Roman" w:cs="Times New Roman"/>
                <w:sz w:val="24"/>
                <w:szCs w:val="24"/>
              </w:rPr>
              <w:t>изо</w:t>
            </w:r>
            <w:proofErr w:type="gramEnd"/>
            <w:r w:rsidRPr="00E7305D">
              <w:rPr>
                <w:rFonts w:ascii="Times New Roman" w:eastAsia="Times New Roman" w:hAnsi="Times New Roman" w:cs="Times New Roman"/>
                <w:sz w:val="24"/>
                <w:szCs w:val="24"/>
              </w:rPr>
              <w:t>, самостоятельная деятельность, игры</w:t>
            </w:r>
          </w:p>
        </w:tc>
        <w:tc>
          <w:tcPr>
            <w:tcW w:w="2268" w:type="dxa"/>
            <w:gridSpan w:val="2"/>
            <w:shd w:val="clear" w:color="auto" w:fill="auto"/>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t>9.20 – 10.00</w:t>
            </w:r>
          </w:p>
        </w:tc>
        <w:tc>
          <w:tcPr>
            <w:tcW w:w="992"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p>
        </w:tc>
        <w:tc>
          <w:tcPr>
            <w:tcW w:w="1134"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sym w:font="Symbol" w:char="F0B7"/>
            </w:r>
          </w:p>
        </w:tc>
        <w:tc>
          <w:tcPr>
            <w:tcW w:w="1276"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sym w:font="Symbol" w:char="F0B7"/>
            </w:r>
          </w:p>
        </w:tc>
      </w:tr>
      <w:tr w:rsidR="0099696C" w:rsidRPr="00E7305D" w:rsidTr="00E54737">
        <w:tc>
          <w:tcPr>
            <w:tcW w:w="3970" w:type="dxa"/>
            <w:shd w:val="clear" w:color="auto" w:fill="auto"/>
            <w:vAlign w:val="center"/>
          </w:tcPr>
          <w:p w:rsidR="0099696C" w:rsidRPr="00E7305D" w:rsidRDefault="0099696C" w:rsidP="00E54737">
            <w:pPr>
              <w:widowControl w:val="0"/>
              <w:autoSpaceDE w:val="0"/>
              <w:autoSpaceDN w:val="0"/>
              <w:adjustRightInd w:val="0"/>
              <w:spacing w:after="0" w:line="240" w:lineRule="auto"/>
              <w:ind w:right="99"/>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t>Второй завтрак</w:t>
            </w:r>
          </w:p>
        </w:tc>
        <w:tc>
          <w:tcPr>
            <w:tcW w:w="2268" w:type="dxa"/>
            <w:gridSpan w:val="2"/>
            <w:shd w:val="clear" w:color="auto" w:fill="auto"/>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t>10.00 – 10.15</w:t>
            </w:r>
          </w:p>
        </w:tc>
        <w:tc>
          <w:tcPr>
            <w:tcW w:w="992"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sym w:font="Symbol" w:char="F0B7"/>
            </w:r>
          </w:p>
        </w:tc>
        <w:tc>
          <w:tcPr>
            <w:tcW w:w="1134"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p>
        </w:tc>
        <w:tc>
          <w:tcPr>
            <w:tcW w:w="1276"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p>
        </w:tc>
      </w:tr>
      <w:tr w:rsidR="0099696C" w:rsidRPr="00E7305D" w:rsidTr="00E54737">
        <w:trPr>
          <w:trHeight w:val="210"/>
        </w:trPr>
        <w:tc>
          <w:tcPr>
            <w:tcW w:w="3970" w:type="dxa"/>
            <w:shd w:val="clear" w:color="auto" w:fill="auto"/>
            <w:vAlign w:val="center"/>
          </w:tcPr>
          <w:p w:rsidR="0099696C" w:rsidRPr="00E7305D" w:rsidRDefault="0099696C" w:rsidP="00E54737">
            <w:pPr>
              <w:widowControl w:val="0"/>
              <w:autoSpaceDE w:val="0"/>
              <w:autoSpaceDN w:val="0"/>
              <w:adjustRightInd w:val="0"/>
              <w:spacing w:after="0" w:line="240" w:lineRule="auto"/>
              <w:ind w:right="99"/>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t>Подготовка к прогулке, прогулка. Наблюдения, подвижные игры, экспериментирование, самостоятельная деятельность, игры</w:t>
            </w:r>
          </w:p>
        </w:tc>
        <w:tc>
          <w:tcPr>
            <w:tcW w:w="2268" w:type="dxa"/>
            <w:gridSpan w:val="2"/>
            <w:shd w:val="clear" w:color="auto" w:fill="auto"/>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t>10.15 – 12.10</w:t>
            </w:r>
          </w:p>
        </w:tc>
        <w:tc>
          <w:tcPr>
            <w:tcW w:w="992"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p>
        </w:tc>
        <w:tc>
          <w:tcPr>
            <w:tcW w:w="1134"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sym w:font="Symbol" w:char="F0B7"/>
            </w:r>
            <w:r w:rsidRPr="00E7305D">
              <w:rPr>
                <w:rFonts w:ascii="Times New Roman" w:eastAsia="Times New Roman" w:hAnsi="Times New Roman" w:cs="Times New Roman"/>
                <w:sz w:val="24"/>
                <w:szCs w:val="24"/>
              </w:rPr>
              <w:t xml:space="preserve"> в любую погоду</w:t>
            </w:r>
          </w:p>
        </w:tc>
        <w:tc>
          <w:tcPr>
            <w:tcW w:w="1276"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p>
        </w:tc>
      </w:tr>
      <w:tr w:rsidR="0099696C" w:rsidRPr="00E7305D" w:rsidTr="00E54737">
        <w:tc>
          <w:tcPr>
            <w:tcW w:w="3970" w:type="dxa"/>
            <w:shd w:val="clear" w:color="auto" w:fill="auto"/>
            <w:vAlign w:val="center"/>
          </w:tcPr>
          <w:p w:rsidR="0099696C" w:rsidRPr="00E7305D" w:rsidRDefault="0099696C" w:rsidP="00E54737">
            <w:pPr>
              <w:widowControl w:val="0"/>
              <w:autoSpaceDE w:val="0"/>
              <w:autoSpaceDN w:val="0"/>
              <w:adjustRightInd w:val="0"/>
              <w:spacing w:after="0" w:line="240" w:lineRule="auto"/>
              <w:ind w:right="99"/>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t xml:space="preserve">Возвращение с прогулки, самостоятельная деятельность </w:t>
            </w:r>
          </w:p>
        </w:tc>
        <w:tc>
          <w:tcPr>
            <w:tcW w:w="2268" w:type="dxa"/>
            <w:gridSpan w:val="2"/>
            <w:shd w:val="clear" w:color="auto" w:fill="auto"/>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t>12.10 – 12.25</w:t>
            </w:r>
          </w:p>
        </w:tc>
        <w:tc>
          <w:tcPr>
            <w:tcW w:w="992"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sym w:font="Symbol" w:char="F0B7"/>
            </w:r>
          </w:p>
        </w:tc>
        <w:tc>
          <w:tcPr>
            <w:tcW w:w="1134"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p>
        </w:tc>
        <w:tc>
          <w:tcPr>
            <w:tcW w:w="1276"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p>
        </w:tc>
      </w:tr>
      <w:tr w:rsidR="0099696C" w:rsidRPr="00E7305D" w:rsidTr="00E54737">
        <w:tc>
          <w:tcPr>
            <w:tcW w:w="3970" w:type="dxa"/>
            <w:shd w:val="clear" w:color="auto" w:fill="auto"/>
            <w:vAlign w:val="center"/>
          </w:tcPr>
          <w:p w:rsidR="0099696C" w:rsidRPr="00E7305D" w:rsidRDefault="0099696C" w:rsidP="00E54737">
            <w:pPr>
              <w:widowControl w:val="0"/>
              <w:autoSpaceDE w:val="0"/>
              <w:autoSpaceDN w:val="0"/>
              <w:adjustRightInd w:val="0"/>
              <w:spacing w:after="0" w:line="240" w:lineRule="auto"/>
              <w:ind w:right="99"/>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t xml:space="preserve">Подготовка к обеду, </w:t>
            </w:r>
            <w:r w:rsidRPr="00E7305D">
              <w:rPr>
                <w:rFonts w:ascii="Times New Roman" w:eastAsia="Times New Roman" w:hAnsi="Times New Roman" w:cs="Times New Roman"/>
                <w:b/>
                <w:sz w:val="24"/>
                <w:szCs w:val="24"/>
              </w:rPr>
              <w:t>обед</w:t>
            </w:r>
          </w:p>
        </w:tc>
        <w:tc>
          <w:tcPr>
            <w:tcW w:w="2268" w:type="dxa"/>
            <w:gridSpan w:val="2"/>
            <w:shd w:val="clear" w:color="auto" w:fill="auto"/>
            <w:vAlign w:val="center"/>
          </w:tcPr>
          <w:p w:rsidR="0099696C" w:rsidRPr="00F41C4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F41C4D">
              <w:rPr>
                <w:rFonts w:ascii="Times New Roman" w:eastAsia="Times New Roman" w:hAnsi="Times New Roman" w:cs="Times New Roman"/>
                <w:sz w:val="24"/>
                <w:szCs w:val="24"/>
              </w:rPr>
              <w:t>12.25 – 12.55</w:t>
            </w:r>
          </w:p>
        </w:tc>
        <w:tc>
          <w:tcPr>
            <w:tcW w:w="992"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sym w:font="Symbol" w:char="F0B7"/>
            </w:r>
          </w:p>
        </w:tc>
        <w:tc>
          <w:tcPr>
            <w:tcW w:w="1134"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p>
        </w:tc>
        <w:tc>
          <w:tcPr>
            <w:tcW w:w="1276"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p>
        </w:tc>
      </w:tr>
      <w:tr w:rsidR="0099696C" w:rsidRPr="00E7305D" w:rsidTr="00E54737">
        <w:trPr>
          <w:trHeight w:val="360"/>
        </w:trPr>
        <w:tc>
          <w:tcPr>
            <w:tcW w:w="3970" w:type="dxa"/>
            <w:shd w:val="clear" w:color="auto" w:fill="auto"/>
            <w:vAlign w:val="center"/>
          </w:tcPr>
          <w:p w:rsidR="0099696C" w:rsidRPr="00E7305D" w:rsidRDefault="0099696C" w:rsidP="00E54737">
            <w:pPr>
              <w:widowControl w:val="0"/>
              <w:autoSpaceDE w:val="0"/>
              <w:autoSpaceDN w:val="0"/>
              <w:adjustRightInd w:val="0"/>
              <w:spacing w:after="0" w:line="240" w:lineRule="auto"/>
              <w:ind w:right="99"/>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t>Подготовка к дневному сну</w:t>
            </w:r>
            <w:r w:rsidRPr="00E7305D">
              <w:rPr>
                <w:rFonts w:ascii="Times New Roman" w:eastAsia="Times New Roman" w:hAnsi="Times New Roman" w:cs="Times New Roman"/>
                <w:b/>
                <w:sz w:val="24"/>
                <w:szCs w:val="24"/>
              </w:rPr>
              <w:t>, сон</w:t>
            </w:r>
          </w:p>
        </w:tc>
        <w:tc>
          <w:tcPr>
            <w:tcW w:w="2268" w:type="dxa"/>
            <w:gridSpan w:val="2"/>
            <w:shd w:val="clear" w:color="auto" w:fill="auto"/>
            <w:vAlign w:val="center"/>
          </w:tcPr>
          <w:p w:rsidR="0099696C" w:rsidRPr="00F41C4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F41C4D">
              <w:rPr>
                <w:rFonts w:ascii="Times New Roman" w:eastAsia="Times New Roman" w:hAnsi="Times New Roman" w:cs="Times New Roman"/>
                <w:sz w:val="24"/>
                <w:szCs w:val="24"/>
              </w:rPr>
              <w:t>12.55 – 15.30</w:t>
            </w:r>
          </w:p>
        </w:tc>
        <w:tc>
          <w:tcPr>
            <w:tcW w:w="992"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sym w:font="Symbol" w:char="F0B7"/>
            </w:r>
          </w:p>
        </w:tc>
        <w:tc>
          <w:tcPr>
            <w:tcW w:w="1134"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p>
        </w:tc>
        <w:tc>
          <w:tcPr>
            <w:tcW w:w="1276"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p>
        </w:tc>
      </w:tr>
      <w:tr w:rsidR="0099696C" w:rsidRPr="00E7305D" w:rsidTr="00E54737">
        <w:tc>
          <w:tcPr>
            <w:tcW w:w="3970" w:type="dxa"/>
            <w:shd w:val="clear" w:color="auto" w:fill="auto"/>
            <w:vAlign w:val="center"/>
          </w:tcPr>
          <w:p w:rsidR="0099696C" w:rsidRPr="00E7305D" w:rsidRDefault="0099696C" w:rsidP="00E54737">
            <w:pPr>
              <w:widowControl w:val="0"/>
              <w:autoSpaceDE w:val="0"/>
              <w:autoSpaceDN w:val="0"/>
              <w:adjustRightInd w:val="0"/>
              <w:spacing w:after="0" w:line="240" w:lineRule="auto"/>
              <w:ind w:right="99"/>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t>Постепенный подъем, самостоятельная деятельность, игры</w:t>
            </w:r>
          </w:p>
        </w:tc>
        <w:tc>
          <w:tcPr>
            <w:tcW w:w="2268" w:type="dxa"/>
            <w:gridSpan w:val="2"/>
            <w:shd w:val="clear" w:color="auto" w:fill="auto"/>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t>15.30 – 16.00</w:t>
            </w:r>
          </w:p>
        </w:tc>
        <w:tc>
          <w:tcPr>
            <w:tcW w:w="992"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sym w:font="Symbol" w:char="F0B7"/>
            </w:r>
          </w:p>
        </w:tc>
        <w:tc>
          <w:tcPr>
            <w:tcW w:w="1134"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p>
        </w:tc>
        <w:tc>
          <w:tcPr>
            <w:tcW w:w="1276"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p>
        </w:tc>
      </w:tr>
      <w:tr w:rsidR="0099696C" w:rsidRPr="00E7305D" w:rsidTr="00E54737">
        <w:tc>
          <w:tcPr>
            <w:tcW w:w="3970" w:type="dxa"/>
            <w:shd w:val="clear" w:color="auto" w:fill="auto"/>
            <w:vAlign w:val="center"/>
          </w:tcPr>
          <w:p w:rsidR="0099696C" w:rsidRPr="00E7305D" w:rsidRDefault="0099696C" w:rsidP="00E54737">
            <w:pPr>
              <w:widowControl w:val="0"/>
              <w:autoSpaceDE w:val="0"/>
              <w:autoSpaceDN w:val="0"/>
              <w:adjustRightInd w:val="0"/>
              <w:spacing w:after="0" w:line="240" w:lineRule="auto"/>
              <w:ind w:right="99"/>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t xml:space="preserve">Подготовка к полднику, </w:t>
            </w:r>
            <w:r w:rsidRPr="00E7305D">
              <w:rPr>
                <w:rFonts w:ascii="Times New Roman" w:eastAsia="Times New Roman" w:hAnsi="Times New Roman" w:cs="Times New Roman"/>
                <w:sz w:val="24"/>
                <w:szCs w:val="24"/>
              </w:rPr>
              <w:br/>
            </w:r>
            <w:r w:rsidRPr="00F41C4D">
              <w:rPr>
                <w:rFonts w:ascii="Times New Roman" w:eastAsia="Times New Roman" w:hAnsi="Times New Roman" w:cs="Times New Roman"/>
                <w:sz w:val="24"/>
                <w:szCs w:val="24"/>
              </w:rPr>
              <w:t>горячий полдник</w:t>
            </w:r>
          </w:p>
        </w:tc>
        <w:tc>
          <w:tcPr>
            <w:tcW w:w="2268" w:type="dxa"/>
            <w:gridSpan w:val="2"/>
            <w:shd w:val="clear" w:color="auto" w:fill="auto"/>
            <w:vAlign w:val="center"/>
          </w:tcPr>
          <w:p w:rsidR="0099696C" w:rsidRPr="00F41C4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F41C4D">
              <w:rPr>
                <w:rFonts w:ascii="Times New Roman" w:eastAsia="Times New Roman" w:hAnsi="Times New Roman" w:cs="Times New Roman"/>
                <w:sz w:val="24"/>
                <w:szCs w:val="24"/>
              </w:rPr>
              <w:t>16.00 – 16.20</w:t>
            </w:r>
          </w:p>
        </w:tc>
        <w:tc>
          <w:tcPr>
            <w:tcW w:w="992"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sym w:font="Symbol" w:char="F0B7"/>
            </w:r>
          </w:p>
        </w:tc>
        <w:tc>
          <w:tcPr>
            <w:tcW w:w="1134"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p>
        </w:tc>
        <w:tc>
          <w:tcPr>
            <w:tcW w:w="1276"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p>
        </w:tc>
      </w:tr>
      <w:tr w:rsidR="0099696C" w:rsidRPr="00E7305D" w:rsidTr="00E54737">
        <w:trPr>
          <w:trHeight w:val="270"/>
        </w:trPr>
        <w:tc>
          <w:tcPr>
            <w:tcW w:w="3970" w:type="dxa"/>
            <w:shd w:val="clear" w:color="auto" w:fill="auto"/>
            <w:vAlign w:val="center"/>
          </w:tcPr>
          <w:p w:rsidR="0099696C" w:rsidRPr="00E7305D" w:rsidRDefault="0099696C" w:rsidP="00E54737">
            <w:pPr>
              <w:widowControl w:val="0"/>
              <w:autoSpaceDE w:val="0"/>
              <w:autoSpaceDN w:val="0"/>
              <w:adjustRightInd w:val="0"/>
              <w:spacing w:after="0" w:line="240" w:lineRule="auto"/>
              <w:ind w:right="99"/>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t xml:space="preserve">Совместная деятельность, самостоятельная деятельность, игры </w:t>
            </w:r>
          </w:p>
        </w:tc>
        <w:tc>
          <w:tcPr>
            <w:tcW w:w="2268" w:type="dxa"/>
            <w:gridSpan w:val="2"/>
            <w:shd w:val="clear" w:color="auto" w:fill="auto"/>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t>16.20 – 17.00</w:t>
            </w:r>
          </w:p>
        </w:tc>
        <w:tc>
          <w:tcPr>
            <w:tcW w:w="992"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p>
        </w:tc>
        <w:tc>
          <w:tcPr>
            <w:tcW w:w="1134"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sym w:font="Symbol" w:char="F0B7"/>
            </w:r>
          </w:p>
        </w:tc>
        <w:tc>
          <w:tcPr>
            <w:tcW w:w="1276"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sym w:font="Symbol" w:char="F0B7"/>
            </w:r>
          </w:p>
        </w:tc>
      </w:tr>
      <w:tr w:rsidR="0099696C" w:rsidRPr="00E7305D" w:rsidTr="00E54737">
        <w:trPr>
          <w:trHeight w:val="315"/>
        </w:trPr>
        <w:tc>
          <w:tcPr>
            <w:tcW w:w="3970" w:type="dxa"/>
            <w:shd w:val="clear" w:color="auto" w:fill="auto"/>
            <w:vAlign w:val="center"/>
          </w:tcPr>
          <w:p w:rsidR="0099696C" w:rsidRPr="00E7305D" w:rsidRDefault="0099696C" w:rsidP="00E54737">
            <w:pPr>
              <w:widowControl w:val="0"/>
              <w:autoSpaceDE w:val="0"/>
              <w:autoSpaceDN w:val="0"/>
              <w:adjustRightInd w:val="0"/>
              <w:spacing w:after="0" w:line="240" w:lineRule="auto"/>
              <w:ind w:right="99"/>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t xml:space="preserve">Подготовка к прогулке, прогулка </w:t>
            </w:r>
          </w:p>
        </w:tc>
        <w:tc>
          <w:tcPr>
            <w:tcW w:w="2268" w:type="dxa"/>
            <w:gridSpan w:val="2"/>
            <w:shd w:val="clear" w:color="auto" w:fill="auto"/>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t>17.00 – 18.30</w:t>
            </w:r>
          </w:p>
        </w:tc>
        <w:tc>
          <w:tcPr>
            <w:tcW w:w="992"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p>
        </w:tc>
        <w:tc>
          <w:tcPr>
            <w:tcW w:w="1134"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sym w:font="Symbol" w:char="F0B7"/>
            </w:r>
            <w:r w:rsidRPr="00E7305D">
              <w:rPr>
                <w:rFonts w:ascii="Times New Roman" w:eastAsia="Times New Roman" w:hAnsi="Times New Roman" w:cs="Times New Roman"/>
                <w:sz w:val="24"/>
                <w:szCs w:val="24"/>
              </w:rPr>
              <w:t xml:space="preserve"> в любую погоду</w:t>
            </w:r>
          </w:p>
        </w:tc>
        <w:tc>
          <w:tcPr>
            <w:tcW w:w="1276"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p>
        </w:tc>
      </w:tr>
      <w:tr w:rsidR="0099696C" w:rsidRPr="00E7305D" w:rsidTr="00E54737">
        <w:tc>
          <w:tcPr>
            <w:tcW w:w="3970" w:type="dxa"/>
            <w:shd w:val="clear" w:color="auto" w:fill="auto"/>
            <w:vAlign w:val="center"/>
          </w:tcPr>
          <w:p w:rsidR="0099696C" w:rsidRPr="00E7305D" w:rsidRDefault="0099696C" w:rsidP="00E54737">
            <w:pPr>
              <w:widowControl w:val="0"/>
              <w:autoSpaceDE w:val="0"/>
              <w:autoSpaceDN w:val="0"/>
              <w:adjustRightInd w:val="0"/>
              <w:spacing w:after="0" w:line="240" w:lineRule="auto"/>
              <w:ind w:right="99"/>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t>Игры, уход детей домой</w:t>
            </w:r>
          </w:p>
        </w:tc>
        <w:tc>
          <w:tcPr>
            <w:tcW w:w="2268" w:type="dxa"/>
            <w:gridSpan w:val="2"/>
            <w:shd w:val="clear" w:color="auto" w:fill="auto"/>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t>18.30 – 19.00</w:t>
            </w:r>
          </w:p>
        </w:tc>
        <w:tc>
          <w:tcPr>
            <w:tcW w:w="992" w:type="dxa"/>
          </w:tcPr>
          <w:p w:rsidR="0099696C" w:rsidRPr="00E7305D" w:rsidRDefault="0099696C" w:rsidP="00E54737">
            <w:pPr>
              <w:spacing w:after="0" w:line="240" w:lineRule="auto"/>
              <w:jc w:val="center"/>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sym w:font="Symbol" w:char="F0B7"/>
            </w:r>
          </w:p>
        </w:tc>
        <w:tc>
          <w:tcPr>
            <w:tcW w:w="1134" w:type="dxa"/>
          </w:tcPr>
          <w:p w:rsidR="0099696C" w:rsidRPr="00E7305D" w:rsidRDefault="0099696C" w:rsidP="00E54737">
            <w:pPr>
              <w:spacing w:after="0" w:line="240" w:lineRule="auto"/>
              <w:jc w:val="center"/>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sym w:font="Symbol" w:char="F0B7"/>
            </w:r>
          </w:p>
        </w:tc>
        <w:tc>
          <w:tcPr>
            <w:tcW w:w="1276"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sym w:font="Symbol" w:char="F0B7"/>
            </w:r>
          </w:p>
        </w:tc>
      </w:tr>
      <w:tr w:rsidR="0099696C" w:rsidRPr="00E7305D" w:rsidTr="00E54737">
        <w:tc>
          <w:tcPr>
            <w:tcW w:w="6238" w:type="dxa"/>
            <w:gridSpan w:val="3"/>
            <w:shd w:val="clear" w:color="auto" w:fill="auto"/>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b/>
                <w:sz w:val="24"/>
                <w:szCs w:val="24"/>
              </w:rPr>
            </w:pPr>
            <w:r w:rsidRPr="00E7305D">
              <w:rPr>
                <w:rFonts w:ascii="Times New Roman" w:eastAsia="Times New Roman" w:hAnsi="Times New Roman" w:cs="Times New Roman"/>
                <w:b/>
                <w:sz w:val="24"/>
                <w:szCs w:val="24"/>
              </w:rPr>
              <w:t xml:space="preserve">Дома </w:t>
            </w:r>
          </w:p>
        </w:tc>
        <w:tc>
          <w:tcPr>
            <w:tcW w:w="992"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b/>
                <w:sz w:val="24"/>
                <w:szCs w:val="24"/>
              </w:rPr>
            </w:pPr>
          </w:p>
        </w:tc>
        <w:tc>
          <w:tcPr>
            <w:tcW w:w="1134"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b/>
                <w:sz w:val="24"/>
                <w:szCs w:val="24"/>
              </w:rPr>
            </w:pPr>
          </w:p>
        </w:tc>
        <w:tc>
          <w:tcPr>
            <w:tcW w:w="1276"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b/>
                <w:sz w:val="24"/>
                <w:szCs w:val="24"/>
              </w:rPr>
            </w:pPr>
          </w:p>
        </w:tc>
      </w:tr>
      <w:tr w:rsidR="0099696C" w:rsidRPr="00E7305D" w:rsidTr="00E54737">
        <w:tc>
          <w:tcPr>
            <w:tcW w:w="3970" w:type="dxa"/>
            <w:shd w:val="clear" w:color="auto" w:fill="auto"/>
          </w:tcPr>
          <w:p w:rsidR="0099696C" w:rsidRPr="00E7305D" w:rsidRDefault="0099696C" w:rsidP="00E54737">
            <w:pPr>
              <w:widowControl w:val="0"/>
              <w:autoSpaceDE w:val="0"/>
              <w:autoSpaceDN w:val="0"/>
              <w:adjustRightInd w:val="0"/>
              <w:spacing w:after="0" w:line="240" w:lineRule="auto"/>
              <w:ind w:right="99"/>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t>Прогулка, игры, возвращение домой, ужин</w:t>
            </w:r>
          </w:p>
        </w:tc>
        <w:tc>
          <w:tcPr>
            <w:tcW w:w="2268" w:type="dxa"/>
            <w:gridSpan w:val="2"/>
            <w:shd w:val="clear" w:color="auto" w:fill="auto"/>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t>19.00 – 20.00</w:t>
            </w:r>
          </w:p>
        </w:tc>
        <w:tc>
          <w:tcPr>
            <w:tcW w:w="992"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p>
        </w:tc>
        <w:tc>
          <w:tcPr>
            <w:tcW w:w="1134"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p>
        </w:tc>
        <w:tc>
          <w:tcPr>
            <w:tcW w:w="1276"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p>
        </w:tc>
      </w:tr>
      <w:tr w:rsidR="0099696C" w:rsidRPr="00E7305D" w:rsidTr="00E54737">
        <w:tc>
          <w:tcPr>
            <w:tcW w:w="3970" w:type="dxa"/>
            <w:shd w:val="clear" w:color="auto" w:fill="auto"/>
          </w:tcPr>
          <w:p w:rsidR="0099696C" w:rsidRPr="00E7305D" w:rsidRDefault="0099696C" w:rsidP="00E54737">
            <w:pPr>
              <w:widowControl w:val="0"/>
              <w:autoSpaceDE w:val="0"/>
              <w:autoSpaceDN w:val="0"/>
              <w:adjustRightInd w:val="0"/>
              <w:spacing w:after="0" w:line="240" w:lineRule="auto"/>
              <w:ind w:right="99"/>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t>Спокойные игры, гигиенические процедуры</w:t>
            </w:r>
          </w:p>
        </w:tc>
        <w:tc>
          <w:tcPr>
            <w:tcW w:w="2268" w:type="dxa"/>
            <w:gridSpan w:val="2"/>
            <w:shd w:val="clear" w:color="auto" w:fill="auto"/>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t>20.00 – 20.45</w:t>
            </w:r>
          </w:p>
        </w:tc>
        <w:tc>
          <w:tcPr>
            <w:tcW w:w="992"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p>
        </w:tc>
        <w:tc>
          <w:tcPr>
            <w:tcW w:w="1134"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p>
        </w:tc>
        <w:tc>
          <w:tcPr>
            <w:tcW w:w="1276"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p>
        </w:tc>
      </w:tr>
      <w:tr w:rsidR="0099696C" w:rsidRPr="00E7305D" w:rsidTr="00E54737">
        <w:tc>
          <w:tcPr>
            <w:tcW w:w="3970" w:type="dxa"/>
            <w:shd w:val="clear" w:color="auto" w:fill="auto"/>
          </w:tcPr>
          <w:p w:rsidR="0099696C" w:rsidRPr="00E7305D" w:rsidRDefault="0099696C" w:rsidP="00E54737">
            <w:pPr>
              <w:widowControl w:val="0"/>
              <w:autoSpaceDE w:val="0"/>
              <w:autoSpaceDN w:val="0"/>
              <w:adjustRightInd w:val="0"/>
              <w:spacing w:after="0" w:line="240" w:lineRule="auto"/>
              <w:ind w:right="99"/>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t>Ночной сон</w:t>
            </w:r>
          </w:p>
        </w:tc>
        <w:tc>
          <w:tcPr>
            <w:tcW w:w="2268" w:type="dxa"/>
            <w:gridSpan w:val="2"/>
            <w:shd w:val="clear" w:color="auto" w:fill="auto"/>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E7305D">
              <w:rPr>
                <w:rFonts w:ascii="Times New Roman" w:eastAsia="Times New Roman" w:hAnsi="Times New Roman" w:cs="Times New Roman"/>
                <w:sz w:val="24"/>
                <w:szCs w:val="24"/>
              </w:rPr>
              <w:t>20.45 – 6.30 (7.30)</w:t>
            </w:r>
          </w:p>
        </w:tc>
        <w:tc>
          <w:tcPr>
            <w:tcW w:w="992"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p>
        </w:tc>
        <w:tc>
          <w:tcPr>
            <w:tcW w:w="1134"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p>
        </w:tc>
        <w:tc>
          <w:tcPr>
            <w:tcW w:w="1276" w:type="dxa"/>
            <w:vAlign w:val="center"/>
          </w:tcPr>
          <w:p w:rsidR="0099696C" w:rsidRPr="00E7305D" w:rsidRDefault="0099696C" w:rsidP="00E54737">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rPr>
            </w:pPr>
          </w:p>
        </w:tc>
      </w:tr>
    </w:tbl>
    <w:p w:rsidR="0099696C" w:rsidRDefault="0099696C" w:rsidP="00F41C4D">
      <w:pPr>
        <w:spacing w:after="0" w:line="240" w:lineRule="auto"/>
        <w:jc w:val="both"/>
        <w:rPr>
          <w:rFonts w:ascii="Times New Roman" w:eastAsia="Times New Roman" w:hAnsi="Times New Roman" w:cs="Times New Roman"/>
          <w:sz w:val="24"/>
          <w:szCs w:val="24"/>
        </w:rPr>
      </w:pPr>
    </w:p>
    <w:p w:rsidR="0099696C" w:rsidRPr="005E6B65" w:rsidRDefault="0099696C" w:rsidP="0099696C">
      <w:pPr>
        <w:spacing w:after="0" w:line="240" w:lineRule="auto"/>
        <w:ind w:firstLine="709"/>
        <w:jc w:val="center"/>
        <w:rPr>
          <w:rFonts w:ascii="Times New Roman" w:eastAsia="Times New Roman" w:hAnsi="Times New Roman" w:cs="Times New Roman"/>
          <w:b/>
          <w:sz w:val="24"/>
          <w:szCs w:val="24"/>
        </w:rPr>
      </w:pPr>
      <w:r w:rsidRPr="005E6B65">
        <w:rPr>
          <w:rFonts w:ascii="Times New Roman" w:eastAsia="Times New Roman" w:hAnsi="Times New Roman" w:cs="Times New Roman"/>
          <w:b/>
          <w:sz w:val="24"/>
          <w:szCs w:val="24"/>
        </w:rPr>
        <w:t>Организация двигательного режима.</w:t>
      </w:r>
    </w:p>
    <w:p w:rsidR="0099696C" w:rsidRPr="005E6B65" w:rsidRDefault="0099696C" w:rsidP="0099696C">
      <w:pPr>
        <w:spacing w:after="0" w:line="240" w:lineRule="auto"/>
        <w:ind w:firstLine="709"/>
        <w:jc w:val="both"/>
        <w:rPr>
          <w:rFonts w:ascii="Times New Roman" w:eastAsia="Times New Roman" w:hAnsi="Times New Roman" w:cs="Times New Roman"/>
          <w:b/>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394"/>
      </w:tblGrid>
      <w:tr w:rsidR="0099696C" w:rsidRPr="005E6B65" w:rsidTr="00E54737">
        <w:trPr>
          <w:gridAfter w:val="1"/>
          <w:wAfter w:w="4394" w:type="dxa"/>
        </w:trPr>
        <w:tc>
          <w:tcPr>
            <w:tcW w:w="5070" w:type="dxa"/>
            <w:shd w:val="clear" w:color="auto" w:fill="auto"/>
          </w:tcPr>
          <w:p w:rsidR="0099696C" w:rsidRPr="005E6B65" w:rsidRDefault="0099696C" w:rsidP="00E54737">
            <w:pPr>
              <w:spacing w:after="0" w:line="240" w:lineRule="auto"/>
              <w:ind w:firstLine="709"/>
              <w:jc w:val="both"/>
              <w:rPr>
                <w:rFonts w:ascii="Times New Roman" w:eastAsia="Times New Roman" w:hAnsi="Times New Roman" w:cs="Times New Roman"/>
                <w:sz w:val="24"/>
                <w:szCs w:val="24"/>
              </w:rPr>
            </w:pPr>
            <w:r w:rsidRPr="005E6B65">
              <w:rPr>
                <w:rFonts w:ascii="Times New Roman" w:eastAsia="Times New Roman" w:hAnsi="Times New Roman" w:cs="Times New Roman"/>
                <w:sz w:val="24"/>
                <w:szCs w:val="24"/>
              </w:rPr>
              <w:t>Формы организации</w:t>
            </w:r>
          </w:p>
        </w:tc>
      </w:tr>
      <w:tr w:rsidR="0099696C" w:rsidRPr="005E6B65" w:rsidTr="00E54737">
        <w:tc>
          <w:tcPr>
            <w:tcW w:w="5070" w:type="dxa"/>
            <w:shd w:val="clear" w:color="auto" w:fill="auto"/>
          </w:tcPr>
          <w:p w:rsidR="0099696C" w:rsidRPr="005E6B65" w:rsidRDefault="0099696C" w:rsidP="00E54737">
            <w:pPr>
              <w:spacing w:after="0" w:line="240" w:lineRule="auto"/>
              <w:jc w:val="both"/>
              <w:rPr>
                <w:rFonts w:ascii="Times New Roman" w:eastAsia="Times New Roman" w:hAnsi="Times New Roman" w:cs="Times New Roman"/>
                <w:sz w:val="24"/>
                <w:szCs w:val="24"/>
              </w:rPr>
            </w:pPr>
            <w:r w:rsidRPr="005E6B65">
              <w:rPr>
                <w:rFonts w:ascii="Times New Roman" w:eastAsia="Times New Roman" w:hAnsi="Times New Roman" w:cs="Times New Roman"/>
                <w:sz w:val="24"/>
                <w:szCs w:val="24"/>
              </w:rPr>
              <w:lastRenderedPageBreak/>
              <w:t>Организованная деятельность</w:t>
            </w:r>
          </w:p>
        </w:tc>
        <w:tc>
          <w:tcPr>
            <w:tcW w:w="4394" w:type="dxa"/>
            <w:shd w:val="clear" w:color="auto" w:fill="auto"/>
          </w:tcPr>
          <w:p w:rsidR="0099696C" w:rsidRPr="005E6B65" w:rsidRDefault="0099696C" w:rsidP="00E54737">
            <w:pPr>
              <w:spacing w:after="0" w:line="240" w:lineRule="auto"/>
              <w:jc w:val="both"/>
              <w:rPr>
                <w:rFonts w:ascii="Times New Roman" w:eastAsia="Times New Roman" w:hAnsi="Times New Roman" w:cs="Times New Roman"/>
                <w:sz w:val="24"/>
                <w:szCs w:val="24"/>
              </w:rPr>
            </w:pPr>
            <w:r w:rsidRPr="005E6B65">
              <w:rPr>
                <w:rFonts w:ascii="Times New Roman" w:eastAsia="Times New Roman" w:hAnsi="Times New Roman" w:cs="Times New Roman"/>
                <w:sz w:val="24"/>
                <w:szCs w:val="24"/>
              </w:rPr>
              <w:t>8 час.</w:t>
            </w:r>
            <w:r>
              <w:rPr>
                <w:rFonts w:ascii="Times New Roman" w:eastAsia="Times New Roman" w:hAnsi="Times New Roman" w:cs="Times New Roman"/>
                <w:sz w:val="24"/>
                <w:szCs w:val="24"/>
              </w:rPr>
              <w:t xml:space="preserve"> </w:t>
            </w:r>
            <w:r w:rsidRPr="005E6B65">
              <w:rPr>
                <w:rFonts w:ascii="Times New Roman" w:eastAsia="Times New Roman" w:hAnsi="Times New Roman" w:cs="Times New Roman"/>
                <w:sz w:val="24"/>
                <w:szCs w:val="24"/>
              </w:rPr>
              <w:t>В неделю</w:t>
            </w:r>
          </w:p>
        </w:tc>
      </w:tr>
      <w:tr w:rsidR="0099696C" w:rsidRPr="005E6B65" w:rsidTr="00E54737">
        <w:tc>
          <w:tcPr>
            <w:tcW w:w="5070" w:type="dxa"/>
            <w:shd w:val="clear" w:color="auto" w:fill="auto"/>
          </w:tcPr>
          <w:p w:rsidR="0099696C" w:rsidRPr="005E6B65" w:rsidRDefault="0099696C" w:rsidP="00E54737">
            <w:pPr>
              <w:spacing w:after="0" w:line="240" w:lineRule="auto"/>
              <w:jc w:val="both"/>
              <w:rPr>
                <w:rFonts w:ascii="Times New Roman" w:eastAsia="Times New Roman" w:hAnsi="Times New Roman" w:cs="Times New Roman"/>
                <w:sz w:val="24"/>
                <w:szCs w:val="24"/>
              </w:rPr>
            </w:pPr>
            <w:r w:rsidRPr="005E6B65">
              <w:rPr>
                <w:rFonts w:ascii="Times New Roman" w:eastAsia="Times New Roman" w:hAnsi="Times New Roman" w:cs="Times New Roman"/>
                <w:sz w:val="24"/>
                <w:szCs w:val="24"/>
              </w:rPr>
              <w:t>Утренняя гимнастика</w:t>
            </w:r>
          </w:p>
        </w:tc>
        <w:tc>
          <w:tcPr>
            <w:tcW w:w="4394" w:type="dxa"/>
            <w:shd w:val="clear" w:color="auto" w:fill="auto"/>
          </w:tcPr>
          <w:p w:rsidR="0099696C" w:rsidRPr="005E6B65" w:rsidRDefault="0099696C" w:rsidP="00E54737">
            <w:pPr>
              <w:spacing w:after="0" w:line="240" w:lineRule="auto"/>
              <w:jc w:val="both"/>
              <w:rPr>
                <w:rFonts w:ascii="Times New Roman" w:eastAsia="Times New Roman" w:hAnsi="Times New Roman" w:cs="Times New Roman"/>
                <w:sz w:val="24"/>
                <w:szCs w:val="24"/>
              </w:rPr>
            </w:pPr>
            <w:r w:rsidRPr="005E6B65">
              <w:rPr>
                <w:rFonts w:ascii="Times New Roman" w:eastAsia="Times New Roman" w:hAnsi="Times New Roman" w:cs="Times New Roman"/>
                <w:sz w:val="24"/>
                <w:szCs w:val="24"/>
              </w:rPr>
              <w:t>6-8 минут</w:t>
            </w:r>
          </w:p>
        </w:tc>
      </w:tr>
      <w:tr w:rsidR="0099696C" w:rsidRPr="005E6B65" w:rsidTr="00E54737">
        <w:tc>
          <w:tcPr>
            <w:tcW w:w="5070" w:type="dxa"/>
            <w:shd w:val="clear" w:color="auto" w:fill="auto"/>
          </w:tcPr>
          <w:p w:rsidR="0099696C" w:rsidRPr="005E6B65" w:rsidRDefault="0099696C" w:rsidP="00E54737">
            <w:pPr>
              <w:spacing w:after="0" w:line="240" w:lineRule="auto"/>
              <w:jc w:val="both"/>
              <w:rPr>
                <w:rFonts w:ascii="Times New Roman" w:eastAsia="Times New Roman" w:hAnsi="Times New Roman" w:cs="Times New Roman"/>
                <w:sz w:val="24"/>
                <w:szCs w:val="24"/>
              </w:rPr>
            </w:pPr>
            <w:r w:rsidRPr="005E6B65">
              <w:rPr>
                <w:rFonts w:ascii="Times New Roman" w:eastAsia="Times New Roman" w:hAnsi="Times New Roman" w:cs="Times New Roman"/>
                <w:sz w:val="24"/>
                <w:szCs w:val="24"/>
              </w:rPr>
              <w:t>Упражнения после дневного сна</w:t>
            </w:r>
          </w:p>
        </w:tc>
        <w:tc>
          <w:tcPr>
            <w:tcW w:w="4394" w:type="dxa"/>
            <w:shd w:val="clear" w:color="auto" w:fill="auto"/>
          </w:tcPr>
          <w:p w:rsidR="0099696C" w:rsidRPr="005E6B65" w:rsidRDefault="0099696C" w:rsidP="00E54737">
            <w:pPr>
              <w:spacing w:after="0" w:line="240" w:lineRule="auto"/>
              <w:jc w:val="both"/>
              <w:rPr>
                <w:rFonts w:ascii="Times New Roman" w:eastAsia="Times New Roman" w:hAnsi="Times New Roman" w:cs="Times New Roman"/>
                <w:sz w:val="24"/>
                <w:szCs w:val="24"/>
              </w:rPr>
            </w:pPr>
            <w:r w:rsidRPr="005E6B65">
              <w:rPr>
                <w:rFonts w:ascii="Times New Roman" w:eastAsia="Times New Roman" w:hAnsi="Times New Roman" w:cs="Times New Roman"/>
                <w:sz w:val="24"/>
                <w:szCs w:val="24"/>
              </w:rPr>
              <w:t>5-10 минут</w:t>
            </w:r>
          </w:p>
        </w:tc>
      </w:tr>
      <w:tr w:rsidR="0099696C" w:rsidRPr="005E6B65" w:rsidTr="00E54737">
        <w:tc>
          <w:tcPr>
            <w:tcW w:w="9464" w:type="dxa"/>
            <w:gridSpan w:val="2"/>
            <w:shd w:val="clear" w:color="auto" w:fill="auto"/>
          </w:tcPr>
          <w:p w:rsidR="0099696C" w:rsidRPr="005E6B65" w:rsidRDefault="0099696C" w:rsidP="00E54737">
            <w:pPr>
              <w:spacing w:after="0" w:line="240" w:lineRule="auto"/>
              <w:jc w:val="center"/>
              <w:rPr>
                <w:rFonts w:ascii="Times New Roman" w:eastAsia="Times New Roman" w:hAnsi="Times New Roman" w:cs="Times New Roman"/>
                <w:sz w:val="24"/>
                <w:szCs w:val="24"/>
              </w:rPr>
            </w:pPr>
            <w:r w:rsidRPr="005E6B65">
              <w:rPr>
                <w:rFonts w:ascii="Times New Roman" w:eastAsia="Times New Roman" w:hAnsi="Times New Roman" w:cs="Times New Roman"/>
                <w:sz w:val="24"/>
                <w:szCs w:val="24"/>
              </w:rPr>
              <w:t>Не менее 2-4 раз в день</w:t>
            </w:r>
          </w:p>
        </w:tc>
      </w:tr>
      <w:tr w:rsidR="0099696C" w:rsidRPr="005E6B65" w:rsidTr="00E54737">
        <w:tc>
          <w:tcPr>
            <w:tcW w:w="5070" w:type="dxa"/>
            <w:shd w:val="clear" w:color="auto" w:fill="auto"/>
          </w:tcPr>
          <w:p w:rsidR="0099696C" w:rsidRPr="005E6B65" w:rsidRDefault="0099696C" w:rsidP="00E54737">
            <w:pPr>
              <w:spacing w:after="0" w:line="240" w:lineRule="auto"/>
              <w:jc w:val="both"/>
              <w:rPr>
                <w:rFonts w:ascii="Times New Roman" w:eastAsia="Times New Roman" w:hAnsi="Times New Roman" w:cs="Times New Roman"/>
                <w:sz w:val="24"/>
                <w:szCs w:val="24"/>
              </w:rPr>
            </w:pPr>
            <w:r w:rsidRPr="005E6B65">
              <w:rPr>
                <w:rFonts w:ascii="Times New Roman" w:eastAsia="Times New Roman" w:hAnsi="Times New Roman" w:cs="Times New Roman"/>
                <w:sz w:val="24"/>
                <w:szCs w:val="24"/>
              </w:rPr>
              <w:t>Подвижные игры</w:t>
            </w:r>
          </w:p>
        </w:tc>
        <w:tc>
          <w:tcPr>
            <w:tcW w:w="4394" w:type="dxa"/>
            <w:shd w:val="clear" w:color="auto" w:fill="auto"/>
          </w:tcPr>
          <w:p w:rsidR="0099696C" w:rsidRPr="005E6B65" w:rsidRDefault="0099696C" w:rsidP="00E54737">
            <w:pPr>
              <w:spacing w:after="0" w:line="240" w:lineRule="auto"/>
              <w:jc w:val="both"/>
              <w:rPr>
                <w:rFonts w:ascii="Times New Roman" w:eastAsia="Times New Roman" w:hAnsi="Times New Roman" w:cs="Times New Roman"/>
                <w:sz w:val="24"/>
                <w:szCs w:val="24"/>
              </w:rPr>
            </w:pPr>
            <w:r w:rsidRPr="005E6B65">
              <w:rPr>
                <w:rFonts w:ascii="Times New Roman" w:eastAsia="Times New Roman" w:hAnsi="Times New Roman" w:cs="Times New Roman"/>
                <w:sz w:val="24"/>
                <w:szCs w:val="24"/>
              </w:rPr>
              <w:t>10-15 минут</w:t>
            </w:r>
          </w:p>
        </w:tc>
      </w:tr>
      <w:tr w:rsidR="0099696C" w:rsidRPr="005E6B65" w:rsidTr="00E54737">
        <w:tc>
          <w:tcPr>
            <w:tcW w:w="5070" w:type="dxa"/>
            <w:shd w:val="clear" w:color="auto" w:fill="auto"/>
          </w:tcPr>
          <w:p w:rsidR="0099696C" w:rsidRPr="005E6B65" w:rsidRDefault="0099696C" w:rsidP="00E54737">
            <w:pPr>
              <w:spacing w:after="0" w:line="240" w:lineRule="auto"/>
              <w:jc w:val="both"/>
              <w:rPr>
                <w:rFonts w:ascii="Times New Roman" w:eastAsia="Times New Roman" w:hAnsi="Times New Roman" w:cs="Times New Roman"/>
                <w:sz w:val="24"/>
                <w:szCs w:val="24"/>
              </w:rPr>
            </w:pPr>
            <w:r w:rsidRPr="005E6B65">
              <w:rPr>
                <w:rFonts w:ascii="Times New Roman" w:eastAsia="Times New Roman" w:hAnsi="Times New Roman" w:cs="Times New Roman"/>
                <w:sz w:val="24"/>
                <w:szCs w:val="24"/>
              </w:rPr>
              <w:t>Спортивные игры</w:t>
            </w:r>
          </w:p>
        </w:tc>
        <w:tc>
          <w:tcPr>
            <w:tcW w:w="4394" w:type="dxa"/>
            <w:shd w:val="clear" w:color="auto" w:fill="auto"/>
          </w:tcPr>
          <w:p w:rsidR="0099696C" w:rsidRPr="005E6B65" w:rsidRDefault="0099696C" w:rsidP="00E54737">
            <w:pPr>
              <w:spacing w:after="0" w:line="240" w:lineRule="auto"/>
              <w:jc w:val="both"/>
              <w:rPr>
                <w:rFonts w:ascii="Times New Roman" w:eastAsia="Times New Roman" w:hAnsi="Times New Roman" w:cs="Times New Roman"/>
                <w:sz w:val="24"/>
                <w:szCs w:val="24"/>
              </w:rPr>
            </w:pPr>
            <w:r w:rsidRPr="005E6B65">
              <w:rPr>
                <w:rFonts w:ascii="Times New Roman" w:eastAsia="Times New Roman" w:hAnsi="Times New Roman" w:cs="Times New Roman"/>
                <w:sz w:val="24"/>
                <w:szCs w:val="24"/>
              </w:rPr>
              <w:t>Целенаправленное обучение педагогом не реже 1 раза в неделю</w:t>
            </w:r>
          </w:p>
        </w:tc>
      </w:tr>
      <w:tr w:rsidR="0099696C" w:rsidRPr="005E6B65" w:rsidTr="00E54737">
        <w:tc>
          <w:tcPr>
            <w:tcW w:w="5070" w:type="dxa"/>
            <w:shd w:val="clear" w:color="auto" w:fill="auto"/>
          </w:tcPr>
          <w:p w:rsidR="0099696C" w:rsidRPr="005E6B65" w:rsidRDefault="0099696C" w:rsidP="00E54737">
            <w:pPr>
              <w:spacing w:after="0" w:line="240" w:lineRule="auto"/>
              <w:jc w:val="both"/>
              <w:rPr>
                <w:rFonts w:ascii="Times New Roman" w:eastAsia="Times New Roman" w:hAnsi="Times New Roman" w:cs="Times New Roman"/>
                <w:sz w:val="24"/>
                <w:szCs w:val="24"/>
              </w:rPr>
            </w:pPr>
          </w:p>
        </w:tc>
        <w:tc>
          <w:tcPr>
            <w:tcW w:w="4394" w:type="dxa"/>
            <w:shd w:val="clear" w:color="auto" w:fill="auto"/>
          </w:tcPr>
          <w:p w:rsidR="0099696C" w:rsidRPr="005E6B65" w:rsidRDefault="0099696C" w:rsidP="00E54737">
            <w:pPr>
              <w:spacing w:after="0" w:line="240" w:lineRule="auto"/>
              <w:jc w:val="both"/>
              <w:rPr>
                <w:rFonts w:ascii="Times New Roman" w:eastAsia="Times New Roman" w:hAnsi="Times New Roman" w:cs="Times New Roman"/>
                <w:sz w:val="24"/>
                <w:szCs w:val="24"/>
              </w:rPr>
            </w:pPr>
            <w:r w:rsidRPr="005E6B65">
              <w:rPr>
                <w:rFonts w:ascii="Times New Roman" w:eastAsia="Times New Roman" w:hAnsi="Times New Roman" w:cs="Times New Roman"/>
                <w:sz w:val="24"/>
                <w:szCs w:val="24"/>
              </w:rPr>
              <w:t>Ежедневно с подгруппами</w:t>
            </w:r>
          </w:p>
        </w:tc>
      </w:tr>
      <w:tr w:rsidR="0099696C" w:rsidRPr="005E6B65" w:rsidTr="00E54737">
        <w:tc>
          <w:tcPr>
            <w:tcW w:w="5070" w:type="dxa"/>
            <w:shd w:val="clear" w:color="auto" w:fill="auto"/>
          </w:tcPr>
          <w:p w:rsidR="0099696C" w:rsidRPr="005E6B65" w:rsidRDefault="0099696C" w:rsidP="00E54737">
            <w:pPr>
              <w:spacing w:after="0" w:line="240" w:lineRule="auto"/>
              <w:jc w:val="both"/>
              <w:rPr>
                <w:rFonts w:ascii="Times New Roman" w:eastAsia="Times New Roman" w:hAnsi="Times New Roman" w:cs="Times New Roman"/>
                <w:sz w:val="24"/>
                <w:szCs w:val="24"/>
              </w:rPr>
            </w:pPr>
            <w:r w:rsidRPr="005E6B65">
              <w:rPr>
                <w:rFonts w:ascii="Times New Roman" w:eastAsia="Times New Roman" w:hAnsi="Times New Roman" w:cs="Times New Roman"/>
                <w:sz w:val="24"/>
                <w:szCs w:val="24"/>
              </w:rPr>
              <w:t>Физкультурные упражнения на прогулке</w:t>
            </w:r>
          </w:p>
        </w:tc>
        <w:tc>
          <w:tcPr>
            <w:tcW w:w="4394" w:type="dxa"/>
            <w:shd w:val="clear" w:color="auto" w:fill="auto"/>
          </w:tcPr>
          <w:p w:rsidR="0099696C" w:rsidRPr="005E6B65" w:rsidRDefault="0099696C" w:rsidP="00E54737">
            <w:pPr>
              <w:spacing w:after="0" w:line="240" w:lineRule="auto"/>
              <w:jc w:val="both"/>
              <w:rPr>
                <w:rFonts w:ascii="Times New Roman" w:eastAsia="Times New Roman" w:hAnsi="Times New Roman" w:cs="Times New Roman"/>
                <w:sz w:val="24"/>
                <w:szCs w:val="24"/>
              </w:rPr>
            </w:pPr>
            <w:r w:rsidRPr="005E6B65">
              <w:rPr>
                <w:rFonts w:ascii="Times New Roman" w:eastAsia="Times New Roman" w:hAnsi="Times New Roman" w:cs="Times New Roman"/>
                <w:sz w:val="24"/>
                <w:szCs w:val="24"/>
              </w:rPr>
              <w:t>10-12 минут</w:t>
            </w:r>
          </w:p>
        </w:tc>
      </w:tr>
      <w:tr w:rsidR="0099696C" w:rsidRPr="005E6B65" w:rsidTr="00E54737">
        <w:tc>
          <w:tcPr>
            <w:tcW w:w="5070" w:type="dxa"/>
            <w:shd w:val="clear" w:color="auto" w:fill="auto"/>
          </w:tcPr>
          <w:p w:rsidR="0099696C" w:rsidRPr="005E6B65" w:rsidRDefault="0099696C" w:rsidP="00E54737">
            <w:pPr>
              <w:spacing w:after="0" w:line="240" w:lineRule="auto"/>
              <w:jc w:val="both"/>
              <w:rPr>
                <w:rFonts w:ascii="Times New Roman" w:eastAsia="Times New Roman" w:hAnsi="Times New Roman" w:cs="Times New Roman"/>
                <w:sz w:val="24"/>
                <w:szCs w:val="24"/>
              </w:rPr>
            </w:pPr>
          </w:p>
        </w:tc>
        <w:tc>
          <w:tcPr>
            <w:tcW w:w="4394" w:type="dxa"/>
            <w:shd w:val="clear" w:color="auto" w:fill="auto"/>
          </w:tcPr>
          <w:p w:rsidR="0099696C" w:rsidRPr="005E6B65" w:rsidRDefault="0099696C" w:rsidP="00E54737">
            <w:pPr>
              <w:spacing w:after="0" w:line="240" w:lineRule="auto"/>
              <w:jc w:val="both"/>
              <w:rPr>
                <w:rFonts w:ascii="Times New Roman" w:eastAsia="Times New Roman" w:hAnsi="Times New Roman" w:cs="Times New Roman"/>
                <w:sz w:val="24"/>
                <w:szCs w:val="24"/>
              </w:rPr>
            </w:pPr>
            <w:r w:rsidRPr="005E6B65">
              <w:rPr>
                <w:rFonts w:ascii="Times New Roman" w:eastAsia="Times New Roman" w:hAnsi="Times New Roman" w:cs="Times New Roman"/>
                <w:sz w:val="24"/>
                <w:szCs w:val="24"/>
              </w:rPr>
              <w:t>1-2 раза в месяц</w:t>
            </w:r>
          </w:p>
        </w:tc>
      </w:tr>
      <w:tr w:rsidR="0099696C" w:rsidRPr="005E6B65" w:rsidTr="00E54737">
        <w:tc>
          <w:tcPr>
            <w:tcW w:w="5070" w:type="dxa"/>
            <w:shd w:val="clear" w:color="auto" w:fill="auto"/>
          </w:tcPr>
          <w:p w:rsidR="0099696C" w:rsidRPr="005E6B65" w:rsidRDefault="0099696C" w:rsidP="00E54737">
            <w:pPr>
              <w:spacing w:after="0" w:line="240" w:lineRule="auto"/>
              <w:jc w:val="both"/>
              <w:rPr>
                <w:rFonts w:ascii="Times New Roman" w:eastAsia="Times New Roman" w:hAnsi="Times New Roman" w:cs="Times New Roman"/>
                <w:sz w:val="24"/>
                <w:szCs w:val="24"/>
              </w:rPr>
            </w:pPr>
            <w:r w:rsidRPr="005E6B65">
              <w:rPr>
                <w:rFonts w:ascii="Times New Roman" w:eastAsia="Times New Roman" w:hAnsi="Times New Roman" w:cs="Times New Roman"/>
                <w:sz w:val="24"/>
                <w:szCs w:val="24"/>
              </w:rPr>
              <w:t>Спортивные развлечения</w:t>
            </w:r>
          </w:p>
        </w:tc>
        <w:tc>
          <w:tcPr>
            <w:tcW w:w="4394" w:type="dxa"/>
            <w:shd w:val="clear" w:color="auto" w:fill="auto"/>
          </w:tcPr>
          <w:p w:rsidR="0099696C" w:rsidRPr="005E6B65" w:rsidRDefault="0099696C" w:rsidP="00E54737">
            <w:pPr>
              <w:spacing w:after="0" w:line="240" w:lineRule="auto"/>
              <w:jc w:val="both"/>
              <w:rPr>
                <w:rFonts w:ascii="Times New Roman" w:eastAsia="Times New Roman" w:hAnsi="Times New Roman" w:cs="Times New Roman"/>
                <w:sz w:val="24"/>
                <w:szCs w:val="24"/>
              </w:rPr>
            </w:pPr>
            <w:r w:rsidRPr="005E6B65">
              <w:rPr>
                <w:rFonts w:ascii="Times New Roman" w:eastAsia="Times New Roman" w:hAnsi="Times New Roman" w:cs="Times New Roman"/>
                <w:sz w:val="24"/>
                <w:szCs w:val="24"/>
              </w:rPr>
              <w:t>30 минут</w:t>
            </w:r>
          </w:p>
        </w:tc>
      </w:tr>
      <w:tr w:rsidR="0099696C" w:rsidRPr="005E6B65" w:rsidTr="00E54737">
        <w:tc>
          <w:tcPr>
            <w:tcW w:w="5070" w:type="dxa"/>
            <w:shd w:val="clear" w:color="auto" w:fill="auto"/>
          </w:tcPr>
          <w:p w:rsidR="0099696C" w:rsidRPr="005E6B65" w:rsidRDefault="0099696C" w:rsidP="00E54737">
            <w:pPr>
              <w:spacing w:after="0" w:line="240" w:lineRule="auto"/>
              <w:jc w:val="both"/>
              <w:rPr>
                <w:rFonts w:ascii="Times New Roman" w:eastAsia="Times New Roman" w:hAnsi="Times New Roman" w:cs="Times New Roman"/>
                <w:sz w:val="24"/>
                <w:szCs w:val="24"/>
              </w:rPr>
            </w:pPr>
          </w:p>
        </w:tc>
        <w:tc>
          <w:tcPr>
            <w:tcW w:w="4394" w:type="dxa"/>
            <w:shd w:val="clear" w:color="auto" w:fill="auto"/>
          </w:tcPr>
          <w:p w:rsidR="0099696C" w:rsidRPr="005E6B65" w:rsidRDefault="0099696C" w:rsidP="00E54737">
            <w:pPr>
              <w:spacing w:after="0" w:line="240" w:lineRule="auto"/>
              <w:jc w:val="both"/>
              <w:rPr>
                <w:rFonts w:ascii="Times New Roman" w:eastAsia="Times New Roman" w:hAnsi="Times New Roman" w:cs="Times New Roman"/>
                <w:sz w:val="24"/>
                <w:szCs w:val="24"/>
              </w:rPr>
            </w:pPr>
            <w:r w:rsidRPr="005E6B65">
              <w:rPr>
                <w:rFonts w:ascii="Times New Roman" w:eastAsia="Times New Roman" w:hAnsi="Times New Roman" w:cs="Times New Roman"/>
                <w:sz w:val="24"/>
                <w:szCs w:val="24"/>
              </w:rPr>
              <w:t>2-4 раза в год</w:t>
            </w:r>
          </w:p>
        </w:tc>
      </w:tr>
      <w:tr w:rsidR="0099696C" w:rsidRPr="005E6B65" w:rsidTr="00E54737">
        <w:tc>
          <w:tcPr>
            <w:tcW w:w="5070" w:type="dxa"/>
            <w:shd w:val="clear" w:color="auto" w:fill="auto"/>
          </w:tcPr>
          <w:p w:rsidR="0099696C" w:rsidRPr="005E6B65" w:rsidRDefault="0099696C" w:rsidP="00E54737">
            <w:pPr>
              <w:spacing w:after="0" w:line="240" w:lineRule="auto"/>
              <w:jc w:val="both"/>
              <w:rPr>
                <w:rFonts w:ascii="Times New Roman" w:eastAsia="Times New Roman" w:hAnsi="Times New Roman" w:cs="Times New Roman"/>
                <w:sz w:val="24"/>
                <w:szCs w:val="24"/>
              </w:rPr>
            </w:pPr>
            <w:r w:rsidRPr="005E6B65">
              <w:rPr>
                <w:rFonts w:ascii="Times New Roman" w:eastAsia="Times New Roman" w:hAnsi="Times New Roman" w:cs="Times New Roman"/>
                <w:sz w:val="24"/>
                <w:szCs w:val="24"/>
              </w:rPr>
              <w:t>Спортивные праздники</w:t>
            </w:r>
          </w:p>
        </w:tc>
        <w:tc>
          <w:tcPr>
            <w:tcW w:w="4394" w:type="dxa"/>
            <w:shd w:val="clear" w:color="auto" w:fill="auto"/>
          </w:tcPr>
          <w:p w:rsidR="0099696C" w:rsidRPr="005E6B65" w:rsidRDefault="0099696C" w:rsidP="00E54737">
            <w:pPr>
              <w:spacing w:after="0" w:line="240" w:lineRule="auto"/>
              <w:jc w:val="both"/>
              <w:rPr>
                <w:rFonts w:ascii="Times New Roman" w:eastAsia="Times New Roman" w:hAnsi="Times New Roman" w:cs="Times New Roman"/>
                <w:sz w:val="24"/>
                <w:szCs w:val="24"/>
              </w:rPr>
            </w:pPr>
            <w:r w:rsidRPr="005E6B65">
              <w:rPr>
                <w:rFonts w:ascii="Times New Roman" w:eastAsia="Times New Roman" w:hAnsi="Times New Roman" w:cs="Times New Roman"/>
                <w:sz w:val="24"/>
                <w:szCs w:val="24"/>
              </w:rPr>
              <w:t>40 минут</w:t>
            </w:r>
          </w:p>
        </w:tc>
      </w:tr>
      <w:tr w:rsidR="0099696C" w:rsidRPr="005E6B65" w:rsidTr="00E54737">
        <w:tc>
          <w:tcPr>
            <w:tcW w:w="5070" w:type="dxa"/>
            <w:shd w:val="clear" w:color="auto" w:fill="auto"/>
          </w:tcPr>
          <w:p w:rsidR="0099696C" w:rsidRPr="005E6B65" w:rsidRDefault="0099696C" w:rsidP="00E54737">
            <w:pPr>
              <w:spacing w:after="0" w:line="240" w:lineRule="auto"/>
              <w:jc w:val="both"/>
              <w:rPr>
                <w:rFonts w:ascii="Times New Roman" w:eastAsia="Times New Roman" w:hAnsi="Times New Roman" w:cs="Times New Roman"/>
                <w:sz w:val="24"/>
                <w:szCs w:val="24"/>
              </w:rPr>
            </w:pPr>
          </w:p>
        </w:tc>
        <w:tc>
          <w:tcPr>
            <w:tcW w:w="4394" w:type="dxa"/>
            <w:shd w:val="clear" w:color="auto" w:fill="auto"/>
          </w:tcPr>
          <w:p w:rsidR="0099696C" w:rsidRPr="005E6B65" w:rsidRDefault="0099696C" w:rsidP="00E54737">
            <w:pPr>
              <w:spacing w:after="0" w:line="240" w:lineRule="auto"/>
              <w:jc w:val="both"/>
              <w:rPr>
                <w:rFonts w:ascii="Times New Roman" w:eastAsia="Times New Roman" w:hAnsi="Times New Roman" w:cs="Times New Roman"/>
                <w:sz w:val="24"/>
                <w:szCs w:val="24"/>
              </w:rPr>
            </w:pPr>
            <w:r w:rsidRPr="005E6B65">
              <w:rPr>
                <w:rFonts w:ascii="Times New Roman" w:eastAsia="Times New Roman" w:hAnsi="Times New Roman" w:cs="Times New Roman"/>
                <w:sz w:val="24"/>
                <w:szCs w:val="24"/>
              </w:rPr>
              <w:t>Не реже 1 раза в квартал</w:t>
            </w:r>
          </w:p>
        </w:tc>
      </w:tr>
      <w:tr w:rsidR="0099696C" w:rsidRPr="005E6B65" w:rsidTr="00E54737">
        <w:tc>
          <w:tcPr>
            <w:tcW w:w="5070" w:type="dxa"/>
            <w:shd w:val="clear" w:color="auto" w:fill="auto"/>
          </w:tcPr>
          <w:p w:rsidR="0099696C" w:rsidRPr="005E6B65" w:rsidRDefault="0099696C" w:rsidP="00E54737">
            <w:pPr>
              <w:spacing w:after="0" w:line="240" w:lineRule="auto"/>
              <w:jc w:val="both"/>
              <w:rPr>
                <w:rFonts w:ascii="Times New Roman" w:eastAsia="Times New Roman" w:hAnsi="Times New Roman" w:cs="Times New Roman"/>
                <w:sz w:val="24"/>
                <w:szCs w:val="24"/>
              </w:rPr>
            </w:pPr>
            <w:r w:rsidRPr="005E6B65">
              <w:rPr>
                <w:rFonts w:ascii="Times New Roman" w:eastAsia="Times New Roman" w:hAnsi="Times New Roman" w:cs="Times New Roman"/>
                <w:sz w:val="24"/>
                <w:szCs w:val="24"/>
              </w:rPr>
              <w:t>День здоровья</w:t>
            </w:r>
          </w:p>
        </w:tc>
        <w:tc>
          <w:tcPr>
            <w:tcW w:w="4394" w:type="dxa"/>
            <w:shd w:val="clear" w:color="auto" w:fill="auto"/>
          </w:tcPr>
          <w:p w:rsidR="0099696C" w:rsidRPr="005E6B65" w:rsidRDefault="0099696C" w:rsidP="00E54737">
            <w:pPr>
              <w:spacing w:after="0" w:line="240" w:lineRule="auto"/>
              <w:jc w:val="both"/>
              <w:rPr>
                <w:rFonts w:ascii="Times New Roman" w:eastAsia="Times New Roman" w:hAnsi="Times New Roman" w:cs="Times New Roman"/>
                <w:sz w:val="24"/>
                <w:szCs w:val="24"/>
              </w:rPr>
            </w:pPr>
            <w:r w:rsidRPr="005E6B65">
              <w:rPr>
                <w:rFonts w:ascii="Times New Roman" w:eastAsia="Times New Roman" w:hAnsi="Times New Roman" w:cs="Times New Roman"/>
                <w:sz w:val="24"/>
                <w:szCs w:val="24"/>
              </w:rPr>
              <w:t>1 раз в месяц</w:t>
            </w:r>
          </w:p>
        </w:tc>
      </w:tr>
      <w:tr w:rsidR="0099696C" w:rsidRPr="005E6B65" w:rsidTr="00E54737">
        <w:tc>
          <w:tcPr>
            <w:tcW w:w="5070" w:type="dxa"/>
            <w:shd w:val="clear" w:color="auto" w:fill="auto"/>
          </w:tcPr>
          <w:p w:rsidR="0099696C" w:rsidRPr="005E6B65" w:rsidRDefault="0099696C" w:rsidP="00E54737">
            <w:pPr>
              <w:spacing w:after="0" w:line="240" w:lineRule="auto"/>
              <w:jc w:val="both"/>
              <w:rPr>
                <w:rFonts w:ascii="Times New Roman" w:eastAsia="Times New Roman" w:hAnsi="Times New Roman" w:cs="Times New Roman"/>
                <w:sz w:val="24"/>
                <w:szCs w:val="24"/>
              </w:rPr>
            </w:pPr>
            <w:r w:rsidRPr="005E6B65">
              <w:rPr>
                <w:rFonts w:ascii="Times New Roman" w:eastAsia="Times New Roman" w:hAnsi="Times New Roman" w:cs="Times New Roman"/>
                <w:sz w:val="24"/>
                <w:szCs w:val="24"/>
              </w:rPr>
              <w:t>Неделя здоровья</w:t>
            </w:r>
          </w:p>
        </w:tc>
        <w:tc>
          <w:tcPr>
            <w:tcW w:w="4394" w:type="dxa"/>
            <w:shd w:val="clear" w:color="auto" w:fill="auto"/>
          </w:tcPr>
          <w:p w:rsidR="0099696C" w:rsidRPr="005E6B65" w:rsidRDefault="0099696C" w:rsidP="00E54737">
            <w:pPr>
              <w:spacing w:after="0" w:line="240" w:lineRule="auto"/>
              <w:jc w:val="both"/>
              <w:rPr>
                <w:rFonts w:ascii="Times New Roman" w:eastAsia="Times New Roman" w:hAnsi="Times New Roman" w:cs="Times New Roman"/>
                <w:sz w:val="24"/>
                <w:szCs w:val="24"/>
              </w:rPr>
            </w:pPr>
            <w:r w:rsidRPr="005E6B65">
              <w:rPr>
                <w:rFonts w:ascii="Times New Roman" w:eastAsia="Times New Roman" w:hAnsi="Times New Roman" w:cs="Times New Roman"/>
                <w:sz w:val="24"/>
                <w:szCs w:val="24"/>
              </w:rPr>
              <w:t>Не реже 1 раза в квартал</w:t>
            </w:r>
          </w:p>
        </w:tc>
      </w:tr>
      <w:tr w:rsidR="0099696C" w:rsidRPr="005E6B65" w:rsidTr="00E54737">
        <w:tc>
          <w:tcPr>
            <w:tcW w:w="5070" w:type="dxa"/>
            <w:shd w:val="clear" w:color="auto" w:fill="auto"/>
          </w:tcPr>
          <w:p w:rsidR="0099696C" w:rsidRPr="005E6B65" w:rsidRDefault="0099696C" w:rsidP="00E54737">
            <w:pPr>
              <w:spacing w:after="0" w:line="240" w:lineRule="auto"/>
              <w:jc w:val="both"/>
              <w:rPr>
                <w:rFonts w:ascii="Times New Roman" w:eastAsia="Times New Roman" w:hAnsi="Times New Roman" w:cs="Times New Roman"/>
                <w:sz w:val="24"/>
                <w:szCs w:val="24"/>
              </w:rPr>
            </w:pPr>
            <w:r w:rsidRPr="005E6B65">
              <w:rPr>
                <w:rFonts w:ascii="Times New Roman" w:eastAsia="Times New Roman" w:hAnsi="Times New Roman" w:cs="Times New Roman"/>
                <w:sz w:val="24"/>
                <w:szCs w:val="24"/>
              </w:rPr>
              <w:t>Самостоятельная двигательная деятельность</w:t>
            </w:r>
          </w:p>
        </w:tc>
        <w:tc>
          <w:tcPr>
            <w:tcW w:w="4394" w:type="dxa"/>
            <w:shd w:val="clear" w:color="auto" w:fill="auto"/>
          </w:tcPr>
          <w:p w:rsidR="0099696C" w:rsidRPr="005E6B65" w:rsidRDefault="0099696C" w:rsidP="00E54737">
            <w:pPr>
              <w:spacing w:after="0" w:line="240" w:lineRule="auto"/>
              <w:jc w:val="both"/>
              <w:rPr>
                <w:rFonts w:ascii="Times New Roman" w:eastAsia="Times New Roman" w:hAnsi="Times New Roman" w:cs="Times New Roman"/>
                <w:sz w:val="24"/>
                <w:szCs w:val="24"/>
              </w:rPr>
            </w:pPr>
            <w:r w:rsidRPr="005E6B65">
              <w:rPr>
                <w:rFonts w:ascii="Times New Roman" w:eastAsia="Times New Roman" w:hAnsi="Times New Roman" w:cs="Times New Roman"/>
                <w:sz w:val="24"/>
                <w:szCs w:val="24"/>
              </w:rPr>
              <w:t>4 раза в неделю</w:t>
            </w:r>
          </w:p>
        </w:tc>
      </w:tr>
    </w:tbl>
    <w:p w:rsidR="0099696C" w:rsidRPr="005E6B65" w:rsidRDefault="0099696C" w:rsidP="0099696C">
      <w:pPr>
        <w:spacing w:after="0" w:line="240" w:lineRule="auto"/>
        <w:ind w:firstLine="709"/>
        <w:jc w:val="both"/>
        <w:rPr>
          <w:rFonts w:ascii="Times New Roman" w:eastAsia="Times New Roman" w:hAnsi="Times New Roman" w:cs="Times New Roman"/>
          <w:b/>
          <w:sz w:val="24"/>
          <w:szCs w:val="24"/>
        </w:rPr>
      </w:pPr>
    </w:p>
    <w:p w:rsidR="0099696C" w:rsidRPr="005E6B65" w:rsidRDefault="0099696C" w:rsidP="0099696C">
      <w:pPr>
        <w:spacing w:after="0" w:line="240" w:lineRule="auto"/>
        <w:jc w:val="center"/>
        <w:rPr>
          <w:rFonts w:ascii="Times New Roman" w:eastAsia="Times New Roman" w:hAnsi="Times New Roman" w:cs="Times New Roman"/>
          <w:b/>
          <w:bCs/>
          <w:sz w:val="24"/>
          <w:szCs w:val="24"/>
        </w:rPr>
      </w:pPr>
    </w:p>
    <w:p w:rsidR="0099696C" w:rsidRDefault="0099696C" w:rsidP="0099696C">
      <w:pPr>
        <w:widowControl w:val="0"/>
        <w:overflowPunct w:val="0"/>
        <w:autoSpaceDE w:val="0"/>
        <w:autoSpaceDN w:val="0"/>
        <w:adjustRightInd w:val="0"/>
        <w:spacing w:after="0" w:line="240" w:lineRule="auto"/>
        <w:ind w:left="200" w:right="480" w:hanging="58"/>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3.2. Учебный план </w:t>
      </w:r>
      <w:r w:rsidR="00895A80">
        <w:rPr>
          <w:rFonts w:ascii="Times New Roman" w:hAnsi="Times New Roman" w:cs="Times New Roman"/>
          <w:b/>
          <w:bCs/>
          <w:color w:val="000000"/>
          <w:sz w:val="24"/>
          <w:szCs w:val="24"/>
        </w:rPr>
        <w:t>организованной</w:t>
      </w:r>
      <w:r>
        <w:rPr>
          <w:rFonts w:ascii="Times New Roman" w:hAnsi="Times New Roman" w:cs="Times New Roman"/>
          <w:b/>
          <w:bCs/>
          <w:color w:val="000000"/>
          <w:sz w:val="24"/>
          <w:szCs w:val="24"/>
        </w:rPr>
        <w:t xml:space="preserve"> образовательной деятельности </w:t>
      </w:r>
      <w:r w:rsidR="00D431F8">
        <w:rPr>
          <w:rFonts w:ascii="Times New Roman" w:hAnsi="Times New Roman" w:cs="Times New Roman"/>
          <w:b/>
          <w:bCs/>
          <w:color w:val="000000"/>
          <w:sz w:val="24"/>
          <w:szCs w:val="24"/>
        </w:rPr>
        <w:t xml:space="preserve">в </w:t>
      </w:r>
      <w:r w:rsidR="00E166A0">
        <w:rPr>
          <w:rFonts w:ascii="Times New Roman" w:hAnsi="Times New Roman" w:cs="Times New Roman"/>
          <w:b/>
          <w:bCs/>
          <w:color w:val="000000"/>
          <w:sz w:val="24"/>
          <w:szCs w:val="24"/>
        </w:rPr>
        <w:t>г</w:t>
      </w:r>
      <w:r>
        <w:rPr>
          <w:rFonts w:ascii="Times New Roman" w:hAnsi="Times New Roman" w:cs="Times New Roman"/>
          <w:b/>
          <w:bCs/>
          <w:color w:val="000000"/>
          <w:sz w:val="24"/>
          <w:szCs w:val="24"/>
        </w:rPr>
        <w:t xml:space="preserve">руппе </w:t>
      </w:r>
      <w:r w:rsidR="00F41C4D">
        <w:rPr>
          <w:rFonts w:ascii="Times New Roman" w:hAnsi="Times New Roman" w:cs="Times New Roman"/>
          <w:b/>
          <w:bCs/>
          <w:color w:val="000000"/>
          <w:sz w:val="24"/>
          <w:szCs w:val="24"/>
        </w:rPr>
        <w:t>№ 8</w:t>
      </w:r>
      <w:r w:rsidR="00E166A0">
        <w:rPr>
          <w:rFonts w:ascii="Times New Roman" w:hAnsi="Times New Roman" w:cs="Times New Roman"/>
          <w:b/>
          <w:bCs/>
          <w:color w:val="000000"/>
          <w:sz w:val="24"/>
          <w:szCs w:val="24"/>
        </w:rPr>
        <w:t xml:space="preserve"> </w:t>
      </w:r>
      <w:r w:rsidR="00F41C4D">
        <w:rPr>
          <w:rFonts w:ascii="Times New Roman" w:hAnsi="Times New Roman" w:cs="Times New Roman"/>
          <w:b/>
          <w:bCs/>
          <w:color w:val="000000"/>
          <w:sz w:val="24"/>
          <w:szCs w:val="24"/>
        </w:rPr>
        <w:t xml:space="preserve">общеразвивающей </w:t>
      </w:r>
      <w:r>
        <w:rPr>
          <w:rFonts w:ascii="Times New Roman" w:hAnsi="Times New Roman" w:cs="Times New Roman"/>
          <w:b/>
          <w:bCs/>
          <w:color w:val="000000"/>
          <w:sz w:val="24"/>
          <w:szCs w:val="24"/>
        </w:rPr>
        <w:t xml:space="preserve"> направленности на 201</w:t>
      </w:r>
      <w:r w:rsidR="0001175B">
        <w:rPr>
          <w:rFonts w:ascii="Times New Roman" w:hAnsi="Times New Roman" w:cs="Times New Roman"/>
          <w:b/>
          <w:bCs/>
          <w:color w:val="000000"/>
          <w:sz w:val="24"/>
          <w:szCs w:val="24"/>
        </w:rPr>
        <w:t>8</w:t>
      </w:r>
      <w:r>
        <w:rPr>
          <w:rFonts w:ascii="Times New Roman" w:hAnsi="Times New Roman" w:cs="Times New Roman"/>
          <w:b/>
          <w:bCs/>
          <w:color w:val="000000"/>
          <w:sz w:val="24"/>
          <w:szCs w:val="24"/>
        </w:rPr>
        <w:t>\1</w:t>
      </w:r>
      <w:r w:rsidR="0001175B">
        <w:rPr>
          <w:rFonts w:ascii="Times New Roman" w:hAnsi="Times New Roman" w:cs="Times New Roman"/>
          <w:b/>
          <w:bCs/>
          <w:color w:val="000000"/>
          <w:sz w:val="24"/>
          <w:szCs w:val="24"/>
        </w:rPr>
        <w:t>9</w:t>
      </w:r>
      <w:r>
        <w:rPr>
          <w:rFonts w:ascii="Times New Roman" w:hAnsi="Times New Roman" w:cs="Times New Roman"/>
          <w:b/>
          <w:bCs/>
          <w:color w:val="000000"/>
          <w:sz w:val="24"/>
          <w:szCs w:val="24"/>
        </w:rPr>
        <w:t xml:space="preserve"> уч.</w:t>
      </w:r>
      <w:r w:rsidR="00E166A0">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год.</w:t>
      </w:r>
    </w:p>
    <w:p w:rsidR="00450BE2" w:rsidRDefault="00450BE2" w:rsidP="0099696C">
      <w:pPr>
        <w:widowControl w:val="0"/>
        <w:overflowPunct w:val="0"/>
        <w:autoSpaceDE w:val="0"/>
        <w:autoSpaceDN w:val="0"/>
        <w:adjustRightInd w:val="0"/>
        <w:spacing w:after="0" w:line="240" w:lineRule="auto"/>
        <w:ind w:left="200" w:right="480" w:hanging="58"/>
        <w:jc w:val="center"/>
        <w:rPr>
          <w:rFonts w:ascii="Times New Roman" w:hAnsi="Times New Roman" w:cs="Times New Roman"/>
          <w:b/>
          <w:bCs/>
          <w:color w:val="000000"/>
          <w:sz w:val="24"/>
          <w:szCs w:val="24"/>
        </w:rPr>
      </w:pPr>
    </w:p>
    <w:p w:rsidR="00450BE2" w:rsidRDefault="00450BE2" w:rsidP="00450BE2">
      <w:pPr>
        <w:widowControl w:val="0"/>
        <w:overflowPunct w:val="0"/>
        <w:autoSpaceDE w:val="0"/>
        <w:autoSpaceDN w:val="0"/>
        <w:adjustRightInd w:val="0"/>
        <w:spacing w:after="0" w:line="240" w:lineRule="auto"/>
        <w:ind w:firstLine="709"/>
        <w:rPr>
          <w:rFonts w:ascii="Times New Roman" w:hAnsi="Times New Roman" w:cs="Times New Roman"/>
          <w:color w:val="000000"/>
          <w:sz w:val="24"/>
          <w:szCs w:val="24"/>
        </w:rPr>
      </w:pPr>
      <w:r w:rsidRPr="008E373E">
        <w:rPr>
          <w:rFonts w:ascii="Times New Roman" w:hAnsi="Times New Roman" w:cs="Times New Roman"/>
          <w:color w:val="000000"/>
          <w:sz w:val="24"/>
          <w:szCs w:val="24"/>
        </w:rPr>
        <w:t xml:space="preserve">Продолжительность учебной недели – 5 дней (понедельник – пятница) </w:t>
      </w:r>
    </w:p>
    <w:p w:rsidR="00450BE2" w:rsidRDefault="00450BE2" w:rsidP="00450BE2">
      <w:pPr>
        <w:widowControl w:val="0"/>
        <w:overflowPunct w:val="0"/>
        <w:autoSpaceDE w:val="0"/>
        <w:autoSpaceDN w:val="0"/>
        <w:adjustRightInd w:val="0"/>
        <w:spacing w:after="0" w:line="240" w:lineRule="auto"/>
        <w:ind w:firstLine="709"/>
        <w:rPr>
          <w:rFonts w:ascii="Times New Roman" w:hAnsi="Times New Roman" w:cs="Times New Roman"/>
          <w:color w:val="000000"/>
          <w:sz w:val="24"/>
          <w:szCs w:val="24"/>
        </w:rPr>
      </w:pPr>
      <w:r w:rsidRPr="008E373E">
        <w:rPr>
          <w:rFonts w:ascii="Times New Roman" w:hAnsi="Times New Roman" w:cs="Times New Roman"/>
          <w:color w:val="000000"/>
          <w:sz w:val="24"/>
          <w:szCs w:val="24"/>
        </w:rPr>
        <w:t xml:space="preserve">Продолжительность учебного года – </w:t>
      </w:r>
      <w:r>
        <w:rPr>
          <w:rFonts w:ascii="Times New Roman" w:hAnsi="Times New Roman" w:cs="Times New Roman"/>
          <w:color w:val="000000"/>
          <w:sz w:val="24"/>
          <w:szCs w:val="24"/>
        </w:rPr>
        <w:t>с 1 сентября по 31 августа</w:t>
      </w:r>
      <w:r w:rsidRPr="008E373E">
        <w:rPr>
          <w:rFonts w:ascii="Times New Roman" w:hAnsi="Times New Roman" w:cs="Times New Roman"/>
          <w:color w:val="000000"/>
          <w:sz w:val="24"/>
          <w:szCs w:val="24"/>
        </w:rPr>
        <w:t>.</w:t>
      </w:r>
    </w:p>
    <w:p w:rsidR="00450BE2" w:rsidRDefault="00450BE2" w:rsidP="00450BE2">
      <w:pPr>
        <w:widowControl w:val="0"/>
        <w:overflowPunct w:val="0"/>
        <w:autoSpaceDE w:val="0"/>
        <w:autoSpaceDN w:val="0"/>
        <w:adjustRightInd w:val="0"/>
        <w:spacing w:after="0" w:line="239" w:lineRule="auto"/>
        <w:ind w:firstLine="709"/>
        <w:jc w:val="both"/>
        <w:rPr>
          <w:rFonts w:ascii="Times New Roman" w:hAnsi="Times New Roman" w:cs="Times New Roman"/>
          <w:color w:val="000000"/>
          <w:sz w:val="24"/>
          <w:szCs w:val="24"/>
        </w:rPr>
      </w:pPr>
    </w:p>
    <w:p w:rsidR="00450BE2" w:rsidRDefault="00450BE2" w:rsidP="00450BE2">
      <w:pPr>
        <w:widowControl w:val="0"/>
        <w:overflowPunct w:val="0"/>
        <w:autoSpaceDE w:val="0"/>
        <w:autoSpaceDN w:val="0"/>
        <w:adjustRightInd w:val="0"/>
        <w:spacing w:after="0" w:line="239"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Программа реализуется:</w:t>
      </w:r>
    </w:p>
    <w:p w:rsidR="00450BE2" w:rsidRDefault="00450BE2" w:rsidP="004A410E">
      <w:pPr>
        <w:pStyle w:val="aa"/>
        <w:widowControl w:val="0"/>
        <w:numPr>
          <w:ilvl w:val="0"/>
          <w:numId w:val="2"/>
        </w:numPr>
        <w:overflowPunct w:val="0"/>
        <w:autoSpaceDE w:val="0"/>
        <w:autoSpaceDN w:val="0"/>
        <w:adjustRightInd w:val="0"/>
        <w:spacing w:after="0" w:line="239" w:lineRule="auto"/>
        <w:ind w:left="0" w:firstLine="709"/>
        <w:contextualSpacing/>
        <w:jc w:val="both"/>
        <w:rPr>
          <w:rFonts w:ascii="Times New Roman" w:hAnsi="Times New Roman" w:cs="Times New Roman"/>
          <w:color w:val="000000"/>
          <w:sz w:val="24"/>
          <w:szCs w:val="24"/>
        </w:rPr>
      </w:pPr>
      <w:r w:rsidRPr="00ED407A">
        <w:rPr>
          <w:rFonts w:ascii="Times New Roman" w:hAnsi="Times New Roman" w:cs="Times New Roman"/>
          <w:color w:val="000000"/>
          <w:sz w:val="24"/>
          <w:szCs w:val="24"/>
        </w:rPr>
        <w:t>в форме непрерывной</w:t>
      </w:r>
      <w:r w:rsidR="00552967">
        <w:rPr>
          <w:rFonts w:ascii="Times New Roman" w:hAnsi="Times New Roman" w:cs="Times New Roman"/>
          <w:color w:val="000000"/>
          <w:sz w:val="24"/>
          <w:szCs w:val="24"/>
        </w:rPr>
        <w:t xml:space="preserve"> образовательной деятельности (О</w:t>
      </w:r>
      <w:r w:rsidRPr="00ED407A">
        <w:rPr>
          <w:rFonts w:ascii="Times New Roman" w:hAnsi="Times New Roman" w:cs="Times New Roman"/>
          <w:color w:val="000000"/>
          <w:sz w:val="24"/>
          <w:szCs w:val="24"/>
        </w:rPr>
        <w:t>ОД или занятие)</w:t>
      </w:r>
      <w:r>
        <w:rPr>
          <w:rFonts w:ascii="Times New Roman" w:hAnsi="Times New Roman" w:cs="Times New Roman"/>
          <w:color w:val="000000"/>
          <w:sz w:val="24"/>
          <w:szCs w:val="24"/>
        </w:rPr>
        <w:t>, для которой выделено в режиме дня специально отведенное время по расписанию;</w:t>
      </w:r>
      <w:r w:rsidRPr="00ED407A">
        <w:rPr>
          <w:rFonts w:ascii="Times New Roman" w:hAnsi="Times New Roman" w:cs="Times New Roman"/>
          <w:color w:val="000000"/>
          <w:sz w:val="24"/>
          <w:szCs w:val="24"/>
        </w:rPr>
        <w:t xml:space="preserve"> </w:t>
      </w:r>
    </w:p>
    <w:p w:rsidR="00450BE2" w:rsidRPr="00ED407A" w:rsidRDefault="00450BE2" w:rsidP="004A410E">
      <w:pPr>
        <w:pStyle w:val="aa"/>
        <w:widowControl w:val="0"/>
        <w:numPr>
          <w:ilvl w:val="0"/>
          <w:numId w:val="2"/>
        </w:numPr>
        <w:overflowPunct w:val="0"/>
        <w:autoSpaceDE w:val="0"/>
        <w:autoSpaceDN w:val="0"/>
        <w:adjustRightInd w:val="0"/>
        <w:spacing w:after="0" w:line="239" w:lineRule="auto"/>
        <w:ind w:left="0" w:firstLine="709"/>
        <w:contextualSpacing/>
        <w:jc w:val="both"/>
        <w:rPr>
          <w:rFonts w:ascii="Times New Roman" w:hAnsi="Times New Roman" w:cs="Times New Roman"/>
          <w:color w:val="000000"/>
          <w:sz w:val="24"/>
          <w:szCs w:val="24"/>
        </w:rPr>
      </w:pPr>
      <w:r w:rsidRPr="00ED407A">
        <w:rPr>
          <w:rFonts w:ascii="Times New Roman" w:hAnsi="Times New Roman" w:cs="Times New Roman"/>
          <w:color w:val="000000"/>
          <w:sz w:val="24"/>
          <w:szCs w:val="24"/>
        </w:rPr>
        <w:t>в форме образовательной деятельности в режимных моментах</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ОДвРМ</w:t>
      </w:r>
      <w:proofErr w:type="spellEnd"/>
      <w:r>
        <w:rPr>
          <w:rFonts w:ascii="Times New Roman" w:hAnsi="Times New Roman" w:cs="Times New Roman"/>
          <w:color w:val="000000"/>
          <w:sz w:val="24"/>
          <w:szCs w:val="24"/>
        </w:rPr>
        <w:t>)</w:t>
      </w:r>
      <w:r w:rsidRPr="00ED407A">
        <w:rPr>
          <w:rFonts w:ascii="Times New Roman" w:hAnsi="Times New Roman" w:cs="Times New Roman"/>
          <w:color w:val="000000"/>
          <w:sz w:val="24"/>
          <w:szCs w:val="24"/>
        </w:rPr>
        <w:t xml:space="preserve"> в течение дня </w:t>
      </w:r>
      <w:r>
        <w:rPr>
          <w:rFonts w:ascii="Times New Roman" w:hAnsi="Times New Roman" w:cs="Times New Roman"/>
          <w:color w:val="000000"/>
          <w:sz w:val="24"/>
          <w:szCs w:val="24"/>
        </w:rPr>
        <w:t>(</w:t>
      </w:r>
      <w:r w:rsidRPr="00ED407A">
        <w:rPr>
          <w:rFonts w:ascii="Times New Roman" w:hAnsi="Times New Roman" w:cs="Times New Roman"/>
          <w:color w:val="000000"/>
          <w:sz w:val="24"/>
          <w:szCs w:val="24"/>
        </w:rPr>
        <w:t>в игровой и совместной деятельности</w:t>
      </w:r>
      <w:r>
        <w:rPr>
          <w:rFonts w:ascii="Times New Roman" w:hAnsi="Times New Roman" w:cs="Times New Roman"/>
          <w:color w:val="000000"/>
          <w:sz w:val="24"/>
          <w:szCs w:val="24"/>
        </w:rPr>
        <w:t xml:space="preserve">, </w:t>
      </w:r>
      <w:r w:rsidRPr="00ED407A">
        <w:rPr>
          <w:rFonts w:ascii="Times New Roman" w:hAnsi="Times New Roman" w:cs="Times New Roman"/>
          <w:color w:val="000000"/>
          <w:sz w:val="24"/>
          <w:szCs w:val="24"/>
        </w:rPr>
        <w:t xml:space="preserve">на прогулке, </w:t>
      </w:r>
      <w:r>
        <w:rPr>
          <w:rFonts w:ascii="Times New Roman" w:hAnsi="Times New Roman" w:cs="Times New Roman"/>
          <w:color w:val="000000"/>
          <w:sz w:val="24"/>
          <w:szCs w:val="24"/>
        </w:rPr>
        <w:t>в утренний и вечерний отрезок времени и пр.).</w:t>
      </w:r>
    </w:p>
    <w:p w:rsidR="00450BE2" w:rsidRDefault="00450BE2" w:rsidP="00450BE2">
      <w:pPr>
        <w:widowControl w:val="0"/>
        <w:overflowPunct w:val="0"/>
        <w:autoSpaceDE w:val="0"/>
        <w:autoSpaceDN w:val="0"/>
        <w:adjustRightInd w:val="0"/>
        <w:spacing w:after="0" w:line="240" w:lineRule="auto"/>
        <w:ind w:firstLine="709"/>
        <w:jc w:val="both"/>
        <w:rPr>
          <w:rFonts w:ascii="Times New Roman" w:hAnsi="Times New Roman" w:cs="Times New Roman"/>
          <w:b/>
          <w:color w:val="000000"/>
          <w:sz w:val="24"/>
          <w:szCs w:val="24"/>
        </w:rPr>
      </w:pPr>
    </w:p>
    <w:p w:rsidR="00450BE2" w:rsidRDefault="00450BE2" w:rsidP="00450BE2">
      <w:pPr>
        <w:widowControl w:val="0"/>
        <w:overflowPunct w:val="0"/>
        <w:autoSpaceDE w:val="0"/>
        <w:autoSpaceDN w:val="0"/>
        <w:adjustRightInd w:val="0"/>
        <w:spacing w:after="0" w:line="240" w:lineRule="auto"/>
        <w:ind w:firstLine="709"/>
        <w:jc w:val="both"/>
        <w:rPr>
          <w:rFonts w:ascii="Times New Roman" w:hAnsi="Times New Roman" w:cs="Times New Roman"/>
          <w:b/>
          <w:color w:val="000000"/>
          <w:sz w:val="24"/>
          <w:szCs w:val="24"/>
        </w:rPr>
      </w:pPr>
      <w:r w:rsidRPr="00ED407A">
        <w:rPr>
          <w:rFonts w:ascii="Times New Roman" w:hAnsi="Times New Roman" w:cs="Times New Roman"/>
          <w:b/>
          <w:color w:val="000000"/>
          <w:sz w:val="24"/>
          <w:szCs w:val="24"/>
        </w:rPr>
        <w:t xml:space="preserve">Формы реализации </w:t>
      </w:r>
      <w:r>
        <w:rPr>
          <w:rFonts w:ascii="Times New Roman" w:hAnsi="Times New Roman" w:cs="Times New Roman"/>
          <w:b/>
          <w:color w:val="000000"/>
          <w:sz w:val="24"/>
          <w:szCs w:val="24"/>
        </w:rPr>
        <w:t>Программы</w:t>
      </w:r>
      <w:r w:rsidRPr="00F4608F">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 xml:space="preserve">по </w:t>
      </w:r>
      <w:r w:rsidRPr="00ED407A">
        <w:rPr>
          <w:rFonts w:ascii="Times New Roman" w:hAnsi="Times New Roman" w:cs="Times New Roman"/>
          <w:b/>
          <w:color w:val="000000"/>
          <w:sz w:val="24"/>
          <w:szCs w:val="24"/>
        </w:rPr>
        <w:t>образовательны</w:t>
      </w:r>
      <w:r>
        <w:rPr>
          <w:rFonts w:ascii="Times New Roman" w:hAnsi="Times New Roman" w:cs="Times New Roman"/>
          <w:b/>
          <w:color w:val="000000"/>
          <w:sz w:val="24"/>
          <w:szCs w:val="24"/>
        </w:rPr>
        <w:t>м</w:t>
      </w:r>
      <w:r w:rsidRPr="00ED407A">
        <w:rPr>
          <w:rFonts w:ascii="Times New Roman" w:hAnsi="Times New Roman" w:cs="Times New Roman"/>
          <w:b/>
          <w:color w:val="000000"/>
          <w:sz w:val="24"/>
          <w:szCs w:val="24"/>
        </w:rPr>
        <w:t xml:space="preserve"> област</w:t>
      </w:r>
      <w:r>
        <w:rPr>
          <w:rFonts w:ascii="Times New Roman" w:hAnsi="Times New Roman" w:cs="Times New Roman"/>
          <w:b/>
          <w:color w:val="000000"/>
          <w:sz w:val="24"/>
          <w:szCs w:val="24"/>
        </w:rPr>
        <w:t>ям.</w:t>
      </w:r>
    </w:p>
    <w:p w:rsidR="00450BE2" w:rsidRDefault="00450BE2" w:rsidP="004A410E">
      <w:pPr>
        <w:pStyle w:val="aa"/>
        <w:widowControl w:val="0"/>
        <w:numPr>
          <w:ilvl w:val="0"/>
          <w:numId w:val="3"/>
        </w:numPr>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rPr>
      </w:pPr>
      <w:r w:rsidRPr="00194D2D">
        <w:rPr>
          <w:rFonts w:ascii="Times New Roman" w:hAnsi="Times New Roman" w:cs="Times New Roman"/>
          <w:color w:val="000000"/>
          <w:sz w:val="24"/>
          <w:szCs w:val="24"/>
        </w:rPr>
        <w:t xml:space="preserve">Образовательная область «Социально-коммуникативное развитие» реализуется в </w:t>
      </w:r>
      <w:r>
        <w:rPr>
          <w:rFonts w:ascii="Times New Roman" w:hAnsi="Times New Roman" w:cs="Times New Roman"/>
          <w:color w:val="000000"/>
          <w:sz w:val="24"/>
          <w:szCs w:val="24"/>
        </w:rPr>
        <w:t xml:space="preserve">форме </w:t>
      </w:r>
      <w:proofErr w:type="spellStart"/>
      <w:r>
        <w:rPr>
          <w:rFonts w:ascii="Times New Roman" w:hAnsi="Times New Roman" w:cs="Times New Roman"/>
          <w:color w:val="000000"/>
          <w:sz w:val="24"/>
          <w:szCs w:val="24"/>
        </w:rPr>
        <w:t>ОДвРМ</w:t>
      </w:r>
      <w:proofErr w:type="spellEnd"/>
      <w:r>
        <w:rPr>
          <w:rFonts w:ascii="Times New Roman" w:hAnsi="Times New Roman" w:cs="Times New Roman"/>
          <w:color w:val="000000"/>
          <w:sz w:val="24"/>
          <w:szCs w:val="24"/>
        </w:rPr>
        <w:t xml:space="preserve"> ежедневно </w:t>
      </w:r>
      <w:r w:rsidRPr="00DC10B8">
        <w:rPr>
          <w:rFonts w:ascii="Times New Roman" w:hAnsi="Times New Roman" w:cs="Times New Roman"/>
          <w:color w:val="000000"/>
          <w:sz w:val="24"/>
          <w:szCs w:val="24"/>
        </w:rPr>
        <w:t>(отражает</w:t>
      </w:r>
      <w:r>
        <w:rPr>
          <w:rFonts w:ascii="Times New Roman" w:hAnsi="Times New Roman" w:cs="Times New Roman"/>
          <w:color w:val="000000"/>
          <w:sz w:val="24"/>
          <w:szCs w:val="24"/>
        </w:rPr>
        <w:t>ся в календарном плане-графике) в течение всего учебного года с 1 сентября по 31 августа.</w:t>
      </w:r>
    </w:p>
    <w:p w:rsidR="00450BE2" w:rsidRPr="00194D2D" w:rsidRDefault="00450BE2" w:rsidP="004A410E">
      <w:pPr>
        <w:pStyle w:val="aa"/>
        <w:widowControl w:val="0"/>
        <w:numPr>
          <w:ilvl w:val="0"/>
          <w:numId w:val="3"/>
        </w:numPr>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rPr>
      </w:pPr>
      <w:r w:rsidRPr="00194D2D">
        <w:rPr>
          <w:rFonts w:ascii="Times New Roman" w:hAnsi="Times New Roman" w:cs="Times New Roman"/>
          <w:color w:val="000000"/>
          <w:sz w:val="24"/>
          <w:szCs w:val="24"/>
        </w:rPr>
        <w:t>Образовательная область «Познавательное</w:t>
      </w:r>
      <w:r w:rsidR="00552967">
        <w:rPr>
          <w:rFonts w:ascii="Times New Roman" w:hAnsi="Times New Roman" w:cs="Times New Roman"/>
          <w:color w:val="000000"/>
          <w:sz w:val="24"/>
          <w:szCs w:val="24"/>
        </w:rPr>
        <w:t xml:space="preserve"> развитие» реализуется в форме О</w:t>
      </w:r>
      <w:r w:rsidRPr="00194D2D">
        <w:rPr>
          <w:rFonts w:ascii="Times New Roman" w:hAnsi="Times New Roman" w:cs="Times New Roman"/>
          <w:color w:val="000000"/>
          <w:sz w:val="24"/>
          <w:szCs w:val="24"/>
        </w:rPr>
        <w:t>ОД</w:t>
      </w:r>
      <w:r>
        <w:rPr>
          <w:rFonts w:ascii="Times New Roman" w:hAnsi="Times New Roman" w:cs="Times New Roman"/>
          <w:color w:val="000000"/>
          <w:sz w:val="24"/>
          <w:szCs w:val="24"/>
        </w:rPr>
        <w:t>. Тематическое содержание реализуется в рамках познавательной темы «Окружающий мир», в которую входят сенсорное, познавательное. С 4 лет в образовательной области «Познавательное развитие» выделяется отдельно познавательная тема «Математика».</w:t>
      </w:r>
      <w:r w:rsidR="00552967">
        <w:rPr>
          <w:rFonts w:ascii="Times New Roman" w:hAnsi="Times New Roman" w:cs="Times New Roman"/>
          <w:color w:val="000000"/>
          <w:sz w:val="24"/>
          <w:szCs w:val="24"/>
        </w:rPr>
        <w:t xml:space="preserve"> Математика проводится в форме ООД 1 раз в неделю, О</w:t>
      </w:r>
      <w:r>
        <w:rPr>
          <w:rFonts w:ascii="Times New Roman" w:hAnsi="Times New Roman" w:cs="Times New Roman"/>
          <w:color w:val="000000"/>
          <w:sz w:val="24"/>
          <w:szCs w:val="24"/>
        </w:rPr>
        <w:t>ОД проводится в течение учебного года кроме летнего периода с 1 сентября по 31 мая.</w:t>
      </w:r>
    </w:p>
    <w:p w:rsidR="00450BE2" w:rsidRDefault="00450BE2" w:rsidP="004A410E">
      <w:pPr>
        <w:pStyle w:val="aa"/>
        <w:widowControl w:val="0"/>
        <w:numPr>
          <w:ilvl w:val="0"/>
          <w:numId w:val="3"/>
        </w:numPr>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rPr>
      </w:pPr>
      <w:r w:rsidRPr="00103D05">
        <w:rPr>
          <w:rFonts w:ascii="Times New Roman" w:hAnsi="Times New Roman" w:cs="Times New Roman"/>
          <w:color w:val="000000"/>
          <w:sz w:val="24"/>
          <w:szCs w:val="24"/>
        </w:rPr>
        <w:t>Образовательная область «</w:t>
      </w:r>
      <w:r>
        <w:rPr>
          <w:rFonts w:ascii="Times New Roman" w:hAnsi="Times New Roman" w:cs="Times New Roman"/>
          <w:color w:val="000000"/>
          <w:sz w:val="24"/>
          <w:szCs w:val="24"/>
        </w:rPr>
        <w:t>Речевое</w:t>
      </w:r>
      <w:r w:rsidR="00552967">
        <w:rPr>
          <w:rFonts w:ascii="Times New Roman" w:hAnsi="Times New Roman" w:cs="Times New Roman"/>
          <w:color w:val="000000"/>
          <w:sz w:val="24"/>
          <w:szCs w:val="24"/>
        </w:rPr>
        <w:t xml:space="preserve"> развитие» реализуется в форме О</w:t>
      </w:r>
      <w:r w:rsidRPr="00103D05">
        <w:rPr>
          <w:rFonts w:ascii="Times New Roman" w:hAnsi="Times New Roman" w:cs="Times New Roman"/>
          <w:color w:val="000000"/>
          <w:sz w:val="24"/>
          <w:szCs w:val="24"/>
        </w:rPr>
        <w:t>ОД</w:t>
      </w:r>
      <w:r w:rsidR="00552967">
        <w:rPr>
          <w:rFonts w:ascii="Times New Roman" w:hAnsi="Times New Roman" w:cs="Times New Roman"/>
          <w:color w:val="000000"/>
          <w:sz w:val="24"/>
          <w:szCs w:val="24"/>
        </w:rPr>
        <w:t xml:space="preserve"> (по расписанию О</w:t>
      </w:r>
      <w:r>
        <w:rPr>
          <w:rFonts w:ascii="Times New Roman" w:hAnsi="Times New Roman" w:cs="Times New Roman"/>
          <w:color w:val="000000"/>
          <w:sz w:val="24"/>
          <w:szCs w:val="24"/>
        </w:rPr>
        <w:t xml:space="preserve">ОД) с 1 сентября по 31 мая. И ежедневно в форме </w:t>
      </w:r>
      <w:proofErr w:type="spellStart"/>
      <w:r w:rsidRPr="00103D05">
        <w:rPr>
          <w:rFonts w:ascii="Times New Roman" w:hAnsi="Times New Roman" w:cs="Times New Roman"/>
          <w:color w:val="000000"/>
          <w:sz w:val="24"/>
          <w:szCs w:val="24"/>
        </w:rPr>
        <w:t>ОДвРМ</w:t>
      </w:r>
      <w:proofErr w:type="spellEnd"/>
      <w:r>
        <w:rPr>
          <w:rFonts w:ascii="Times New Roman" w:hAnsi="Times New Roman" w:cs="Times New Roman"/>
          <w:color w:val="000000"/>
          <w:sz w:val="24"/>
          <w:szCs w:val="24"/>
        </w:rPr>
        <w:t xml:space="preserve"> – чтение художественной литературы, индивидуальная работа по развитию всех компонентов речи: звуковой культуре речи, развитию связной речи, грамматического строя </w:t>
      </w:r>
      <w:r w:rsidRPr="00103D05">
        <w:rPr>
          <w:rFonts w:ascii="Times New Roman" w:hAnsi="Times New Roman" w:cs="Times New Roman"/>
          <w:color w:val="000000"/>
          <w:sz w:val="24"/>
          <w:szCs w:val="24"/>
        </w:rPr>
        <w:t>(отражается в календарном плане-графике)</w:t>
      </w:r>
      <w:r w:rsidRPr="00FE40C3">
        <w:t xml:space="preserve"> </w:t>
      </w:r>
      <w:r w:rsidRPr="00FE40C3">
        <w:rPr>
          <w:rFonts w:ascii="Times New Roman" w:hAnsi="Times New Roman" w:cs="Times New Roman"/>
          <w:color w:val="000000"/>
          <w:sz w:val="24"/>
          <w:szCs w:val="24"/>
        </w:rPr>
        <w:t>в течение всего учебного года с 1 сентября по 31 августа.</w:t>
      </w:r>
    </w:p>
    <w:p w:rsidR="00450BE2" w:rsidRDefault="00450BE2" w:rsidP="004A410E">
      <w:pPr>
        <w:pStyle w:val="aa"/>
        <w:widowControl w:val="0"/>
        <w:numPr>
          <w:ilvl w:val="0"/>
          <w:numId w:val="3"/>
        </w:numPr>
        <w:overflowPunct w:val="0"/>
        <w:autoSpaceDE w:val="0"/>
        <w:autoSpaceDN w:val="0"/>
        <w:adjustRightInd w:val="0"/>
        <w:spacing w:after="0" w:line="240" w:lineRule="auto"/>
        <w:ind w:left="0"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О</w:t>
      </w:r>
      <w:r w:rsidRPr="00103D05">
        <w:rPr>
          <w:rFonts w:ascii="Times New Roman" w:hAnsi="Times New Roman" w:cs="Times New Roman"/>
          <w:color w:val="000000"/>
          <w:sz w:val="24"/>
          <w:szCs w:val="24"/>
        </w:rPr>
        <w:t>бразовательная область «Художественно-эстетическое</w:t>
      </w:r>
      <w:r w:rsidR="00552967">
        <w:rPr>
          <w:rFonts w:ascii="Times New Roman" w:hAnsi="Times New Roman" w:cs="Times New Roman"/>
          <w:color w:val="000000"/>
          <w:sz w:val="24"/>
          <w:szCs w:val="24"/>
        </w:rPr>
        <w:t xml:space="preserve"> развитие» реализуется в форме О</w:t>
      </w:r>
      <w:r w:rsidRPr="00103D05">
        <w:rPr>
          <w:rFonts w:ascii="Times New Roman" w:hAnsi="Times New Roman" w:cs="Times New Roman"/>
          <w:color w:val="000000"/>
          <w:sz w:val="24"/>
          <w:szCs w:val="24"/>
        </w:rPr>
        <w:t xml:space="preserve">ОД </w:t>
      </w:r>
      <w:r w:rsidR="00552967">
        <w:rPr>
          <w:rFonts w:ascii="Times New Roman" w:hAnsi="Times New Roman" w:cs="Times New Roman"/>
          <w:color w:val="000000"/>
          <w:sz w:val="24"/>
          <w:szCs w:val="24"/>
        </w:rPr>
        <w:t xml:space="preserve">и в форме </w:t>
      </w:r>
      <w:proofErr w:type="spellStart"/>
      <w:r w:rsidR="00552967">
        <w:rPr>
          <w:rFonts w:ascii="Times New Roman" w:hAnsi="Times New Roman" w:cs="Times New Roman"/>
          <w:color w:val="000000"/>
          <w:sz w:val="24"/>
          <w:szCs w:val="24"/>
        </w:rPr>
        <w:t>ОДвРМ</w:t>
      </w:r>
      <w:proofErr w:type="spellEnd"/>
      <w:r w:rsidR="00552967">
        <w:rPr>
          <w:rFonts w:ascii="Times New Roman" w:hAnsi="Times New Roman" w:cs="Times New Roman"/>
          <w:color w:val="000000"/>
          <w:sz w:val="24"/>
          <w:szCs w:val="24"/>
        </w:rPr>
        <w:t>. В форме О</w:t>
      </w:r>
      <w:r>
        <w:rPr>
          <w:rFonts w:ascii="Times New Roman" w:hAnsi="Times New Roman" w:cs="Times New Roman"/>
          <w:color w:val="000000"/>
          <w:sz w:val="24"/>
          <w:szCs w:val="24"/>
        </w:rPr>
        <w:t>О</w:t>
      </w:r>
      <w:r w:rsidR="00552967">
        <w:rPr>
          <w:rFonts w:ascii="Times New Roman" w:hAnsi="Times New Roman" w:cs="Times New Roman"/>
          <w:color w:val="000000"/>
          <w:sz w:val="24"/>
          <w:szCs w:val="24"/>
        </w:rPr>
        <w:t xml:space="preserve">Д проводится рисование и лепка. </w:t>
      </w:r>
      <w:r>
        <w:rPr>
          <w:rFonts w:ascii="Times New Roman" w:hAnsi="Times New Roman" w:cs="Times New Roman"/>
          <w:color w:val="000000"/>
          <w:sz w:val="24"/>
          <w:szCs w:val="24"/>
        </w:rPr>
        <w:t>Аппликация и художественный труд проводится в форм</w:t>
      </w:r>
      <w:r w:rsidR="00552967">
        <w:rPr>
          <w:rFonts w:ascii="Times New Roman" w:hAnsi="Times New Roman" w:cs="Times New Roman"/>
          <w:color w:val="000000"/>
          <w:sz w:val="24"/>
          <w:szCs w:val="24"/>
        </w:rPr>
        <w:t xml:space="preserve">е </w:t>
      </w:r>
      <w:proofErr w:type="spellStart"/>
      <w:r w:rsidR="00552967">
        <w:rPr>
          <w:rFonts w:ascii="Times New Roman" w:hAnsi="Times New Roman" w:cs="Times New Roman"/>
          <w:color w:val="000000"/>
          <w:sz w:val="24"/>
          <w:szCs w:val="24"/>
        </w:rPr>
        <w:t>ОДвРМ</w:t>
      </w:r>
      <w:proofErr w:type="spellEnd"/>
      <w:r w:rsidR="00552967">
        <w:rPr>
          <w:rFonts w:ascii="Times New Roman" w:hAnsi="Times New Roman" w:cs="Times New Roman"/>
          <w:color w:val="000000"/>
          <w:sz w:val="24"/>
          <w:szCs w:val="24"/>
        </w:rPr>
        <w:t xml:space="preserve">. </w:t>
      </w:r>
      <w:r w:rsidR="00552967">
        <w:rPr>
          <w:rFonts w:ascii="Times New Roman" w:hAnsi="Times New Roman" w:cs="Times New Roman"/>
          <w:color w:val="000000"/>
          <w:sz w:val="24"/>
          <w:szCs w:val="24"/>
        </w:rPr>
        <w:br/>
      </w:r>
      <w:r w:rsidR="00552967">
        <w:rPr>
          <w:rFonts w:ascii="Times New Roman" w:hAnsi="Times New Roman" w:cs="Times New Roman"/>
          <w:color w:val="000000"/>
          <w:sz w:val="24"/>
          <w:szCs w:val="24"/>
        </w:rPr>
        <w:lastRenderedPageBreak/>
        <w:t>О</w:t>
      </w:r>
      <w:r>
        <w:rPr>
          <w:rFonts w:ascii="Times New Roman" w:hAnsi="Times New Roman" w:cs="Times New Roman"/>
          <w:color w:val="000000"/>
          <w:sz w:val="24"/>
          <w:szCs w:val="24"/>
        </w:rPr>
        <w:t xml:space="preserve">ОД художественно-изобразительного цикла проводится </w:t>
      </w:r>
      <w:r w:rsidRPr="00FE40C3">
        <w:rPr>
          <w:rFonts w:ascii="Times New Roman" w:hAnsi="Times New Roman" w:cs="Times New Roman"/>
          <w:color w:val="000000"/>
          <w:sz w:val="24"/>
          <w:szCs w:val="24"/>
        </w:rPr>
        <w:t xml:space="preserve">с 1 сентября по 31 мая. </w:t>
      </w:r>
      <w:r w:rsidR="00552967">
        <w:rPr>
          <w:rFonts w:ascii="Times New Roman" w:hAnsi="Times New Roman" w:cs="Times New Roman"/>
          <w:color w:val="000000"/>
          <w:sz w:val="24"/>
          <w:szCs w:val="24"/>
        </w:rPr>
        <w:t>О</w:t>
      </w:r>
      <w:r>
        <w:rPr>
          <w:rFonts w:ascii="Times New Roman" w:hAnsi="Times New Roman" w:cs="Times New Roman"/>
          <w:color w:val="000000"/>
          <w:sz w:val="24"/>
          <w:szCs w:val="24"/>
        </w:rPr>
        <w:t xml:space="preserve">ОД музыкального цикла проводится </w:t>
      </w:r>
      <w:r w:rsidRPr="00FE40C3">
        <w:rPr>
          <w:rFonts w:ascii="Times New Roman" w:hAnsi="Times New Roman" w:cs="Times New Roman"/>
          <w:color w:val="000000"/>
          <w:sz w:val="24"/>
          <w:szCs w:val="24"/>
        </w:rPr>
        <w:t xml:space="preserve">в течение всего учебного года с 1 сентября по 31 августа. </w:t>
      </w:r>
      <w:r>
        <w:rPr>
          <w:rFonts w:ascii="Times New Roman" w:hAnsi="Times New Roman" w:cs="Times New Roman"/>
          <w:color w:val="000000"/>
          <w:sz w:val="24"/>
          <w:szCs w:val="24"/>
        </w:rPr>
        <w:br/>
      </w:r>
      <w:r w:rsidRPr="00FE40C3">
        <w:rPr>
          <w:rFonts w:ascii="Times New Roman" w:hAnsi="Times New Roman" w:cs="Times New Roman"/>
          <w:color w:val="000000"/>
          <w:sz w:val="24"/>
          <w:szCs w:val="24"/>
        </w:rPr>
        <w:t xml:space="preserve">Образовательная область «Художественно-эстетическое развитие» </w:t>
      </w:r>
      <w:r>
        <w:rPr>
          <w:rFonts w:ascii="Times New Roman" w:hAnsi="Times New Roman" w:cs="Times New Roman"/>
          <w:color w:val="000000"/>
          <w:sz w:val="24"/>
          <w:szCs w:val="24"/>
        </w:rPr>
        <w:t>также может реализовываться</w:t>
      </w:r>
      <w:r w:rsidRPr="00103D05">
        <w:rPr>
          <w:rFonts w:ascii="Times New Roman" w:hAnsi="Times New Roman" w:cs="Times New Roman"/>
          <w:color w:val="000000"/>
          <w:sz w:val="24"/>
          <w:szCs w:val="24"/>
        </w:rPr>
        <w:t xml:space="preserve"> </w:t>
      </w:r>
      <w:r w:rsidRPr="00FE40C3">
        <w:rPr>
          <w:rFonts w:ascii="Times New Roman" w:hAnsi="Times New Roman" w:cs="Times New Roman"/>
          <w:color w:val="000000"/>
          <w:sz w:val="24"/>
          <w:szCs w:val="24"/>
        </w:rPr>
        <w:t>в течение всего учебного года с 1 сентября по 31 августа</w:t>
      </w:r>
      <w:r w:rsidRPr="00103D05">
        <w:rPr>
          <w:rFonts w:ascii="Times New Roman" w:hAnsi="Times New Roman" w:cs="Times New Roman"/>
          <w:color w:val="000000"/>
          <w:sz w:val="24"/>
          <w:szCs w:val="24"/>
        </w:rPr>
        <w:t xml:space="preserve"> в форме </w:t>
      </w:r>
      <w:proofErr w:type="spellStart"/>
      <w:r w:rsidRPr="00103D05">
        <w:rPr>
          <w:rFonts w:ascii="Times New Roman" w:hAnsi="Times New Roman" w:cs="Times New Roman"/>
          <w:color w:val="000000"/>
          <w:sz w:val="24"/>
          <w:szCs w:val="24"/>
        </w:rPr>
        <w:t>ОДвРМ</w:t>
      </w:r>
      <w:proofErr w:type="spellEnd"/>
      <w:r>
        <w:rPr>
          <w:rFonts w:ascii="Times New Roman" w:hAnsi="Times New Roman" w:cs="Times New Roman"/>
          <w:color w:val="000000"/>
          <w:sz w:val="24"/>
          <w:szCs w:val="24"/>
        </w:rPr>
        <w:t xml:space="preserve"> (отражается в календарном плане-графике), а также в форме праздников и досугов в соответствии с тематическим планом</w:t>
      </w:r>
      <w:r w:rsidRPr="00103D05">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rsidR="00450BE2" w:rsidRPr="00103D05" w:rsidRDefault="00450BE2" w:rsidP="004A410E">
      <w:pPr>
        <w:pStyle w:val="aa"/>
        <w:numPr>
          <w:ilvl w:val="0"/>
          <w:numId w:val="3"/>
        </w:numPr>
        <w:spacing w:after="0" w:line="240" w:lineRule="auto"/>
        <w:ind w:left="0" w:firstLine="709"/>
        <w:contextualSpacing/>
        <w:jc w:val="both"/>
        <w:rPr>
          <w:rFonts w:ascii="Times New Roman" w:hAnsi="Times New Roman" w:cs="Times New Roman"/>
          <w:color w:val="000000"/>
          <w:sz w:val="24"/>
          <w:szCs w:val="24"/>
        </w:rPr>
      </w:pPr>
      <w:r w:rsidRPr="00103D05">
        <w:rPr>
          <w:rFonts w:ascii="Times New Roman" w:hAnsi="Times New Roman" w:cs="Times New Roman"/>
          <w:color w:val="000000"/>
          <w:sz w:val="24"/>
          <w:szCs w:val="24"/>
        </w:rPr>
        <w:t>Образовательная область «</w:t>
      </w:r>
      <w:r>
        <w:rPr>
          <w:rFonts w:ascii="Times New Roman" w:hAnsi="Times New Roman" w:cs="Times New Roman"/>
          <w:color w:val="000000"/>
          <w:sz w:val="24"/>
          <w:szCs w:val="24"/>
        </w:rPr>
        <w:t>Физическое</w:t>
      </w:r>
      <w:r w:rsidRPr="00103D05">
        <w:rPr>
          <w:rFonts w:ascii="Times New Roman" w:hAnsi="Times New Roman" w:cs="Times New Roman"/>
          <w:color w:val="000000"/>
          <w:sz w:val="24"/>
          <w:szCs w:val="24"/>
        </w:rPr>
        <w:t xml:space="preserve"> развитие» реализуется </w:t>
      </w:r>
      <w:r w:rsidRPr="00FE40C3">
        <w:rPr>
          <w:rFonts w:ascii="Times New Roman" w:hAnsi="Times New Roman" w:cs="Times New Roman"/>
          <w:color w:val="000000"/>
          <w:sz w:val="24"/>
          <w:szCs w:val="24"/>
        </w:rPr>
        <w:t xml:space="preserve">с 1 сентября по 31 августа </w:t>
      </w:r>
      <w:r w:rsidR="00552967">
        <w:rPr>
          <w:rFonts w:ascii="Times New Roman" w:hAnsi="Times New Roman" w:cs="Times New Roman"/>
          <w:color w:val="000000"/>
          <w:sz w:val="24"/>
          <w:szCs w:val="24"/>
        </w:rPr>
        <w:t>в форме О</w:t>
      </w:r>
      <w:r w:rsidRPr="00103D05">
        <w:rPr>
          <w:rFonts w:ascii="Times New Roman" w:hAnsi="Times New Roman" w:cs="Times New Roman"/>
          <w:color w:val="000000"/>
          <w:sz w:val="24"/>
          <w:szCs w:val="24"/>
        </w:rPr>
        <w:t xml:space="preserve">ОД (по расписанию НОД) и </w:t>
      </w:r>
      <w:r>
        <w:rPr>
          <w:rFonts w:ascii="Times New Roman" w:hAnsi="Times New Roman" w:cs="Times New Roman"/>
          <w:color w:val="000000"/>
          <w:sz w:val="24"/>
          <w:szCs w:val="24"/>
        </w:rPr>
        <w:t xml:space="preserve">ежедневно </w:t>
      </w:r>
      <w:r w:rsidRPr="00103D05">
        <w:rPr>
          <w:rFonts w:ascii="Times New Roman" w:hAnsi="Times New Roman" w:cs="Times New Roman"/>
          <w:color w:val="000000"/>
          <w:sz w:val="24"/>
          <w:szCs w:val="24"/>
        </w:rPr>
        <w:t xml:space="preserve">в форме </w:t>
      </w:r>
      <w:proofErr w:type="spellStart"/>
      <w:r w:rsidRPr="00103D05">
        <w:rPr>
          <w:rFonts w:ascii="Times New Roman" w:hAnsi="Times New Roman" w:cs="Times New Roman"/>
          <w:color w:val="000000"/>
          <w:sz w:val="24"/>
          <w:szCs w:val="24"/>
        </w:rPr>
        <w:t>ОДвРМ</w:t>
      </w:r>
      <w:proofErr w:type="spellEnd"/>
      <w:r>
        <w:rPr>
          <w:rFonts w:ascii="Times New Roman" w:hAnsi="Times New Roman" w:cs="Times New Roman"/>
          <w:color w:val="000000"/>
          <w:sz w:val="24"/>
          <w:szCs w:val="24"/>
        </w:rPr>
        <w:t xml:space="preserve"> – подвижные игры на прогулке</w:t>
      </w:r>
      <w:r w:rsidRPr="00103D05">
        <w:rPr>
          <w:rFonts w:ascii="Times New Roman" w:hAnsi="Times New Roman" w:cs="Times New Roman"/>
          <w:color w:val="000000"/>
          <w:sz w:val="24"/>
          <w:szCs w:val="24"/>
        </w:rPr>
        <w:t xml:space="preserve"> (отражается в календарном плане-графике)</w:t>
      </w:r>
      <w:r>
        <w:rPr>
          <w:rFonts w:ascii="Times New Roman" w:hAnsi="Times New Roman" w:cs="Times New Roman"/>
          <w:color w:val="000000"/>
          <w:sz w:val="24"/>
          <w:szCs w:val="24"/>
        </w:rPr>
        <w:t>,</w:t>
      </w:r>
      <w:r w:rsidRPr="00103D05">
        <w:rPr>
          <w:rFonts w:ascii="Times New Roman" w:hAnsi="Times New Roman" w:cs="Times New Roman"/>
          <w:color w:val="000000"/>
          <w:sz w:val="24"/>
          <w:szCs w:val="24"/>
        </w:rPr>
        <w:t xml:space="preserve"> а также в форме праздников и досугов в соответствии с тематическим планом.</w:t>
      </w:r>
    </w:p>
    <w:p w:rsidR="00450BE2" w:rsidRDefault="00450BE2" w:rsidP="00450BE2">
      <w:pPr>
        <w:widowControl w:val="0"/>
        <w:overflowPunct w:val="0"/>
        <w:autoSpaceDE w:val="0"/>
        <w:autoSpaceDN w:val="0"/>
        <w:adjustRightInd w:val="0"/>
        <w:spacing w:after="0" w:line="240" w:lineRule="auto"/>
        <w:ind w:firstLine="709"/>
        <w:rPr>
          <w:rFonts w:ascii="Times New Roman" w:hAnsi="Times New Roman" w:cs="Times New Roman"/>
          <w:color w:val="000000"/>
          <w:sz w:val="24"/>
          <w:szCs w:val="24"/>
        </w:rPr>
      </w:pPr>
    </w:p>
    <w:p w:rsidR="00450BE2" w:rsidRDefault="00450BE2" w:rsidP="00450BE2">
      <w:pPr>
        <w:widowControl w:val="0"/>
        <w:overflowPunct w:val="0"/>
        <w:autoSpaceDE w:val="0"/>
        <w:autoSpaceDN w:val="0"/>
        <w:adjustRightInd w:val="0"/>
        <w:spacing w:after="0" w:line="240" w:lineRule="auto"/>
        <w:ind w:firstLine="709"/>
        <w:jc w:val="center"/>
        <w:rPr>
          <w:rFonts w:ascii="Times New Roman" w:hAnsi="Times New Roman" w:cs="Times New Roman"/>
          <w:color w:val="000000"/>
          <w:sz w:val="24"/>
          <w:szCs w:val="24"/>
        </w:rPr>
      </w:pPr>
      <w:r w:rsidRPr="00F4608F">
        <w:rPr>
          <w:rFonts w:ascii="Times New Roman" w:hAnsi="Times New Roman" w:cs="Times New Roman"/>
          <w:b/>
          <w:color w:val="000000"/>
          <w:sz w:val="24"/>
          <w:szCs w:val="24"/>
        </w:rPr>
        <w:t xml:space="preserve">Длительность </w:t>
      </w:r>
      <w:r w:rsidR="00552967">
        <w:rPr>
          <w:rFonts w:ascii="Times New Roman" w:hAnsi="Times New Roman" w:cs="Times New Roman"/>
          <w:b/>
          <w:color w:val="000000"/>
          <w:sz w:val="24"/>
          <w:szCs w:val="24"/>
        </w:rPr>
        <w:t>организованной  образовательной деятельности (О</w:t>
      </w:r>
      <w:r w:rsidRPr="00F4608F">
        <w:rPr>
          <w:rFonts w:ascii="Times New Roman" w:hAnsi="Times New Roman" w:cs="Times New Roman"/>
          <w:b/>
          <w:color w:val="000000"/>
          <w:sz w:val="24"/>
          <w:szCs w:val="24"/>
        </w:rPr>
        <w:t>ОД)</w:t>
      </w:r>
      <w:r>
        <w:rPr>
          <w:rFonts w:ascii="Times New Roman" w:hAnsi="Times New Roman" w:cs="Times New Roman"/>
          <w:b/>
          <w:color w:val="000000"/>
          <w:sz w:val="24"/>
          <w:szCs w:val="24"/>
        </w:rPr>
        <w:br/>
      </w:r>
    </w:p>
    <w:tbl>
      <w:tblPr>
        <w:tblStyle w:val="ab"/>
        <w:tblW w:w="9606" w:type="dxa"/>
        <w:tblLayout w:type="fixed"/>
        <w:tblLook w:val="04A0" w:firstRow="1" w:lastRow="0" w:firstColumn="1" w:lastColumn="0" w:noHBand="0" w:noVBand="1"/>
      </w:tblPr>
      <w:tblGrid>
        <w:gridCol w:w="1668"/>
        <w:gridCol w:w="2409"/>
        <w:gridCol w:w="1985"/>
        <w:gridCol w:w="3544"/>
      </w:tblGrid>
      <w:tr w:rsidR="00450BE2" w:rsidRPr="00DF338F" w:rsidTr="00A7710F">
        <w:tc>
          <w:tcPr>
            <w:tcW w:w="1668" w:type="dxa"/>
            <w:vMerge w:val="restart"/>
            <w:vAlign w:val="center"/>
          </w:tcPr>
          <w:p w:rsidR="00450BE2" w:rsidRPr="00DF338F" w:rsidRDefault="00450BE2" w:rsidP="00C72AEC">
            <w:pPr>
              <w:widowControl w:val="0"/>
              <w:overflowPunct w:val="0"/>
              <w:autoSpaceDE w:val="0"/>
              <w:autoSpaceDN w:val="0"/>
              <w:adjustRightInd w:val="0"/>
              <w:spacing w:line="239" w:lineRule="auto"/>
              <w:ind w:right="317"/>
              <w:jc w:val="center"/>
              <w:rPr>
                <w:rFonts w:ascii="Times New Roman" w:hAnsi="Times New Roman" w:cs="Times New Roman"/>
                <w:color w:val="000000"/>
              </w:rPr>
            </w:pPr>
            <w:r w:rsidRPr="00DF338F">
              <w:rPr>
                <w:rFonts w:ascii="Times New Roman" w:hAnsi="Times New Roman" w:cs="Times New Roman"/>
                <w:color w:val="000000"/>
              </w:rPr>
              <w:t xml:space="preserve">Возраст </w:t>
            </w:r>
          </w:p>
        </w:tc>
        <w:tc>
          <w:tcPr>
            <w:tcW w:w="7938" w:type="dxa"/>
            <w:gridSpan w:val="3"/>
            <w:vAlign w:val="center"/>
          </w:tcPr>
          <w:p w:rsidR="00450BE2" w:rsidRPr="00DF338F" w:rsidRDefault="00552967" w:rsidP="00C72AEC">
            <w:pPr>
              <w:widowControl w:val="0"/>
              <w:overflowPunct w:val="0"/>
              <w:autoSpaceDE w:val="0"/>
              <w:autoSpaceDN w:val="0"/>
              <w:adjustRightInd w:val="0"/>
              <w:spacing w:line="239" w:lineRule="auto"/>
              <w:ind w:right="317"/>
              <w:jc w:val="center"/>
              <w:rPr>
                <w:rFonts w:ascii="Times New Roman" w:hAnsi="Times New Roman" w:cs="Times New Roman"/>
                <w:color w:val="000000"/>
              </w:rPr>
            </w:pPr>
            <w:r>
              <w:rPr>
                <w:rFonts w:ascii="Times New Roman" w:hAnsi="Times New Roman" w:cs="Times New Roman"/>
                <w:color w:val="000000"/>
              </w:rPr>
              <w:t>Продолжительность О</w:t>
            </w:r>
            <w:r w:rsidR="00450BE2" w:rsidRPr="00DF338F">
              <w:rPr>
                <w:rFonts w:ascii="Times New Roman" w:hAnsi="Times New Roman" w:cs="Times New Roman"/>
                <w:color w:val="000000"/>
              </w:rPr>
              <w:t>ОД</w:t>
            </w:r>
            <w:r w:rsidR="00450BE2">
              <w:rPr>
                <w:rFonts w:ascii="Times New Roman" w:hAnsi="Times New Roman" w:cs="Times New Roman"/>
                <w:color w:val="000000"/>
              </w:rPr>
              <w:t>: занятий/мин</w:t>
            </w:r>
          </w:p>
        </w:tc>
      </w:tr>
      <w:tr w:rsidR="00450BE2" w:rsidRPr="00DF338F" w:rsidTr="00A7710F">
        <w:tc>
          <w:tcPr>
            <w:tcW w:w="1668" w:type="dxa"/>
            <w:vMerge/>
          </w:tcPr>
          <w:p w:rsidR="00450BE2" w:rsidRPr="00DF338F" w:rsidRDefault="00450BE2" w:rsidP="00C72AEC">
            <w:pPr>
              <w:widowControl w:val="0"/>
              <w:overflowPunct w:val="0"/>
              <w:autoSpaceDE w:val="0"/>
              <w:autoSpaceDN w:val="0"/>
              <w:adjustRightInd w:val="0"/>
              <w:spacing w:line="239" w:lineRule="auto"/>
              <w:ind w:right="317"/>
              <w:rPr>
                <w:rFonts w:ascii="Times New Roman" w:hAnsi="Times New Roman" w:cs="Times New Roman"/>
                <w:color w:val="000000"/>
              </w:rPr>
            </w:pPr>
          </w:p>
        </w:tc>
        <w:tc>
          <w:tcPr>
            <w:tcW w:w="2409" w:type="dxa"/>
            <w:tcBorders>
              <w:bottom w:val="nil"/>
            </w:tcBorders>
            <w:vAlign w:val="center"/>
          </w:tcPr>
          <w:p w:rsidR="00450BE2" w:rsidRPr="00DF338F" w:rsidRDefault="00552967" w:rsidP="00C72AEC">
            <w:pPr>
              <w:widowControl w:val="0"/>
              <w:overflowPunct w:val="0"/>
              <w:autoSpaceDE w:val="0"/>
              <w:autoSpaceDN w:val="0"/>
              <w:adjustRightInd w:val="0"/>
              <w:spacing w:line="239" w:lineRule="auto"/>
              <w:ind w:right="-108"/>
              <w:jc w:val="center"/>
              <w:rPr>
                <w:rFonts w:ascii="Times New Roman" w:hAnsi="Times New Roman" w:cs="Times New Roman"/>
                <w:color w:val="000000"/>
              </w:rPr>
            </w:pPr>
            <w:r>
              <w:rPr>
                <w:rFonts w:ascii="Times New Roman" w:hAnsi="Times New Roman" w:cs="Times New Roman"/>
                <w:color w:val="000000"/>
              </w:rPr>
              <w:t>1 занятия (О</w:t>
            </w:r>
            <w:r w:rsidR="00450BE2" w:rsidRPr="00DF338F">
              <w:rPr>
                <w:rFonts w:ascii="Times New Roman" w:hAnsi="Times New Roman" w:cs="Times New Roman"/>
                <w:color w:val="000000"/>
              </w:rPr>
              <w:t>ОД) мин.</w:t>
            </w:r>
          </w:p>
        </w:tc>
        <w:tc>
          <w:tcPr>
            <w:tcW w:w="1985" w:type="dxa"/>
            <w:vAlign w:val="center"/>
          </w:tcPr>
          <w:p w:rsidR="00450BE2" w:rsidRPr="00DF338F" w:rsidRDefault="00450BE2" w:rsidP="00C72AEC">
            <w:pPr>
              <w:widowControl w:val="0"/>
              <w:tabs>
                <w:tab w:val="left" w:pos="1343"/>
              </w:tabs>
              <w:overflowPunct w:val="0"/>
              <w:autoSpaceDE w:val="0"/>
              <w:autoSpaceDN w:val="0"/>
              <w:adjustRightInd w:val="0"/>
              <w:spacing w:line="239" w:lineRule="auto"/>
              <w:ind w:right="-108"/>
              <w:jc w:val="center"/>
              <w:rPr>
                <w:rFonts w:ascii="Times New Roman" w:hAnsi="Times New Roman" w:cs="Times New Roman"/>
                <w:color w:val="000000"/>
              </w:rPr>
            </w:pPr>
            <w:r w:rsidRPr="00DF338F">
              <w:rPr>
                <w:rFonts w:ascii="Times New Roman" w:hAnsi="Times New Roman" w:cs="Times New Roman"/>
                <w:color w:val="000000"/>
              </w:rPr>
              <w:t xml:space="preserve">В день </w:t>
            </w:r>
            <w:r>
              <w:rPr>
                <w:rFonts w:ascii="Times New Roman" w:hAnsi="Times New Roman" w:cs="Times New Roman"/>
                <w:color w:val="000000"/>
              </w:rPr>
              <w:t>всего</w:t>
            </w:r>
          </w:p>
        </w:tc>
        <w:tc>
          <w:tcPr>
            <w:tcW w:w="3544" w:type="dxa"/>
            <w:vAlign w:val="center"/>
          </w:tcPr>
          <w:p w:rsidR="00450BE2" w:rsidRPr="00DF338F" w:rsidRDefault="00450BE2" w:rsidP="00C72AEC">
            <w:pPr>
              <w:widowControl w:val="0"/>
              <w:overflowPunct w:val="0"/>
              <w:autoSpaceDE w:val="0"/>
              <w:autoSpaceDN w:val="0"/>
              <w:adjustRightInd w:val="0"/>
              <w:spacing w:line="239" w:lineRule="auto"/>
              <w:ind w:right="-108"/>
              <w:jc w:val="center"/>
              <w:rPr>
                <w:rFonts w:ascii="Times New Roman" w:hAnsi="Times New Roman" w:cs="Times New Roman"/>
                <w:color w:val="000000"/>
              </w:rPr>
            </w:pPr>
            <w:r w:rsidRPr="00DF338F">
              <w:rPr>
                <w:rFonts w:ascii="Times New Roman" w:hAnsi="Times New Roman" w:cs="Times New Roman"/>
                <w:color w:val="000000"/>
              </w:rPr>
              <w:t xml:space="preserve">В неделю </w:t>
            </w:r>
            <w:r>
              <w:rPr>
                <w:rFonts w:ascii="Times New Roman" w:hAnsi="Times New Roman" w:cs="Times New Roman"/>
                <w:color w:val="000000"/>
              </w:rPr>
              <w:t>всего</w:t>
            </w:r>
          </w:p>
        </w:tc>
      </w:tr>
      <w:tr w:rsidR="00450BE2" w:rsidRPr="00DF338F" w:rsidTr="00A7710F">
        <w:tc>
          <w:tcPr>
            <w:tcW w:w="1668" w:type="dxa"/>
          </w:tcPr>
          <w:p w:rsidR="00450BE2" w:rsidRPr="00DF338F" w:rsidRDefault="00450BE2" w:rsidP="00C72AEC">
            <w:pPr>
              <w:widowControl w:val="0"/>
              <w:overflowPunct w:val="0"/>
              <w:autoSpaceDE w:val="0"/>
              <w:autoSpaceDN w:val="0"/>
              <w:adjustRightInd w:val="0"/>
              <w:spacing w:line="239" w:lineRule="auto"/>
              <w:ind w:right="317"/>
              <w:rPr>
                <w:rFonts w:ascii="Times New Roman" w:hAnsi="Times New Roman" w:cs="Times New Roman"/>
                <w:color w:val="000000"/>
              </w:rPr>
            </w:pPr>
            <w:r w:rsidRPr="00DF338F">
              <w:rPr>
                <w:rFonts w:ascii="Times New Roman" w:hAnsi="Times New Roman" w:cs="Times New Roman"/>
                <w:color w:val="000000"/>
              </w:rPr>
              <w:t xml:space="preserve">4-5 лет </w:t>
            </w:r>
          </w:p>
        </w:tc>
        <w:tc>
          <w:tcPr>
            <w:tcW w:w="2409" w:type="dxa"/>
          </w:tcPr>
          <w:p w:rsidR="00450BE2" w:rsidRPr="00DF338F" w:rsidRDefault="00450BE2" w:rsidP="00C72AEC">
            <w:pPr>
              <w:widowControl w:val="0"/>
              <w:overflowPunct w:val="0"/>
              <w:autoSpaceDE w:val="0"/>
              <w:autoSpaceDN w:val="0"/>
              <w:adjustRightInd w:val="0"/>
              <w:spacing w:line="239" w:lineRule="auto"/>
              <w:ind w:right="317"/>
              <w:jc w:val="center"/>
              <w:rPr>
                <w:rFonts w:ascii="Times New Roman" w:hAnsi="Times New Roman" w:cs="Times New Roman"/>
                <w:color w:val="000000"/>
              </w:rPr>
            </w:pPr>
            <w:r w:rsidRPr="00DF338F">
              <w:rPr>
                <w:rFonts w:ascii="Times New Roman" w:hAnsi="Times New Roman" w:cs="Times New Roman"/>
                <w:color w:val="000000"/>
              </w:rPr>
              <w:t>20</w:t>
            </w:r>
          </w:p>
        </w:tc>
        <w:tc>
          <w:tcPr>
            <w:tcW w:w="1985" w:type="dxa"/>
          </w:tcPr>
          <w:p w:rsidR="00450BE2" w:rsidRPr="00DF338F" w:rsidRDefault="00450BE2" w:rsidP="00C72AEC">
            <w:pPr>
              <w:widowControl w:val="0"/>
              <w:overflowPunct w:val="0"/>
              <w:autoSpaceDE w:val="0"/>
              <w:autoSpaceDN w:val="0"/>
              <w:adjustRightInd w:val="0"/>
              <w:spacing w:line="239" w:lineRule="auto"/>
              <w:ind w:right="317"/>
              <w:jc w:val="center"/>
              <w:rPr>
                <w:rFonts w:ascii="Times New Roman" w:hAnsi="Times New Roman" w:cs="Times New Roman"/>
                <w:color w:val="000000"/>
              </w:rPr>
            </w:pPr>
            <w:r>
              <w:rPr>
                <w:rFonts w:ascii="Times New Roman" w:hAnsi="Times New Roman" w:cs="Times New Roman"/>
                <w:color w:val="000000"/>
              </w:rPr>
              <w:t>2/</w:t>
            </w:r>
            <w:r w:rsidRPr="00DF338F">
              <w:rPr>
                <w:rFonts w:ascii="Times New Roman" w:hAnsi="Times New Roman" w:cs="Times New Roman"/>
                <w:color w:val="000000"/>
              </w:rPr>
              <w:t>40</w:t>
            </w:r>
          </w:p>
        </w:tc>
        <w:tc>
          <w:tcPr>
            <w:tcW w:w="3544" w:type="dxa"/>
          </w:tcPr>
          <w:p w:rsidR="00450BE2" w:rsidRPr="00DF338F" w:rsidRDefault="00450BE2" w:rsidP="00C72AEC">
            <w:pPr>
              <w:widowControl w:val="0"/>
              <w:overflowPunct w:val="0"/>
              <w:autoSpaceDE w:val="0"/>
              <w:autoSpaceDN w:val="0"/>
              <w:adjustRightInd w:val="0"/>
              <w:spacing w:line="239" w:lineRule="auto"/>
              <w:ind w:right="317"/>
              <w:jc w:val="center"/>
              <w:rPr>
                <w:rFonts w:ascii="Times New Roman" w:hAnsi="Times New Roman" w:cs="Times New Roman"/>
                <w:color w:val="000000"/>
              </w:rPr>
            </w:pPr>
            <w:r>
              <w:rPr>
                <w:rFonts w:ascii="Times New Roman" w:hAnsi="Times New Roman" w:cs="Times New Roman"/>
                <w:color w:val="000000"/>
              </w:rPr>
              <w:t>10/</w:t>
            </w:r>
            <w:r w:rsidRPr="00DF338F">
              <w:rPr>
                <w:rFonts w:ascii="Times New Roman" w:hAnsi="Times New Roman" w:cs="Times New Roman"/>
                <w:color w:val="000000"/>
              </w:rPr>
              <w:t>200</w:t>
            </w:r>
          </w:p>
        </w:tc>
      </w:tr>
    </w:tbl>
    <w:p w:rsidR="00450BE2" w:rsidRDefault="00450BE2" w:rsidP="00450BE2">
      <w:pPr>
        <w:widowControl w:val="0"/>
        <w:overflowPunct w:val="0"/>
        <w:autoSpaceDE w:val="0"/>
        <w:autoSpaceDN w:val="0"/>
        <w:adjustRightInd w:val="0"/>
        <w:spacing w:after="0" w:line="239" w:lineRule="auto"/>
        <w:ind w:right="2360" w:firstLine="360"/>
        <w:rPr>
          <w:rFonts w:ascii="Times New Roman" w:hAnsi="Times New Roman" w:cs="Times New Roman"/>
          <w:color w:val="000000"/>
          <w:sz w:val="24"/>
          <w:szCs w:val="24"/>
        </w:rPr>
      </w:pPr>
    </w:p>
    <w:p w:rsidR="00450BE2" w:rsidRDefault="00552967" w:rsidP="00450BE2">
      <w:pPr>
        <w:widowControl w:val="0"/>
        <w:tabs>
          <w:tab w:val="left" w:pos="9639"/>
        </w:tabs>
        <w:overflowPunct w:val="0"/>
        <w:autoSpaceDE w:val="0"/>
        <w:autoSpaceDN w:val="0"/>
        <w:adjustRightInd w:val="0"/>
        <w:spacing w:after="0" w:line="240" w:lineRule="auto"/>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Организованная</w:t>
      </w:r>
      <w:r w:rsidR="00450BE2">
        <w:rPr>
          <w:rFonts w:ascii="Times New Roman" w:hAnsi="Times New Roman" w:cs="Times New Roman"/>
          <w:color w:val="000000"/>
          <w:sz w:val="24"/>
          <w:szCs w:val="24"/>
        </w:rPr>
        <w:t xml:space="preserve"> образовательная деятельност</w:t>
      </w:r>
      <w:r>
        <w:rPr>
          <w:rFonts w:ascii="Times New Roman" w:hAnsi="Times New Roman" w:cs="Times New Roman"/>
          <w:color w:val="000000"/>
          <w:sz w:val="24"/>
          <w:szCs w:val="24"/>
        </w:rPr>
        <w:t>ь осуществляется по расписанию О</w:t>
      </w:r>
      <w:r w:rsidR="00450BE2">
        <w:rPr>
          <w:rFonts w:ascii="Times New Roman" w:hAnsi="Times New Roman" w:cs="Times New Roman"/>
          <w:color w:val="000000"/>
          <w:sz w:val="24"/>
          <w:szCs w:val="24"/>
        </w:rPr>
        <w:t xml:space="preserve">ОД на учебный год. Между занятиями предусматривается перерыв длительностью 10 минут для самостоятельной деятельности детей и проведения динамических пауз. </w:t>
      </w:r>
    </w:p>
    <w:p w:rsidR="00450BE2" w:rsidRDefault="00552967" w:rsidP="00450BE2">
      <w:pPr>
        <w:widowControl w:val="0"/>
        <w:tabs>
          <w:tab w:val="left" w:pos="9639"/>
        </w:tabs>
        <w:overflowPunct w:val="0"/>
        <w:autoSpaceDE w:val="0"/>
        <w:autoSpaceDN w:val="0"/>
        <w:adjustRightInd w:val="0"/>
        <w:spacing w:after="0" w:line="240" w:lineRule="auto"/>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Проводится не более двух О</w:t>
      </w:r>
      <w:r w:rsidR="00450BE2">
        <w:rPr>
          <w:rFonts w:ascii="Times New Roman" w:hAnsi="Times New Roman" w:cs="Times New Roman"/>
          <w:color w:val="000000"/>
          <w:sz w:val="24"/>
          <w:szCs w:val="24"/>
        </w:rPr>
        <w:t>ОД</w:t>
      </w:r>
      <w:r w:rsidR="00450BE2" w:rsidRPr="0072209E">
        <w:rPr>
          <w:rFonts w:ascii="Times New Roman" w:hAnsi="Times New Roman" w:cs="Times New Roman"/>
          <w:color w:val="000000"/>
          <w:sz w:val="24"/>
          <w:szCs w:val="24"/>
        </w:rPr>
        <w:t xml:space="preserve"> в первую половину дня</w:t>
      </w:r>
      <w:r w:rsidR="00450BE2">
        <w:rPr>
          <w:rFonts w:ascii="Times New Roman" w:hAnsi="Times New Roman" w:cs="Times New Roman"/>
          <w:color w:val="000000"/>
          <w:sz w:val="24"/>
          <w:szCs w:val="24"/>
        </w:rPr>
        <w:t xml:space="preserve"> общей длительностью 30 и 40 минут соответственно</w:t>
      </w:r>
      <w:r w:rsidR="00450BE2" w:rsidRPr="0072209E">
        <w:rPr>
          <w:rFonts w:ascii="Times New Roman" w:hAnsi="Times New Roman" w:cs="Times New Roman"/>
          <w:color w:val="000000"/>
          <w:sz w:val="24"/>
          <w:szCs w:val="24"/>
        </w:rPr>
        <w:t>.</w:t>
      </w:r>
    </w:p>
    <w:p w:rsidR="00D431F8" w:rsidRDefault="00D431F8" w:rsidP="00450BE2">
      <w:pPr>
        <w:widowControl w:val="0"/>
        <w:tabs>
          <w:tab w:val="left" w:pos="9639"/>
        </w:tabs>
        <w:overflowPunct w:val="0"/>
        <w:autoSpaceDE w:val="0"/>
        <w:autoSpaceDN w:val="0"/>
        <w:adjustRightInd w:val="0"/>
        <w:spacing w:after="0" w:line="240" w:lineRule="auto"/>
        <w:ind w:firstLine="737"/>
        <w:jc w:val="both"/>
        <w:rPr>
          <w:rFonts w:ascii="Times New Roman" w:hAnsi="Times New Roman" w:cs="Times New Roman"/>
          <w:color w:val="000000"/>
          <w:sz w:val="24"/>
          <w:szCs w:val="24"/>
        </w:rPr>
      </w:pPr>
    </w:p>
    <w:p w:rsidR="00450BE2" w:rsidRDefault="00552967" w:rsidP="00450BE2">
      <w:pPr>
        <w:widowControl w:val="0"/>
        <w:overflowPunct w:val="0"/>
        <w:autoSpaceDE w:val="0"/>
        <w:autoSpaceDN w:val="0"/>
        <w:adjustRightInd w:val="0"/>
        <w:spacing w:after="0" w:line="240" w:lineRule="auto"/>
        <w:ind w:firstLine="737"/>
        <w:jc w:val="center"/>
        <w:rPr>
          <w:rFonts w:ascii="Times New Roman" w:hAnsi="Times New Roman" w:cs="Times New Roman"/>
          <w:b/>
          <w:color w:val="000000"/>
          <w:sz w:val="24"/>
          <w:szCs w:val="24"/>
        </w:rPr>
      </w:pPr>
      <w:r>
        <w:rPr>
          <w:rFonts w:ascii="Times New Roman" w:hAnsi="Times New Roman" w:cs="Times New Roman"/>
          <w:b/>
          <w:color w:val="000000"/>
          <w:sz w:val="24"/>
          <w:szCs w:val="24"/>
        </w:rPr>
        <w:t>Количество О</w:t>
      </w:r>
      <w:r w:rsidR="00450BE2" w:rsidRPr="00104556">
        <w:rPr>
          <w:rFonts w:ascii="Times New Roman" w:hAnsi="Times New Roman" w:cs="Times New Roman"/>
          <w:b/>
          <w:color w:val="000000"/>
          <w:sz w:val="24"/>
          <w:szCs w:val="24"/>
        </w:rPr>
        <w:t xml:space="preserve">ОД (занятий) в неделю/в год по образовательным областям </w:t>
      </w:r>
    </w:p>
    <w:p w:rsidR="008643BE" w:rsidRDefault="008643BE" w:rsidP="00450BE2">
      <w:pPr>
        <w:widowControl w:val="0"/>
        <w:overflowPunct w:val="0"/>
        <w:autoSpaceDE w:val="0"/>
        <w:autoSpaceDN w:val="0"/>
        <w:adjustRightInd w:val="0"/>
        <w:spacing w:after="0" w:line="240" w:lineRule="auto"/>
        <w:ind w:firstLine="737"/>
        <w:jc w:val="center"/>
        <w:rPr>
          <w:rFonts w:ascii="Times New Roman" w:hAnsi="Times New Roman" w:cs="Times New Roman"/>
          <w:b/>
          <w:color w:val="000000"/>
          <w:sz w:val="24"/>
          <w:szCs w:val="24"/>
        </w:rPr>
      </w:pPr>
    </w:p>
    <w:p w:rsidR="0001175B" w:rsidRPr="00816A4C" w:rsidRDefault="0001175B" w:rsidP="0001175B">
      <w:pPr>
        <w:widowControl w:val="0"/>
        <w:overflowPunct w:val="0"/>
        <w:autoSpaceDE w:val="0"/>
        <w:autoSpaceDN w:val="0"/>
        <w:adjustRightInd w:val="0"/>
        <w:spacing w:after="0" w:line="240" w:lineRule="auto"/>
        <w:jc w:val="center"/>
        <w:rPr>
          <w:rFonts w:ascii="Times New Roman" w:hAnsi="Times New Roman" w:cs="Times New Roman"/>
          <w:color w:val="000000"/>
          <w:sz w:val="24"/>
          <w:szCs w:val="24"/>
        </w:rPr>
      </w:pPr>
      <w:r w:rsidRPr="00816A4C">
        <w:rPr>
          <w:rFonts w:ascii="Times New Roman" w:hAnsi="Times New Roman" w:cs="Times New Roman"/>
          <w:color w:val="000000"/>
          <w:sz w:val="24"/>
          <w:szCs w:val="24"/>
        </w:rPr>
        <w:t xml:space="preserve">Период с 3 сентября </w:t>
      </w:r>
      <w:r>
        <w:rPr>
          <w:rFonts w:ascii="Times New Roman" w:hAnsi="Times New Roman" w:cs="Times New Roman"/>
          <w:color w:val="000000"/>
          <w:sz w:val="24"/>
          <w:szCs w:val="24"/>
        </w:rPr>
        <w:t xml:space="preserve">2018 года </w:t>
      </w:r>
      <w:r w:rsidRPr="00816A4C">
        <w:rPr>
          <w:rFonts w:ascii="Times New Roman" w:hAnsi="Times New Roman" w:cs="Times New Roman"/>
          <w:color w:val="000000"/>
          <w:sz w:val="24"/>
          <w:szCs w:val="24"/>
        </w:rPr>
        <w:t>по 31 мая</w:t>
      </w:r>
      <w:r>
        <w:rPr>
          <w:rFonts w:ascii="Times New Roman" w:hAnsi="Times New Roman" w:cs="Times New Roman"/>
          <w:color w:val="000000"/>
          <w:sz w:val="24"/>
          <w:szCs w:val="24"/>
        </w:rPr>
        <w:t xml:space="preserve"> 2019 года</w:t>
      </w:r>
    </w:p>
    <w:tbl>
      <w:tblPr>
        <w:tblStyle w:val="ab"/>
        <w:tblpPr w:leftFromText="180" w:rightFromText="180" w:vertAnchor="text" w:horzAnchor="margin" w:tblpX="-318" w:tblpY="45"/>
        <w:tblW w:w="10031" w:type="dxa"/>
        <w:tblLayout w:type="fixed"/>
        <w:tblLook w:val="04A0" w:firstRow="1" w:lastRow="0" w:firstColumn="1" w:lastColumn="0" w:noHBand="0" w:noVBand="1"/>
      </w:tblPr>
      <w:tblGrid>
        <w:gridCol w:w="1526"/>
        <w:gridCol w:w="1134"/>
        <w:gridCol w:w="1134"/>
        <w:gridCol w:w="850"/>
        <w:gridCol w:w="1134"/>
        <w:gridCol w:w="1276"/>
        <w:gridCol w:w="992"/>
        <w:gridCol w:w="993"/>
        <w:gridCol w:w="992"/>
      </w:tblGrid>
      <w:tr w:rsidR="0001175B" w:rsidRPr="00BE2DD2" w:rsidTr="00A619F0">
        <w:trPr>
          <w:trHeight w:val="162"/>
        </w:trPr>
        <w:tc>
          <w:tcPr>
            <w:tcW w:w="1526" w:type="dxa"/>
            <w:vMerge w:val="restart"/>
            <w:vAlign w:val="center"/>
          </w:tcPr>
          <w:p w:rsidR="0001175B" w:rsidRPr="00BE2DD2" w:rsidRDefault="0001175B" w:rsidP="00A619F0">
            <w:pPr>
              <w:widowControl w:val="0"/>
              <w:overflowPunct w:val="0"/>
              <w:autoSpaceDE w:val="0"/>
              <w:autoSpaceDN w:val="0"/>
              <w:adjustRightInd w:val="0"/>
              <w:spacing w:line="239" w:lineRule="auto"/>
              <w:ind w:left="-142" w:right="-56"/>
              <w:jc w:val="center"/>
              <w:rPr>
                <w:rFonts w:ascii="Times New Roman" w:hAnsi="Times New Roman" w:cs="Times New Roman"/>
                <w:sz w:val="20"/>
                <w:szCs w:val="20"/>
              </w:rPr>
            </w:pPr>
            <w:r w:rsidRPr="00BE2DD2">
              <w:rPr>
                <w:rFonts w:ascii="Times New Roman" w:hAnsi="Times New Roman" w:cs="Times New Roman"/>
                <w:sz w:val="20"/>
                <w:szCs w:val="20"/>
              </w:rPr>
              <w:t>№ группы, возраст</w:t>
            </w:r>
          </w:p>
        </w:tc>
        <w:tc>
          <w:tcPr>
            <w:tcW w:w="1134" w:type="dxa"/>
            <w:vMerge w:val="restart"/>
            <w:vAlign w:val="center"/>
          </w:tcPr>
          <w:p w:rsidR="0001175B" w:rsidRPr="00BE2DD2" w:rsidRDefault="0001175B" w:rsidP="00A619F0">
            <w:pPr>
              <w:widowControl w:val="0"/>
              <w:overflowPunct w:val="0"/>
              <w:autoSpaceDE w:val="0"/>
              <w:autoSpaceDN w:val="0"/>
              <w:adjustRightInd w:val="0"/>
              <w:spacing w:line="239" w:lineRule="auto"/>
              <w:ind w:left="-56" w:right="-113"/>
              <w:jc w:val="center"/>
              <w:rPr>
                <w:rFonts w:ascii="Times New Roman" w:hAnsi="Times New Roman" w:cs="Times New Roman"/>
                <w:sz w:val="20"/>
                <w:szCs w:val="20"/>
              </w:rPr>
            </w:pPr>
            <w:r w:rsidRPr="00BE2DD2">
              <w:rPr>
                <w:rFonts w:ascii="Times New Roman" w:hAnsi="Times New Roman" w:cs="Times New Roman"/>
                <w:sz w:val="20"/>
                <w:szCs w:val="20"/>
              </w:rPr>
              <w:t>Физическое развитие</w:t>
            </w:r>
            <w:r>
              <w:rPr>
                <w:rFonts w:ascii="Times New Roman" w:hAnsi="Times New Roman" w:cs="Times New Roman"/>
                <w:sz w:val="20"/>
                <w:szCs w:val="20"/>
              </w:rPr>
              <w:t xml:space="preserve"> (</w:t>
            </w:r>
            <w:r w:rsidRPr="00A047E7">
              <w:rPr>
                <w:rFonts w:ascii="Times New Roman" w:hAnsi="Times New Roman" w:cs="Times New Roman"/>
                <w:sz w:val="20"/>
                <w:szCs w:val="20"/>
              </w:rPr>
              <w:t>в неделю/за период</w:t>
            </w:r>
            <w:r>
              <w:rPr>
                <w:rFonts w:ascii="Times New Roman" w:hAnsi="Times New Roman" w:cs="Times New Roman"/>
                <w:sz w:val="20"/>
                <w:szCs w:val="20"/>
              </w:rPr>
              <w:t>)</w:t>
            </w:r>
          </w:p>
        </w:tc>
        <w:tc>
          <w:tcPr>
            <w:tcW w:w="1984" w:type="dxa"/>
            <w:gridSpan w:val="2"/>
            <w:vAlign w:val="center"/>
          </w:tcPr>
          <w:p w:rsidR="0001175B" w:rsidRPr="00BE2DD2" w:rsidRDefault="0001175B" w:rsidP="00A619F0">
            <w:pPr>
              <w:widowControl w:val="0"/>
              <w:overflowPunct w:val="0"/>
              <w:autoSpaceDE w:val="0"/>
              <w:autoSpaceDN w:val="0"/>
              <w:adjustRightInd w:val="0"/>
              <w:spacing w:line="239" w:lineRule="auto"/>
              <w:ind w:left="-99" w:right="-113"/>
              <w:jc w:val="center"/>
              <w:rPr>
                <w:rFonts w:ascii="Times New Roman" w:hAnsi="Times New Roman" w:cs="Times New Roman"/>
                <w:sz w:val="20"/>
                <w:szCs w:val="20"/>
              </w:rPr>
            </w:pPr>
            <w:r w:rsidRPr="00BE2DD2">
              <w:rPr>
                <w:rFonts w:ascii="Times New Roman" w:hAnsi="Times New Roman" w:cs="Times New Roman"/>
                <w:sz w:val="20"/>
                <w:szCs w:val="20"/>
              </w:rPr>
              <w:t>Познавательное развитие</w:t>
            </w:r>
            <w:r>
              <w:rPr>
                <w:rFonts w:ascii="Times New Roman" w:hAnsi="Times New Roman" w:cs="Times New Roman"/>
                <w:sz w:val="20"/>
                <w:szCs w:val="20"/>
              </w:rPr>
              <w:t xml:space="preserve"> </w:t>
            </w:r>
            <w:r w:rsidRPr="00A047E7">
              <w:rPr>
                <w:rFonts w:ascii="Times New Roman" w:hAnsi="Times New Roman" w:cs="Times New Roman"/>
                <w:sz w:val="20"/>
                <w:szCs w:val="20"/>
              </w:rPr>
              <w:t>(в неделю/за период)</w:t>
            </w:r>
          </w:p>
        </w:tc>
        <w:tc>
          <w:tcPr>
            <w:tcW w:w="1134" w:type="dxa"/>
            <w:vMerge w:val="restart"/>
            <w:vAlign w:val="center"/>
          </w:tcPr>
          <w:p w:rsidR="0001175B" w:rsidRPr="00BE2DD2" w:rsidRDefault="0001175B" w:rsidP="00A619F0">
            <w:pPr>
              <w:widowControl w:val="0"/>
              <w:overflowPunct w:val="0"/>
              <w:autoSpaceDE w:val="0"/>
              <w:autoSpaceDN w:val="0"/>
              <w:adjustRightInd w:val="0"/>
              <w:spacing w:line="239" w:lineRule="auto"/>
              <w:ind w:left="-99" w:right="-113"/>
              <w:jc w:val="center"/>
              <w:rPr>
                <w:rFonts w:ascii="Times New Roman" w:hAnsi="Times New Roman" w:cs="Times New Roman"/>
                <w:sz w:val="20"/>
                <w:szCs w:val="20"/>
              </w:rPr>
            </w:pPr>
            <w:r w:rsidRPr="00BE2DD2">
              <w:rPr>
                <w:rFonts w:ascii="Times New Roman" w:hAnsi="Times New Roman" w:cs="Times New Roman"/>
                <w:sz w:val="20"/>
                <w:szCs w:val="20"/>
              </w:rPr>
              <w:t>Речевое развитие</w:t>
            </w:r>
            <w:r>
              <w:rPr>
                <w:rFonts w:ascii="Times New Roman" w:hAnsi="Times New Roman" w:cs="Times New Roman"/>
                <w:sz w:val="20"/>
                <w:szCs w:val="20"/>
              </w:rPr>
              <w:t xml:space="preserve"> </w:t>
            </w:r>
            <w:r w:rsidRPr="00A047E7">
              <w:rPr>
                <w:rFonts w:ascii="Times New Roman" w:hAnsi="Times New Roman" w:cs="Times New Roman"/>
                <w:sz w:val="20"/>
                <w:szCs w:val="20"/>
              </w:rPr>
              <w:t>(в неделю/за период)</w:t>
            </w:r>
            <w:r>
              <w:rPr>
                <w:rFonts w:ascii="Times New Roman" w:hAnsi="Times New Roman" w:cs="Times New Roman"/>
                <w:sz w:val="20"/>
                <w:szCs w:val="20"/>
              </w:rPr>
              <w:t xml:space="preserve"> </w:t>
            </w:r>
          </w:p>
        </w:tc>
        <w:tc>
          <w:tcPr>
            <w:tcW w:w="3261" w:type="dxa"/>
            <w:gridSpan w:val="3"/>
            <w:vAlign w:val="center"/>
          </w:tcPr>
          <w:p w:rsidR="0001175B" w:rsidRPr="00BE2DD2" w:rsidRDefault="0001175B" w:rsidP="00A619F0">
            <w:pPr>
              <w:widowControl w:val="0"/>
              <w:overflowPunct w:val="0"/>
              <w:autoSpaceDE w:val="0"/>
              <w:autoSpaceDN w:val="0"/>
              <w:adjustRightInd w:val="0"/>
              <w:spacing w:line="239" w:lineRule="auto"/>
              <w:ind w:left="-96" w:right="-113"/>
              <w:jc w:val="center"/>
              <w:rPr>
                <w:rFonts w:ascii="Times New Roman" w:hAnsi="Times New Roman" w:cs="Times New Roman"/>
                <w:sz w:val="20"/>
                <w:szCs w:val="20"/>
              </w:rPr>
            </w:pPr>
            <w:r w:rsidRPr="00BE2DD2">
              <w:rPr>
                <w:rFonts w:ascii="Times New Roman" w:hAnsi="Times New Roman" w:cs="Times New Roman"/>
                <w:sz w:val="20"/>
                <w:szCs w:val="20"/>
              </w:rPr>
              <w:t>Художественно-эстетическое развитие</w:t>
            </w:r>
            <w:r>
              <w:rPr>
                <w:rFonts w:ascii="Times New Roman" w:hAnsi="Times New Roman" w:cs="Times New Roman"/>
                <w:sz w:val="20"/>
                <w:szCs w:val="20"/>
              </w:rPr>
              <w:t xml:space="preserve"> </w:t>
            </w:r>
            <w:r w:rsidRPr="00A047E7">
              <w:rPr>
                <w:rFonts w:ascii="Times New Roman" w:hAnsi="Times New Roman" w:cs="Times New Roman"/>
                <w:sz w:val="20"/>
                <w:szCs w:val="20"/>
              </w:rPr>
              <w:t>(в неделю/за период)</w:t>
            </w:r>
          </w:p>
        </w:tc>
        <w:tc>
          <w:tcPr>
            <w:tcW w:w="992" w:type="dxa"/>
            <w:vMerge w:val="restart"/>
            <w:vAlign w:val="center"/>
          </w:tcPr>
          <w:p w:rsidR="0001175B" w:rsidRPr="00BE2DD2" w:rsidRDefault="0001175B" w:rsidP="00A619F0">
            <w:pPr>
              <w:widowControl w:val="0"/>
              <w:overflowPunct w:val="0"/>
              <w:autoSpaceDE w:val="0"/>
              <w:autoSpaceDN w:val="0"/>
              <w:adjustRightInd w:val="0"/>
              <w:spacing w:line="239" w:lineRule="auto"/>
              <w:ind w:left="-111" w:right="-113"/>
              <w:jc w:val="center"/>
              <w:rPr>
                <w:rFonts w:ascii="Times New Roman" w:hAnsi="Times New Roman" w:cs="Times New Roman"/>
                <w:sz w:val="20"/>
                <w:szCs w:val="20"/>
              </w:rPr>
            </w:pPr>
            <w:r w:rsidRPr="00BE2DD2">
              <w:rPr>
                <w:rFonts w:ascii="Times New Roman" w:hAnsi="Times New Roman" w:cs="Times New Roman"/>
                <w:sz w:val="20"/>
                <w:szCs w:val="20"/>
              </w:rPr>
              <w:t>Итого в неделю/</w:t>
            </w:r>
            <w:r>
              <w:rPr>
                <w:rFonts w:ascii="Times New Roman" w:hAnsi="Times New Roman" w:cs="Times New Roman"/>
                <w:sz w:val="20"/>
                <w:szCs w:val="20"/>
              </w:rPr>
              <w:t>за период</w:t>
            </w:r>
          </w:p>
        </w:tc>
      </w:tr>
      <w:tr w:rsidR="0001175B" w:rsidRPr="00BE2DD2" w:rsidTr="00A619F0">
        <w:trPr>
          <w:trHeight w:val="294"/>
        </w:trPr>
        <w:tc>
          <w:tcPr>
            <w:tcW w:w="1526" w:type="dxa"/>
            <w:vMerge/>
            <w:vAlign w:val="center"/>
          </w:tcPr>
          <w:p w:rsidR="0001175B" w:rsidRPr="00BE2DD2" w:rsidRDefault="0001175B" w:rsidP="00A619F0">
            <w:pPr>
              <w:widowControl w:val="0"/>
              <w:overflowPunct w:val="0"/>
              <w:autoSpaceDE w:val="0"/>
              <w:autoSpaceDN w:val="0"/>
              <w:adjustRightInd w:val="0"/>
              <w:spacing w:line="239" w:lineRule="auto"/>
              <w:ind w:left="-142" w:right="-56"/>
              <w:jc w:val="center"/>
              <w:rPr>
                <w:rFonts w:ascii="Times New Roman" w:hAnsi="Times New Roman" w:cs="Times New Roman"/>
                <w:sz w:val="20"/>
                <w:szCs w:val="20"/>
              </w:rPr>
            </w:pPr>
          </w:p>
        </w:tc>
        <w:tc>
          <w:tcPr>
            <w:tcW w:w="1134" w:type="dxa"/>
            <w:vMerge/>
            <w:vAlign w:val="center"/>
          </w:tcPr>
          <w:p w:rsidR="0001175B" w:rsidRPr="00BE2DD2" w:rsidRDefault="0001175B" w:rsidP="00A619F0">
            <w:pPr>
              <w:widowControl w:val="0"/>
              <w:overflowPunct w:val="0"/>
              <w:autoSpaceDE w:val="0"/>
              <w:autoSpaceDN w:val="0"/>
              <w:adjustRightInd w:val="0"/>
              <w:spacing w:line="239" w:lineRule="auto"/>
              <w:ind w:left="-56" w:right="-113"/>
              <w:jc w:val="center"/>
              <w:rPr>
                <w:rFonts w:ascii="Times New Roman" w:hAnsi="Times New Roman" w:cs="Times New Roman"/>
                <w:sz w:val="20"/>
                <w:szCs w:val="20"/>
              </w:rPr>
            </w:pPr>
          </w:p>
        </w:tc>
        <w:tc>
          <w:tcPr>
            <w:tcW w:w="1134" w:type="dxa"/>
            <w:vAlign w:val="center"/>
          </w:tcPr>
          <w:p w:rsidR="0001175B" w:rsidRPr="00BE2DD2" w:rsidRDefault="0001175B" w:rsidP="00A619F0">
            <w:pPr>
              <w:widowControl w:val="0"/>
              <w:overflowPunct w:val="0"/>
              <w:autoSpaceDE w:val="0"/>
              <w:autoSpaceDN w:val="0"/>
              <w:adjustRightInd w:val="0"/>
              <w:spacing w:line="239" w:lineRule="auto"/>
              <w:ind w:left="-91"/>
              <w:jc w:val="center"/>
              <w:rPr>
                <w:rFonts w:ascii="Times New Roman" w:hAnsi="Times New Roman" w:cs="Times New Roman"/>
                <w:sz w:val="20"/>
                <w:szCs w:val="20"/>
              </w:rPr>
            </w:pPr>
            <w:r>
              <w:rPr>
                <w:rFonts w:ascii="Times New Roman" w:hAnsi="Times New Roman" w:cs="Times New Roman"/>
                <w:sz w:val="20"/>
                <w:szCs w:val="20"/>
              </w:rPr>
              <w:t xml:space="preserve">Окружающий мир </w:t>
            </w:r>
          </w:p>
        </w:tc>
        <w:tc>
          <w:tcPr>
            <w:tcW w:w="850" w:type="dxa"/>
            <w:vAlign w:val="center"/>
          </w:tcPr>
          <w:p w:rsidR="0001175B" w:rsidRPr="00BE2DD2" w:rsidRDefault="0001175B" w:rsidP="00A619F0">
            <w:pPr>
              <w:widowControl w:val="0"/>
              <w:overflowPunct w:val="0"/>
              <w:autoSpaceDE w:val="0"/>
              <w:autoSpaceDN w:val="0"/>
              <w:adjustRightInd w:val="0"/>
              <w:spacing w:line="239" w:lineRule="auto"/>
              <w:ind w:left="-99" w:right="-74"/>
              <w:jc w:val="center"/>
              <w:rPr>
                <w:rFonts w:ascii="Times New Roman" w:hAnsi="Times New Roman" w:cs="Times New Roman"/>
                <w:sz w:val="20"/>
                <w:szCs w:val="20"/>
              </w:rPr>
            </w:pPr>
            <w:r>
              <w:rPr>
                <w:rFonts w:ascii="Times New Roman" w:hAnsi="Times New Roman" w:cs="Times New Roman"/>
                <w:sz w:val="20"/>
                <w:szCs w:val="20"/>
              </w:rPr>
              <w:t xml:space="preserve">Математика </w:t>
            </w:r>
          </w:p>
        </w:tc>
        <w:tc>
          <w:tcPr>
            <w:tcW w:w="1134" w:type="dxa"/>
            <w:vMerge/>
            <w:vAlign w:val="center"/>
          </w:tcPr>
          <w:p w:rsidR="0001175B" w:rsidRPr="00BE2DD2" w:rsidRDefault="0001175B" w:rsidP="00A619F0">
            <w:pPr>
              <w:widowControl w:val="0"/>
              <w:overflowPunct w:val="0"/>
              <w:autoSpaceDE w:val="0"/>
              <w:autoSpaceDN w:val="0"/>
              <w:adjustRightInd w:val="0"/>
              <w:spacing w:line="239" w:lineRule="auto"/>
              <w:ind w:left="-99" w:right="-113"/>
              <w:jc w:val="center"/>
              <w:rPr>
                <w:rFonts w:ascii="Times New Roman" w:hAnsi="Times New Roman" w:cs="Times New Roman"/>
                <w:sz w:val="20"/>
                <w:szCs w:val="20"/>
              </w:rPr>
            </w:pPr>
          </w:p>
        </w:tc>
        <w:tc>
          <w:tcPr>
            <w:tcW w:w="1276" w:type="dxa"/>
            <w:vAlign w:val="center"/>
          </w:tcPr>
          <w:p w:rsidR="0001175B" w:rsidRPr="00BE2DD2" w:rsidRDefault="0001175B" w:rsidP="00A619F0">
            <w:pPr>
              <w:widowControl w:val="0"/>
              <w:overflowPunct w:val="0"/>
              <w:autoSpaceDE w:val="0"/>
              <w:autoSpaceDN w:val="0"/>
              <w:adjustRightInd w:val="0"/>
              <w:spacing w:line="239" w:lineRule="auto"/>
              <w:ind w:left="-99"/>
              <w:jc w:val="center"/>
              <w:rPr>
                <w:rFonts w:ascii="Times New Roman" w:hAnsi="Times New Roman" w:cs="Times New Roman"/>
                <w:sz w:val="20"/>
                <w:szCs w:val="20"/>
              </w:rPr>
            </w:pPr>
            <w:r w:rsidRPr="00BE2DD2">
              <w:rPr>
                <w:rFonts w:ascii="Times New Roman" w:hAnsi="Times New Roman" w:cs="Times New Roman"/>
                <w:sz w:val="20"/>
                <w:szCs w:val="20"/>
              </w:rPr>
              <w:t>Рисование</w:t>
            </w:r>
            <w:r>
              <w:rPr>
                <w:rFonts w:ascii="Times New Roman" w:hAnsi="Times New Roman" w:cs="Times New Roman"/>
                <w:sz w:val="20"/>
                <w:szCs w:val="20"/>
              </w:rPr>
              <w:t xml:space="preserve"> </w:t>
            </w:r>
          </w:p>
        </w:tc>
        <w:tc>
          <w:tcPr>
            <w:tcW w:w="992" w:type="dxa"/>
            <w:vAlign w:val="center"/>
          </w:tcPr>
          <w:p w:rsidR="0001175B" w:rsidRPr="00BE2DD2" w:rsidRDefault="0001175B" w:rsidP="00A619F0">
            <w:pPr>
              <w:widowControl w:val="0"/>
              <w:overflowPunct w:val="0"/>
              <w:autoSpaceDE w:val="0"/>
              <w:autoSpaceDN w:val="0"/>
              <w:adjustRightInd w:val="0"/>
              <w:spacing w:line="239" w:lineRule="auto"/>
              <w:ind w:left="-129" w:right="-113"/>
              <w:jc w:val="center"/>
              <w:rPr>
                <w:rFonts w:ascii="Times New Roman" w:hAnsi="Times New Roman" w:cs="Times New Roman"/>
                <w:sz w:val="20"/>
                <w:szCs w:val="20"/>
              </w:rPr>
            </w:pPr>
            <w:r w:rsidRPr="00BE2DD2">
              <w:rPr>
                <w:rFonts w:ascii="Times New Roman" w:hAnsi="Times New Roman" w:cs="Times New Roman"/>
                <w:sz w:val="20"/>
                <w:szCs w:val="20"/>
              </w:rPr>
              <w:t>Лепка</w:t>
            </w:r>
            <w:r>
              <w:rPr>
                <w:rFonts w:ascii="Times New Roman" w:hAnsi="Times New Roman" w:cs="Times New Roman"/>
                <w:sz w:val="20"/>
                <w:szCs w:val="20"/>
              </w:rPr>
              <w:t xml:space="preserve">/аппликация </w:t>
            </w:r>
          </w:p>
        </w:tc>
        <w:tc>
          <w:tcPr>
            <w:tcW w:w="993" w:type="dxa"/>
            <w:vAlign w:val="center"/>
          </w:tcPr>
          <w:p w:rsidR="0001175B" w:rsidRPr="00BE2DD2" w:rsidRDefault="0001175B" w:rsidP="00A619F0">
            <w:pPr>
              <w:widowControl w:val="0"/>
              <w:overflowPunct w:val="0"/>
              <w:autoSpaceDE w:val="0"/>
              <w:autoSpaceDN w:val="0"/>
              <w:adjustRightInd w:val="0"/>
              <w:spacing w:line="239" w:lineRule="auto"/>
              <w:ind w:left="-96" w:right="-113"/>
              <w:jc w:val="center"/>
              <w:rPr>
                <w:rFonts w:ascii="Times New Roman" w:hAnsi="Times New Roman" w:cs="Times New Roman"/>
                <w:sz w:val="20"/>
                <w:szCs w:val="20"/>
              </w:rPr>
            </w:pPr>
            <w:r w:rsidRPr="00BE2DD2">
              <w:rPr>
                <w:rFonts w:ascii="Times New Roman" w:hAnsi="Times New Roman" w:cs="Times New Roman"/>
                <w:sz w:val="20"/>
                <w:szCs w:val="20"/>
              </w:rPr>
              <w:t>Музыка</w:t>
            </w:r>
            <w:r>
              <w:rPr>
                <w:rFonts w:ascii="Times New Roman" w:hAnsi="Times New Roman" w:cs="Times New Roman"/>
                <w:sz w:val="20"/>
                <w:szCs w:val="20"/>
              </w:rPr>
              <w:t xml:space="preserve"> </w:t>
            </w:r>
          </w:p>
        </w:tc>
        <w:tc>
          <w:tcPr>
            <w:tcW w:w="992" w:type="dxa"/>
            <w:vMerge/>
            <w:vAlign w:val="center"/>
          </w:tcPr>
          <w:p w:rsidR="0001175B" w:rsidRPr="00BE2DD2" w:rsidRDefault="0001175B" w:rsidP="00A619F0">
            <w:pPr>
              <w:widowControl w:val="0"/>
              <w:overflowPunct w:val="0"/>
              <w:autoSpaceDE w:val="0"/>
              <w:autoSpaceDN w:val="0"/>
              <w:adjustRightInd w:val="0"/>
              <w:spacing w:line="239" w:lineRule="auto"/>
              <w:ind w:left="-111" w:right="-113"/>
              <w:jc w:val="center"/>
              <w:rPr>
                <w:rFonts w:ascii="Times New Roman" w:hAnsi="Times New Roman" w:cs="Times New Roman"/>
                <w:sz w:val="20"/>
                <w:szCs w:val="20"/>
              </w:rPr>
            </w:pPr>
          </w:p>
        </w:tc>
      </w:tr>
      <w:tr w:rsidR="0001175B" w:rsidRPr="00BE2DD2" w:rsidTr="00A619F0">
        <w:tc>
          <w:tcPr>
            <w:tcW w:w="1526" w:type="dxa"/>
          </w:tcPr>
          <w:p w:rsidR="0001175B" w:rsidRPr="00BE2DD2" w:rsidRDefault="0001175B" w:rsidP="00A619F0">
            <w:pPr>
              <w:widowControl w:val="0"/>
              <w:overflowPunct w:val="0"/>
              <w:autoSpaceDE w:val="0"/>
              <w:autoSpaceDN w:val="0"/>
              <w:adjustRightInd w:val="0"/>
              <w:spacing w:line="239" w:lineRule="auto"/>
              <w:ind w:right="-117"/>
              <w:rPr>
                <w:rFonts w:ascii="Times New Roman" w:hAnsi="Times New Roman" w:cs="Times New Roman"/>
                <w:sz w:val="20"/>
                <w:szCs w:val="20"/>
              </w:rPr>
            </w:pPr>
            <w:r w:rsidRPr="00BE2DD2">
              <w:rPr>
                <w:rFonts w:ascii="Times New Roman" w:hAnsi="Times New Roman" w:cs="Times New Roman"/>
                <w:sz w:val="20"/>
                <w:szCs w:val="20"/>
              </w:rPr>
              <w:t>7 (</w:t>
            </w:r>
            <w:r>
              <w:rPr>
                <w:rFonts w:ascii="Times New Roman" w:hAnsi="Times New Roman" w:cs="Times New Roman"/>
                <w:sz w:val="20"/>
                <w:szCs w:val="20"/>
              </w:rPr>
              <w:t>4</w:t>
            </w:r>
            <w:r w:rsidRPr="00BE2DD2">
              <w:rPr>
                <w:rFonts w:ascii="Times New Roman" w:hAnsi="Times New Roman" w:cs="Times New Roman"/>
                <w:sz w:val="20"/>
                <w:szCs w:val="20"/>
              </w:rPr>
              <w:t>-</w:t>
            </w:r>
            <w:r>
              <w:rPr>
                <w:rFonts w:ascii="Times New Roman" w:hAnsi="Times New Roman" w:cs="Times New Roman"/>
                <w:sz w:val="20"/>
                <w:szCs w:val="20"/>
              </w:rPr>
              <w:t>5</w:t>
            </w:r>
            <w:r w:rsidRPr="00BE2DD2">
              <w:rPr>
                <w:rFonts w:ascii="Times New Roman" w:hAnsi="Times New Roman" w:cs="Times New Roman"/>
                <w:sz w:val="20"/>
                <w:szCs w:val="20"/>
              </w:rPr>
              <w:t xml:space="preserve"> лет)</w:t>
            </w:r>
          </w:p>
        </w:tc>
        <w:tc>
          <w:tcPr>
            <w:tcW w:w="1134" w:type="dxa"/>
          </w:tcPr>
          <w:p w:rsidR="0001175B" w:rsidRPr="0012508A" w:rsidRDefault="0001175B" w:rsidP="00A619F0">
            <w:pPr>
              <w:widowControl w:val="0"/>
              <w:overflowPunct w:val="0"/>
              <w:autoSpaceDE w:val="0"/>
              <w:autoSpaceDN w:val="0"/>
              <w:adjustRightInd w:val="0"/>
              <w:spacing w:line="239" w:lineRule="auto"/>
              <w:ind w:left="34" w:right="33"/>
              <w:jc w:val="center"/>
              <w:rPr>
                <w:rFonts w:ascii="Times New Roman" w:hAnsi="Times New Roman" w:cs="Times New Roman"/>
                <w:sz w:val="20"/>
                <w:szCs w:val="20"/>
              </w:rPr>
            </w:pPr>
            <w:r w:rsidRPr="0012508A">
              <w:rPr>
                <w:rFonts w:ascii="Times New Roman" w:hAnsi="Times New Roman" w:cs="Times New Roman"/>
                <w:sz w:val="20"/>
                <w:szCs w:val="20"/>
              </w:rPr>
              <w:t>3/96</w:t>
            </w:r>
          </w:p>
        </w:tc>
        <w:tc>
          <w:tcPr>
            <w:tcW w:w="1134" w:type="dxa"/>
            <w:vAlign w:val="center"/>
          </w:tcPr>
          <w:p w:rsidR="0001175B" w:rsidRPr="0012508A" w:rsidRDefault="0001175B" w:rsidP="00A619F0">
            <w:pPr>
              <w:widowControl w:val="0"/>
              <w:overflowPunct w:val="0"/>
              <w:autoSpaceDE w:val="0"/>
              <w:autoSpaceDN w:val="0"/>
              <w:adjustRightInd w:val="0"/>
              <w:spacing w:line="239" w:lineRule="auto"/>
              <w:ind w:right="-117"/>
              <w:jc w:val="center"/>
              <w:rPr>
                <w:rFonts w:ascii="Times New Roman" w:hAnsi="Times New Roman" w:cs="Times New Roman"/>
                <w:sz w:val="20"/>
                <w:szCs w:val="20"/>
              </w:rPr>
            </w:pPr>
            <w:r>
              <w:rPr>
                <w:rFonts w:ascii="Times New Roman" w:hAnsi="Times New Roman" w:cs="Times New Roman"/>
                <w:sz w:val="20"/>
                <w:szCs w:val="20"/>
              </w:rPr>
              <w:t>1</w:t>
            </w:r>
            <w:r w:rsidRPr="0012508A">
              <w:rPr>
                <w:rFonts w:ascii="Times New Roman" w:hAnsi="Times New Roman" w:cs="Times New Roman"/>
                <w:sz w:val="20"/>
                <w:szCs w:val="20"/>
              </w:rPr>
              <w:t>/</w:t>
            </w:r>
            <w:r>
              <w:rPr>
                <w:rFonts w:ascii="Times New Roman" w:hAnsi="Times New Roman" w:cs="Times New Roman"/>
                <w:sz w:val="20"/>
                <w:szCs w:val="20"/>
              </w:rPr>
              <w:t>32</w:t>
            </w:r>
          </w:p>
        </w:tc>
        <w:tc>
          <w:tcPr>
            <w:tcW w:w="850" w:type="dxa"/>
          </w:tcPr>
          <w:p w:rsidR="0001175B" w:rsidRPr="0012508A" w:rsidRDefault="0001175B" w:rsidP="00A619F0">
            <w:pPr>
              <w:widowControl w:val="0"/>
              <w:overflowPunct w:val="0"/>
              <w:autoSpaceDE w:val="0"/>
              <w:autoSpaceDN w:val="0"/>
              <w:adjustRightInd w:val="0"/>
              <w:spacing w:line="239" w:lineRule="auto"/>
              <w:ind w:right="-117"/>
              <w:jc w:val="center"/>
              <w:rPr>
                <w:rFonts w:ascii="Times New Roman" w:hAnsi="Times New Roman" w:cs="Times New Roman"/>
                <w:sz w:val="20"/>
                <w:szCs w:val="20"/>
              </w:rPr>
            </w:pPr>
            <w:r w:rsidRPr="006D6E8E">
              <w:rPr>
                <w:rFonts w:ascii="Times New Roman" w:hAnsi="Times New Roman" w:cs="Times New Roman"/>
                <w:sz w:val="20"/>
                <w:szCs w:val="20"/>
              </w:rPr>
              <w:t>1/32</w:t>
            </w:r>
          </w:p>
        </w:tc>
        <w:tc>
          <w:tcPr>
            <w:tcW w:w="1134" w:type="dxa"/>
            <w:vAlign w:val="center"/>
          </w:tcPr>
          <w:p w:rsidR="0001175B" w:rsidRPr="0012508A" w:rsidRDefault="0001175B" w:rsidP="00A619F0">
            <w:pPr>
              <w:widowControl w:val="0"/>
              <w:overflowPunct w:val="0"/>
              <w:autoSpaceDE w:val="0"/>
              <w:autoSpaceDN w:val="0"/>
              <w:adjustRightInd w:val="0"/>
              <w:spacing w:line="239" w:lineRule="auto"/>
              <w:ind w:right="-117"/>
              <w:jc w:val="center"/>
              <w:rPr>
                <w:rFonts w:ascii="Times New Roman" w:hAnsi="Times New Roman" w:cs="Times New Roman"/>
                <w:sz w:val="20"/>
                <w:szCs w:val="20"/>
              </w:rPr>
            </w:pPr>
            <w:r>
              <w:rPr>
                <w:rFonts w:ascii="Times New Roman" w:hAnsi="Times New Roman" w:cs="Times New Roman"/>
                <w:sz w:val="20"/>
                <w:szCs w:val="20"/>
              </w:rPr>
              <w:t>2</w:t>
            </w:r>
            <w:r w:rsidRPr="0012508A">
              <w:rPr>
                <w:rFonts w:ascii="Times New Roman" w:hAnsi="Times New Roman" w:cs="Times New Roman"/>
                <w:sz w:val="20"/>
                <w:szCs w:val="20"/>
              </w:rPr>
              <w:t>/</w:t>
            </w:r>
            <w:r>
              <w:rPr>
                <w:rFonts w:ascii="Times New Roman" w:hAnsi="Times New Roman" w:cs="Times New Roman"/>
                <w:sz w:val="20"/>
                <w:szCs w:val="20"/>
              </w:rPr>
              <w:t>64</w:t>
            </w:r>
          </w:p>
        </w:tc>
        <w:tc>
          <w:tcPr>
            <w:tcW w:w="1276" w:type="dxa"/>
            <w:vAlign w:val="center"/>
          </w:tcPr>
          <w:p w:rsidR="0001175B" w:rsidRPr="0012508A" w:rsidRDefault="0001175B" w:rsidP="00A619F0">
            <w:pPr>
              <w:widowControl w:val="0"/>
              <w:overflowPunct w:val="0"/>
              <w:autoSpaceDE w:val="0"/>
              <w:autoSpaceDN w:val="0"/>
              <w:adjustRightInd w:val="0"/>
              <w:spacing w:line="239" w:lineRule="auto"/>
              <w:ind w:right="-117"/>
              <w:jc w:val="center"/>
              <w:rPr>
                <w:rFonts w:ascii="Times New Roman" w:hAnsi="Times New Roman" w:cs="Times New Roman"/>
                <w:sz w:val="20"/>
                <w:szCs w:val="20"/>
              </w:rPr>
            </w:pPr>
            <w:r w:rsidRPr="0012508A">
              <w:rPr>
                <w:rFonts w:ascii="Times New Roman" w:hAnsi="Times New Roman" w:cs="Times New Roman"/>
                <w:sz w:val="20"/>
                <w:szCs w:val="20"/>
              </w:rPr>
              <w:t>1/32</w:t>
            </w:r>
          </w:p>
        </w:tc>
        <w:tc>
          <w:tcPr>
            <w:tcW w:w="992" w:type="dxa"/>
            <w:vAlign w:val="center"/>
          </w:tcPr>
          <w:p w:rsidR="0001175B" w:rsidRPr="0012508A" w:rsidRDefault="0001175B" w:rsidP="00A619F0">
            <w:pPr>
              <w:widowControl w:val="0"/>
              <w:overflowPunct w:val="0"/>
              <w:autoSpaceDE w:val="0"/>
              <w:autoSpaceDN w:val="0"/>
              <w:adjustRightInd w:val="0"/>
              <w:spacing w:line="239" w:lineRule="auto"/>
              <w:ind w:right="-117"/>
              <w:jc w:val="center"/>
              <w:rPr>
                <w:rFonts w:ascii="Times New Roman" w:hAnsi="Times New Roman" w:cs="Times New Roman"/>
                <w:sz w:val="20"/>
                <w:szCs w:val="20"/>
              </w:rPr>
            </w:pPr>
            <w:r w:rsidRPr="0012508A">
              <w:rPr>
                <w:rFonts w:ascii="Times New Roman" w:hAnsi="Times New Roman" w:cs="Times New Roman"/>
                <w:sz w:val="20"/>
                <w:szCs w:val="20"/>
              </w:rPr>
              <w:t>1/32</w:t>
            </w:r>
          </w:p>
        </w:tc>
        <w:tc>
          <w:tcPr>
            <w:tcW w:w="993" w:type="dxa"/>
            <w:vAlign w:val="center"/>
          </w:tcPr>
          <w:p w:rsidR="0001175B" w:rsidRPr="0012508A" w:rsidRDefault="0001175B" w:rsidP="00A619F0">
            <w:pPr>
              <w:widowControl w:val="0"/>
              <w:overflowPunct w:val="0"/>
              <w:autoSpaceDE w:val="0"/>
              <w:autoSpaceDN w:val="0"/>
              <w:adjustRightInd w:val="0"/>
              <w:spacing w:line="239" w:lineRule="auto"/>
              <w:ind w:right="-117"/>
              <w:jc w:val="center"/>
              <w:rPr>
                <w:rFonts w:ascii="Times New Roman" w:hAnsi="Times New Roman" w:cs="Times New Roman"/>
                <w:sz w:val="20"/>
                <w:szCs w:val="20"/>
              </w:rPr>
            </w:pPr>
            <w:r w:rsidRPr="0012508A">
              <w:rPr>
                <w:rFonts w:ascii="Times New Roman" w:hAnsi="Times New Roman" w:cs="Times New Roman"/>
                <w:sz w:val="20"/>
                <w:szCs w:val="20"/>
              </w:rPr>
              <w:t>2/64</w:t>
            </w:r>
          </w:p>
        </w:tc>
        <w:tc>
          <w:tcPr>
            <w:tcW w:w="992" w:type="dxa"/>
            <w:vAlign w:val="center"/>
          </w:tcPr>
          <w:p w:rsidR="0001175B" w:rsidRPr="0012508A" w:rsidRDefault="0001175B" w:rsidP="00A619F0">
            <w:pPr>
              <w:widowControl w:val="0"/>
              <w:overflowPunct w:val="0"/>
              <w:autoSpaceDE w:val="0"/>
              <w:autoSpaceDN w:val="0"/>
              <w:adjustRightInd w:val="0"/>
              <w:spacing w:line="239" w:lineRule="auto"/>
              <w:ind w:right="-117"/>
              <w:jc w:val="center"/>
              <w:rPr>
                <w:rFonts w:ascii="Times New Roman" w:hAnsi="Times New Roman" w:cs="Times New Roman"/>
                <w:sz w:val="20"/>
                <w:szCs w:val="20"/>
              </w:rPr>
            </w:pPr>
            <w:r w:rsidRPr="0012508A">
              <w:rPr>
                <w:rFonts w:ascii="Times New Roman" w:hAnsi="Times New Roman" w:cs="Times New Roman"/>
                <w:sz w:val="20"/>
                <w:szCs w:val="20"/>
              </w:rPr>
              <w:t>1</w:t>
            </w:r>
            <w:r>
              <w:rPr>
                <w:rFonts w:ascii="Times New Roman" w:hAnsi="Times New Roman" w:cs="Times New Roman"/>
                <w:sz w:val="20"/>
                <w:szCs w:val="20"/>
              </w:rPr>
              <w:t>1</w:t>
            </w:r>
            <w:r w:rsidRPr="0012508A">
              <w:rPr>
                <w:rFonts w:ascii="Times New Roman" w:hAnsi="Times New Roman" w:cs="Times New Roman"/>
                <w:sz w:val="20"/>
                <w:szCs w:val="20"/>
              </w:rPr>
              <w:t>/3</w:t>
            </w:r>
            <w:r>
              <w:rPr>
                <w:rFonts w:ascii="Times New Roman" w:hAnsi="Times New Roman" w:cs="Times New Roman"/>
                <w:sz w:val="20"/>
                <w:szCs w:val="20"/>
              </w:rPr>
              <w:t>52</w:t>
            </w:r>
          </w:p>
        </w:tc>
      </w:tr>
    </w:tbl>
    <w:p w:rsidR="00450BE2" w:rsidRDefault="00450BE2" w:rsidP="00450BE2">
      <w:pPr>
        <w:widowControl w:val="0"/>
        <w:overflowPunct w:val="0"/>
        <w:autoSpaceDE w:val="0"/>
        <w:autoSpaceDN w:val="0"/>
        <w:adjustRightInd w:val="0"/>
        <w:spacing w:after="0" w:line="240" w:lineRule="auto"/>
        <w:ind w:firstLine="737"/>
        <w:jc w:val="both"/>
        <w:rPr>
          <w:rFonts w:ascii="Times New Roman" w:hAnsi="Times New Roman" w:cs="Times New Roman"/>
          <w:color w:val="000000"/>
          <w:sz w:val="24"/>
          <w:szCs w:val="24"/>
        </w:rPr>
      </w:pPr>
    </w:p>
    <w:p w:rsidR="0001175B" w:rsidRDefault="0001175B" w:rsidP="0001175B">
      <w:pPr>
        <w:widowControl w:val="0"/>
        <w:overflowPunct w:val="0"/>
        <w:autoSpaceDE w:val="0"/>
        <w:autoSpaceDN w:val="0"/>
        <w:adjustRightInd w:val="0"/>
        <w:spacing w:after="0" w:line="240" w:lineRule="auto"/>
        <w:jc w:val="center"/>
        <w:rPr>
          <w:rFonts w:ascii="Times New Roman" w:hAnsi="Times New Roman" w:cs="Times New Roman"/>
          <w:color w:val="000000"/>
          <w:sz w:val="24"/>
          <w:szCs w:val="24"/>
        </w:rPr>
      </w:pPr>
      <w:r w:rsidRPr="00816A4C">
        <w:rPr>
          <w:rFonts w:ascii="Times New Roman" w:hAnsi="Times New Roman" w:cs="Times New Roman"/>
          <w:color w:val="000000"/>
          <w:sz w:val="24"/>
          <w:szCs w:val="24"/>
        </w:rPr>
        <w:t>Период с 3 июня по 30 августа</w:t>
      </w:r>
      <w:r>
        <w:rPr>
          <w:rFonts w:ascii="Times New Roman" w:hAnsi="Times New Roman" w:cs="Times New Roman"/>
          <w:color w:val="000000"/>
          <w:sz w:val="24"/>
          <w:szCs w:val="24"/>
        </w:rPr>
        <w:t xml:space="preserve"> 2019 года</w:t>
      </w:r>
    </w:p>
    <w:tbl>
      <w:tblPr>
        <w:tblStyle w:val="ab"/>
        <w:tblpPr w:leftFromText="180" w:rightFromText="180" w:vertAnchor="text" w:horzAnchor="margin" w:tblpX="-318" w:tblpY="45"/>
        <w:tblW w:w="10173" w:type="dxa"/>
        <w:tblLayout w:type="fixed"/>
        <w:tblLook w:val="04A0" w:firstRow="1" w:lastRow="0" w:firstColumn="1" w:lastColumn="0" w:noHBand="0" w:noVBand="1"/>
      </w:tblPr>
      <w:tblGrid>
        <w:gridCol w:w="1526"/>
        <w:gridCol w:w="1134"/>
        <w:gridCol w:w="1134"/>
        <w:gridCol w:w="850"/>
        <w:gridCol w:w="1134"/>
        <w:gridCol w:w="1276"/>
        <w:gridCol w:w="992"/>
        <w:gridCol w:w="993"/>
        <w:gridCol w:w="1134"/>
      </w:tblGrid>
      <w:tr w:rsidR="0001175B" w:rsidRPr="00BE2DD2" w:rsidTr="00A619F0">
        <w:trPr>
          <w:trHeight w:val="162"/>
        </w:trPr>
        <w:tc>
          <w:tcPr>
            <w:tcW w:w="1526" w:type="dxa"/>
            <w:vMerge w:val="restart"/>
            <w:vAlign w:val="center"/>
          </w:tcPr>
          <w:p w:rsidR="0001175B" w:rsidRPr="00BE2DD2" w:rsidRDefault="0001175B" w:rsidP="00A619F0">
            <w:pPr>
              <w:widowControl w:val="0"/>
              <w:overflowPunct w:val="0"/>
              <w:autoSpaceDE w:val="0"/>
              <w:autoSpaceDN w:val="0"/>
              <w:adjustRightInd w:val="0"/>
              <w:spacing w:line="239" w:lineRule="auto"/>
              <w:ind w:left="-142" w:right="-56"/>
              <w:jc w:val="center"/>
              <w:rPr>
                <w:rFonts w:ascii="Times New Roman" w:hAnsi="Times New Roman" w:cs="Times New Roman"/>
                <w:sz w:val="20"/>
                <w:szCs w:val="20"/>
              </w:rPr>
            </w:pPr>
            <w:r w:rsidRPr="00BE2DD2">
              <w:rPr>
                <w:rFonts w:ascii="Times New Roman" w:hAnsi="Times New Roman" w:cs="Times New Roman"/>
                <w:sz w:val="20"/>
                <w:szCs w:val="20"/>
              </w:rPr>
              <w:t>№ группы, возраст</w:t>
            </w:r>
          </w:p>
        </w:tc>
        <w:tc>
          <w:tcPr>
            <w:tcW w:w="1134" w:type="dxa"/>
            <w:vMerge w:val="restart"/>
            <w:vAlign w:val="center"/>
          </w:tcPr>
          <w:p w:rsidR="0001175B" w:rsidRPr="00BE2DD2" w:rsidRDefault="0001175B" w:rsidP="00A619F0">
            <w:pPr>
              <w:widowControl w:val="0"/>
              <w:overflowPunct w:val="0"/>
              <w:autoSpaceDE w:val="0"/>
              <w:autoSpaceDN w:val="0"/>
              <w:adjustRightInd w:val="0"/>
              <w:spacing w:line="239" w:lineRule="auto"/>
              <w:ind w:left="-56" w:right="-113"/>
              <w:jc w:val="center"/>
              <w:rPr>
                <w:rFonts w:ascii="Times New Roman" w:hAnsi="Times New Roman" w:cs="Times New Roman"/>
                <w:sz w:val="20"/>
                <w:szCs w:val="20"/>
              </w:rPr>
            </w:pPr>
            <w:r w:rsidRPr="00BE2DD2">
              <w:rPr>
                <w:rFonts w:ascii="Times New Roman" w:hAnsi="Times New Roman" w:cs="Times New Roman"/>
                <w:sz w:val="20"/>
                <w:szCs w:val="20"/>
              </w:rPr>
              <w:t>Физическое развитие</w:t>
            </w:r>
            <w:r>
              <w:rPr>
                <w:rFonts w:ascii="Times New Roman" w:hAnsi="Times New Roman" w:cs="Times New Roman"/>
                <w:sz w:val="20"/>
                <w:szCs w:val="20"/>
              </w:rPr>
              <w:t xml:space="preserve"> </w:t>
            </w:r>
          </w:p>
        </w:tc>
        <w:tc>
          <w:tcPr>
            <w:tcW w:w="1984" w:type="dxa"/>
            <w:gridSpan w:val="2"/>
            <w:vAlign w:val="center"/>
          </w:tcPr>
          <w:p w:rsidR="0001175B" w:rsidRPr="00BE2DD2" w:rsidRDefault="0001175B" w:rsidP="00A619F0">
            <w:pPr>
              <w:widowControl w:val="0"/>
              <w:overflowPunct w:val="0"/>
              <w:autoSpaceDE w:val="0"/>
              <w:autoSpaceDN w:val="0"/>
              <w:adjustRightInd w:val="0"/>
              <w:spacing w:line="239" w:lineRule="auto"/>
              <w:ind w:left="-99" w:right="-113"/>
              <w:jc w:val="center"/>
              <w:rPr>
                <w:rFonts w:ascii="Times New Roman" w:hAnsi="Times New Roman" w:cs="Times New Roman"/>
                <w:sz w:val="20"/>
                <w:szCs w:val="20"/>
              </w:rPr>
            </w:pPr>
            <w:r w:rsidRPr="00BE2DD2">
              <w:rPr>
                <w:rFonts w:ascii="Times New Roman" w:hAnsi="Times New Roman" w:cs="Times New Roman"/>
                <w:sz w:val="20"/>
                <w:szCs w:val="20"/>
              </w:rPr>
              <w:t>Познавательное развитие</w:t>
            </w:r>
            <w:r>
              <w:rPr>
                <w:rFonts w:ascii="Times New Roman" w:hAnsi="Times New Roman" w:cs="Times New Roman"/>
                <w:sz w:val="20"/>
                <w:szCs w:val="20"/>
              </w:rPr>
              <w:t xml:space="preserve"> </w:t>
            </w:r>
          </w:p>
        </w:tc>
        <w:tc>
          <w:tcPr>
            <w:tcW w:w="1134" w:type="dxa"/>
            <w:vMerge w:val="restart"/>
            <w:vAlign w:val="center"/>
          </w:tcPr>
          <w:p w:rsidR="0001175B" w:rsidRPr="00BE2DD2" w:rsidRDefault="0001175B" w:rsidP="00A619F0">
            <w:pPr>
              <w:widowControl w:val="0"/>
              <w:overflowPunct w:val="0"/>
              <w:autoSpaceDE w:val="0"/>
              <w:autoSpaceDN w:val="0"/>
              <w:adjustRightInd w:val="0"/>
              <w:spacing w:line="239" w:lineRule="auto"/>
              <w:ind w:left="-99" w:right="-113"/>
              <w:jc w:val="center"/>
              <w:rPr>
                <w:rFonts w:ascii="Times New Roman" w:hAnsi="Times New Roman" w:cs="Times New Roman"/>
                <w:sz w:val="20"/>
                <w:szCs w:val="20"/>
              </w:rPr>
            </w:pPr>
            <w:r w:rsidRPr="00BE2DD2">
              <w:rPr>
                <w:rFonts w:ascii="Times New Roman" w:hAnsi="Times New Roman" w:cs="Times New Roman"/>
                <w:sz w:val="20"/>
                <w:szCs w:val="20"/>
              </w:rPr>
              <w:t>Речевое развитие</w:t>
            </w:r>
            <w:r>
              <w:rPr>
                <w:rFonts w:ascii="Times New Roman" w:hAnsi="Times New Roman" w:cs="Times New Roman"/>
                <w:sz w:val="20"/>
                <w:szCs w:val="20"/>
              </w:rPr>
              <w:t xml:space="preserve"> </w:t>
            </w:r>
          </w:p>
        </w:tc>
        <w:tc>
          <w:tcPr>
            <w:tcW w:w="3261" w:type="dxa"/>
            <w:gridSpan w:val="3"/>
            <w:vAlign w:val="center"/>
          </w:tcPr>
          <w:p w:rsidR="0001175B" w:rsidRPr="00BE2DD2" w:rsidRDefault="0001175B" w:rsidP="00A619F0">
            <w:pPr>
              <w:widowControl w:val="0"/>
              <w:overflowPunct w:val="0"/>
              <w:autoSpaceDE w:val="0"/>
              <w:autoSpaceDN w:val="0"/>
              <w:adjustRightInd w:val="0"/>
              <w:spacing w:line="239" w:lineRule="auto"/>
              <w:ind w:left="-96" w:right="-113"/>
              <w:jc w:val="center"/>
              <w:rPr>
                <w:rFonts w:ascii="Times New Roman" w:hAnsi="Times New Roman" w:cs="Times New Roman"/>
                <w:sz w:val="20"/>
                <w:szCs w:val="20"/>
              </w:rPr>
            </w:pPr>
            <w:r w:rsidRPr="00BE2DD2">
              <w:rPr>
                <w:rFonts w:ascii="Times New Roman" w:hAnsi="Times New Roman" w:cs="Times New Roman"/>
                <w:sz w:val="20"/>
                <w:szCs w:val="20"/>
              </w:rPr>
              <w:t>Художественно-эстетическое развитие</w:t>
            </w:r>
          </w:p>
        </w:tc>
        <w:tc>
          <w:tcPr>
            <w:tcW w:w="1134" w:type="dxa"/>
            <w:vMerge w:val="restart"/>
            <w:vAlign w:val="center"/>
          </w:tcPr>
          <w:p w:rsidR="0001175B" w:rsidRPr="00BE2DD2" w:rsidRDefault="0001175B" w:rsidP="00A619F0">
            <w:pPr>
              <w:widowControl w:val="0"/>
              <w:overflowPunct w:val="0"/>
              <w:autoSpaceDE w:val="0"/>
              <w:autoSpaceDN w:val="0"/>
              <w:adjustRightInd w:val="0"/>
              <w:spacing w:line="239" w:lineRule="auto"/>
              <w:ind w:left="-111" w:right="-113"/>
              <w:jc w:val="center"/>
              <w:rPr>
                <w:rFonts w:ascii="Times New Roman" w:hAnsi="Times New Roman" w:cs="Times New Roman"/>
                <w:sz w:val="20"/>
                <w:szCs w:val="20"/>
              </w:rPr>
            </w:pPr>
            <w:r w:rsidRPr="00BE2DD2">
              <w:rPr>
                <w:rFonts w:ascii="Times New Roman" w:hAnsi="Times New Roman" w:cs="Times New Roman"/>
                <w:sz w:val="20"/>
                <w:szCs w:val="20"/>
              </w:rPr>
              <w:t>Итого в неделю/</w:t>
            </w:r>
            <w:r>
              <w:rPr>
                <w:rFonts w:ascii="Times New Roman" w:hAnsi="Times New Roman" w:cs="Times New Roman"/>
                <w:sz w:val="20"/>
                <w:szCs w:val="20"/>
              </w:rPr>
              <w:t>за</w:t>
            </w:r>
            <w:r w:rsidRPr="00BE2DD2">
              <w:rPr>
                <w:rFonts w:ascii="Times New Roman" w:hAnsi="Times New Roman" w:cs="Times New Roman"/>
                <w:sz w:val="20"/>
                <w:szCs w:val="20"/>
              </w:rPr>
              <w:t xml:space="preserve"> </w:t>
            </w:r>
            <w:r>
              <w:rPr>
                <w:rFonts w:ascii="Times New Roman" w:hAnsi="Times New Roman" w:cs="Times New Roman"/>
                <w:sz w:val="20"/>
                <w:szCs w:val="20"/>
              </w:rPr>
              <w:t>период</w:t>
            </w:r>
          </w:p>
        </w:tc>
      </w:tr>
      <w:tr w:rsidR="0001175B" w:rsidRPr="00BE2DD2" w:rsidTr="00A619F0">
        <w:trPr>
          <w:trHeight w:val="294"/>
        </w:trPr>
        <w:tc>
          <w:tcPr>
            <w:tcW w:w="1526" w:type="dxa"/>
            <w:vMerge/>
            <w:vAlign w:val="center"/>
          </w:tcPr>
          <w:p w:rsidR="0001175B" w:rsidRPr="00BE2DD2" w:rsidRDefault="0001175B" w:rsidP="00A619F0">
            <w:pPr>
              <w:widowControl w:val="0"/>
              <w:overflowPunct w:val="0"/>
              <w:autoSpaceDE w:val="0"/>
              <w:autoSpaceDN w:val="0"/>
              <w:adjustRightInd w:val="0"/>
              <w:spacing w:line="239" w:lineRule="auto"/>
              <w:ind w:left="-142" w:right="-56"/>
              <w:jc w:val="center"/>
              <w:rPr>
                <w:rFonts w:ascii="Times New Roman" w:hAnsi="Times New Roman" w:cs="Times New Roman"/>
                <w:sz w:val="20"/>
                <w:szCs w:val="20"/>
              </w:rPr>
            </w:pPr>
          </w:p>
        </w:tc>
        <w:tc>
          <w:tcPr>
            <w:tcW w:w="1134" w:type="dxa"/>
            <w:vMerge/>
            <w:vAlign w:val="center"/>
          </w:tcPr>
          <w:p w:rsidR="0001175B" w:rsidRPr="00BE2DD2" w:rsidRDefault="0001175B" w:rsidP="00A619F0">
            <w:pPr>
              <w:widowControl w:val="0"/>
              <w:overflowPunct w:val="0"/>
              <w:autoSpaceDE w:val="0"/>
              <w:autoSpaceDN w:val="0"/>
              <w:adjustRightInd w:val="0"/>
              <w:spacing w:line="239" w:lineRule="auto"/>
              <w:ind w:left="-56" w:right="-113"/>
              <w:jc w:val="center"/>
              <w:rPr>
                <w:rFonts w:ascii="Times New Roman" w:hAnsi="Times New Roman" w:cs="Times New Roman"/>
                <w:sz w:val="20"/>
                <w:szCs w:val="20"/>
              </w:rPr>
            </w:pPr>
          </w:p>
        </w:tc>
        <w:tc>
          <w:tcPr>
            <w:tcW w:w="1134" w:type="dxa"/>
            <w:vAlign w:val="center"/>
          </w:tcPr>
          <w:p w:rsidR="0001175B" w:rsidRPr="00BE2DD2" w:rsidRDefault="0001175B" w:rsidP="00A619F0">
            <w:pPr>
              <w:widowControl w:val="0"/>
              <w:overflowPunct w:val="0"/>
              <w:autoSpaceDE w:val="0"/>
              <w:autoSpaceDN w:val="0"/>
              <w:adjustRightInd w:val="0"/>
              <w:spacing w:line="239" w:lineRule="auto"/>
              <w:ind w:left="-91"/>
              <w:jc w:val="center"/>
              <w:rPr>
                <w:rFonts w:ascii="Times New Roman" w:hAnsi="Times New Roman" w:cs="Times New Roman"/>
                <w:sz w:val="20"/>
                <w:szCs w:val="20"/>
              </w:rPr>
            </w:pPr>
            <w:r>
              <w:rPr>
                <w:rFonts w:ascii="Times New Roman" w:hAnsi="Times New Roman" w:cs="Times New Roman"/>
                <w:sz w:val="20"/>
                <w:szCs w:val="20"/>
              </w:rPr>
              <w:t xml:space="preserve">Окружающий мир </w:t>
            </w:r>
          </w:p>
        </w:tc>
        <w:tc>
          <w:tcPr>
            <w:tcW w:w="850" w:type="dxa"/>
            <w:vAlign w:val="center"/>
          </w:tcPr>
          <w:p w:rsidR="0001175B" w:rsidRPr="00BE2DD2" w:rsidRDefault="0001175B" w:rsidP="00A619F0">
            <w:pPr>
              <w:widowControl w:val="0"/>
              <w:overflowPunct w:val="0"/>
              <w:autoSpaceDE w:val="0"/>
              <w:autoSpaceDN w:val="0"/>
              <w:adjustRightInd w:val="0"/>
              <w:spacing w:line="239" w:lineRule="auto"/>
              <w:ind w:left="-99" w:right="-74"/>
              <w:jc w:val="center"/>
              <w:rPr>
                <w:rFonts w:ascii="Times New Roman" w:hAnsi="Times New Roman" w:cs="Times New Roman"/>
                <w:sz w:val="20"/>
                <w:szCs w:val="20"/>
              </w:rPr>
            </w:pPr>
            <w:r>
              <w:rPr>
                <w:rFonts w:ascii="Times New Roman" w:hAnsi="Times New Roman" w:cs="Times New Roman"/>
                <w:sz w:val="20"/>
                <w:szCs w:val="20"/>
              </w:rPr>
              <w:t xml:space="preserve">Математика </w:t>
            </w:r>
          </w:p>
        </w:tc>
        <w:tc>
          <w:tcPr>
            <w:tcW w:w="1134" w:type="dxa"/>
            <w:vMerge/>
            <w:vAlign w:val="center"/>
          </w:tcPr>
          <w:p w:rsidR="0001175B" w:rsidRPr="00BE2DD2" w:rsidRDefault="0001175B" w:rsidP="00A619F0">
            <w:pPr>
              <w:widowControl w:val="0"/>
              <w:overflowPunct w:val="0"/>
              <w:autoSpaceDE w:val="0"/>
              <w:autoSpaceDN w:val="0"/>
              <w:adjustRightInd w:val="0"/>
              <w:spacing w:line="239" w:lineRule="auto"/>
              <w:ind w:left="-99" w:right="-113"/>
              <w:jc w:val="center"/>
              <w:rPr>
                <w:rFonts w:ascii="Times New Roman" w:hAnsi="Times New Roman" w:cs="Times New Roman"/>
                <w:sz w:val="20"/>
                <w:szCs w:val="20"/>
              </w:rPr>
            </w:pPr>
          </w:p>
        </w:tc>
        <w:tc>
          <w:tcPr>
            <w:tcW w:w="1276" w:type="dxa"/>
            <w:vAlign w:val="center"/>
          </w:tcPr>
          <w:p w:rsidR="0001175B" w:rsidRPr="00BE2DD2" w:rsidRDefault="0001175B" w:rsidP="00A619F0">
            <w:pPr>
              <w:widowControl w:val="0"/>
              <w:overflowPunct w:val="0"/>
              <w:autoSpaceDE w:val="0"/>
              <w:autoSpaceDN w:val="0"/>
              <w:adjustRightInd w:val="0"/>
              <w:spacing w:line="239" w:lineRule="auto"/>
              <w:ind w:left="-99"/>
              <w:jc w:val="center"/>
              <w:rPr>
                <w:rFonts w:ascii="Times New Roman" w:hAnsi="Times New Roman" w:cs="Times New Roman"/>
                <w:sz w:val="20"/>
                <w:szCs w:val="20"/>
              </w:rPr>
            </w:pPr>
            <w:r w:rsidRPr="00BE2DD2">
              <w:rPr>
                <w:rFonts w:ascii="Times New Roman" w:hAnsi="Times New Roman" w:cs="Times New Roman"/>
                <w:sz w:val="20"/>
                <w:szCs w:val="20"/>
              </w:rPr>
              <w:t>Рисование</w:t>
            </w:r>
            <w:r>
              <w:rPr>
                <w:rFonts w:ascii="Times New Roman" w:hAnsi="Times New Roman" w:cs="Times New Roman"/>
                <w:sz w:val="20"/>
                <w:szCs w:val="20"/>
              </w:rPr>
              <w:t xml:space="preserve"> </w:t>
            </w:r>
          </w:p>
        </w:tc>
        <w:tc>
          <w:tcPr>
            <w:tcW w:w="992" w:type="dxa"/>
            <w:vAlign w:val="center"/>
          </w:tcPr>
          <w:p w:rsidR="0001175B" w:rsidRPr="00BE2DD2" w:rsidRDefault="0001175B" w:rsidP="00A619F0">
            <w:pPr>
              <w:widowControl w:val="0"/>
              <w:overflowPunct w:val="0"/>
              <w:autoSpaceDE w:val="0"/>
              <w:autoSpaceDN w:val="0"/>
              <w:adjustRightInd w:val="0"/>
              <w:spacing w:line="239" w:lineRule="auto"/>
              <w:ind w:left="-129" w:right="-113"/>
              <w:jc w:val="center"/>
              <w:rPr>
                <w:rFonts w:ascii="Times New Roman" w:hAnsi="Times New Roman" w:cs="Times New Roman"/>
                <w:sz w:val="20"/>
                <w:szCs w:val="20"/>
              </w:rPr>
            </w:pPr>
            <w:r w:rsidRPr="00BE2DD2">
              <w:rPr>
                <w:rFonts w:ascii="Times New Roman" w:hAnsi="Times New Roman" w:cs="Times New Roman"/>
                <w:sz w:val="20"/>
                <w:szCs w:val="20"/>
              </w:rPr>
              <w:t>Лепка</w:t>
            </w:r>
            <w:r>
              <w:rPr>
                <w:rFonts w:ascii="Times New Roman" w:hAnsi="Times New Roman" w:cs="Times New Roman"/>
                <w:sz w:val="20"/>
                <w:szCs w:val="20"/>
              </w:rPr>
              <w:t xml:space="preserve">/аппликация </w:t>
            </w:r>
          </w:p>
        </w:tc>
        <w:tc>
          <w:tcPr>
            <w:tcW w:w="993" w:type="dxa"/>
            <w:vAlign w:val="center"/>
          </w:tcPr>
          <w:p w:rsidR="0001175B" w:rsidRPr="00BE2DD2" w:rsidRDefault="0001175B" w:rsidP="00A619F0">
            <w:pPr>
              <w:widowControl w:val="0"/>
              <w:overflowPunct w:val="0"/>
              <w:autoSpaceDE w:val="0"/>
              <w:autoSpaceDN w:val="0"/>
              <w:adjustRightInd w:val="0"/>
              <w:spacing w:line="239" w:lineRule="auto"/>
              <w:ind w:left="-96" w:right="-113"/>
              <w:jc w:val="center"/>
              <w:rPr>
                <w:rFonts w:ascii="Times New Roman" w:hAnsi="Times New Roman" w:cs="Times New Roman"/>
                <w:sz w:val="20"/>
                <w:szCs w:val="20"/>
              </w:rPr>
            </w:pPr>
            <w:r w:rsidRPr="00BE2DD2">
              <w:rPr>
                <w:rFonts w:ascii="Times New Roman" w:hAnsi="Times New Roman" w:cs="Times New Roman"/>
                <w:sz w:val="20"/>
                <w:szCs w:val="20"/>
              </w:rPr>
              <w:t>Музыка</w:t>
            </w:r>
            <w:r>
              <w:rPr>
                <w:rFonts w:ascii="Times New Roman" w:hAnsi="Times New Roman" w:cs="Times New Roman"/>
                <w:sz w:val="20"/>
                <w:szCs w:val="20"/>
              </w:rPr>
              <w:t xml:space="preserve"> </w:t>
            </w:r>
          </w:p>
        </w:tc>
        <w:tc>
          <w:tcPr>
            <w:tcW w:w="1134" w:type="dxa"/>
            <w:vMerge/>
            <w:vAlign w:val="center"/>
          </w:tcPr>
          <w:p w:rsidR="0001175B" w:rsidRPr="00BE2DD2" w:rsidRDefault="0001175B" w:rsidP="00A619F0">
            <w:pPr>
              <w:widowControl w:val="0"/>
              <w:overflowPunct w:val="0"/>
              <w:autoSpaceDE w:val="0"/>
              <w:autoSpaceDN w:val="0"/>
              <w:adjustRightInd w:val="0"/>
              <w:spacing w:line="239" w:lineRule="auto"/>
              <w:ind w:left="-111" w:right="-113"/>
              <w:jc w:val="center"/>
              <w:rPr>
                <w:rFonts w:ascii="Times New Roman" w:hAnsi="Times New Roman" w:cs="Times New Roman"/>
                <w:sz w:val="20"/>
                <w:szCs w:val="20"/>
              </w:rPr>
            </w:pPr>
          </w:p>
        </w:tc>
      </w:tr>
      <w:tr w:rsidR="0001175B" w:rsidRPr="00BE2DD2" w:rsidTr="00A619F0">
        <w:tc>
          <w:tcPr>
            <w:tcW w:w="1526" w:type="dxa"/>
          </w:tcPr>
          <w:p w:rsidR="0001175B" w:rsidRPr="00BE2DD2" w:rsidRDefault="0001175B" w:rsidP="00A619F0">
            <w:pPr>
              <w:widowControl w:val="0"/>
              <w:overflowPunct w:val="0"/>
              <w:autoSpaceDE w:val="0"/>
              <w:autoSpaceDN w:val="0"/>
              <w:adjustRightInd w:val="0"/>
              <w:spacing w:line="239" w:lineRule="auto"/>
              <w:ind w:right="-117"/>
              <w:rPr>
                <w:rFonts w:ascii="Times New Roman" w:hAnsi="Times New Roman" w:cs="Times New Roman"/>
                <w:sz w:val="20"/>
                <w:szCs w:val="20"/>
              </w:rPr>
            </w:pPr>
            <w:r w:rsidRPr="00BE2DD2">
              <w:rPr>
                <w:rFonts w:ascii="Times New Roman" w:hAnsi="Times New Roman" w:cs="Times New Roman"/>
                <w:sz w:val="20"/>
                <w:szCs w:val="20"/>
              </w:rPr>
              <w:t>7 (</w:t>
            </w:r>
            <w:r>
              <w:rPr>
                <w:rFonts w:ascii="Times New Roman" w:hAnsi="Times New Roman" w:cs="Times New Roman"/>
                <w:sz w:val="20"/>
                <w:szCs w:val="20"/>
              </w:rPr>
              <w:t>4</w:t>
            </w:r>
            <w:r w:rsidRPr="00BE2DD2">
              <w:rPr>
                <w:rFonts w:ascii="Times New Roman" w:hAnsi="Times New Roman" w:cs="Times New Roman"/>
                <w:sz w:val="20"/>
                <w:szCs w:val="20"/>
              </w:rPr>
              <w:t>-</w:t>
            </w:r>
            <w:r>
              <w:rPr>
                <w:rFonts w:ascii="Times New Roman" w:hAnsi="Times New Roman" w:cs="Times New Roman"/>
                <w:sz w:val="20"/>
                <w:szCs w:val="20"/>
              </w:rPr>
              <w:t>5</w:t>
            </w:r>
            <w:r w:rsidRPr="00BE2DD2">
              <w:rPr>
                <w:rFonts w:ascii="Times New Roman" w:hAnsi="Times New Roman" w:cs="Times New Roman"/>
                <w:sz w:val="20"/>
                <w:szCs w:val="20"/>
              </w:rPr>
              <w:t xml:space="preserve"> лет)</w:t>
            </w:r>
          </w:p>
        </w:tc>
        <w:tc>
          <w:tcPr>
            <w:tcW w:w="1134" w:type="dxa"/>
          </w:tcPr>
          <w:p w:rsidR="0001175B" w:rsidRPr="0012508A" w:rsidRDefault="0001175B" w:rsidP="00A619F0">
            <w:pPr>
              <w:widowControl w:val="0"/>
              <w:overflowPunct w:val="0"/>
              <w:autoSpaceDE w:val="0"/>
              <w:autoSpaceDN w:val="0"/>
              <w:adjustRightInd w:val="0"/>
              <w:spacing w:line="239" w:lineRule="auto"/>
              <w:ind w:left="34" w:right="33"/>
              <w:jc w:val="center"/>
              <w:rPr>
                <w:rFonts w:ascii="Times New Roman" w:hAnsi="Times New Roman" w:cs="Times New Roman"/>
                <w:sz w:val="20"/>
                <w:szCs w:val="20"/>
              </w:rPr>
            </w:pPr>
            <w:r w:rsidRPr="0012508A">
              <w:rPr>
                <w:rFonts w:ascii="Times New Roman" w:hAnsi="Times New Roman" w:cs="Times New Roman"/>
                <w:sz w:val="20"/>
                <w:szCs w:val="20"/>
              </w:rPr>
              <w:t>3/</w:t>
            </w:r>
            <w:r>
              <w:rPr>
                <w:rFonts w:ascii="Times New Roman" w:hAnsi="Times New Roman" w:cs="Times New Roman"/>
                <w:sz w:val="20"/>
                <w:szCs w:val="20"/>
              </w:rPr>
              <w:t>36</w:t>
            </w:r>
          </w:p>
        </w:tc>
        <w:tc>
          <w:tcPr>
            <w:tcW w:w="1134" w:type="dxa"/>
            <w:vAlign w:val="center"/>
          </w:tcPr>
          <w:p w:rsidR="0001175B" w:rsidRPr="00BE2DD2" w:rsidRDefault="0001175B" w:rsidP="00A619F0">
            <w:pPr>
              <w:widowControl w:val="0"/>
              <w:overflowPunct w:val="0"/>
              <w:autoSpaceDE w:val="0"/>
              <w:autoSpaceDN w:val="0"/>
              <w:adjustRightInd w:val="0"/>
              <w:spacing w:line="239" w:lineRule="auto"/>
              <w:ind w:right="-117"/>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vAlign w:val="center"/>
          </w:tcPr>
          <w:p w:rsidR="0001175B" w:rsidRPr="00BE2DD2" w:rsidRDefault="0001175B" w:rsidP="00A619F0">
            <w:pPr>
              <w:widowControl w:val="0"/>
              <w:overflowPunct w:val="0"/>
              <w:autoSpaceDE w:val="0"/>
              <w:autoSpaceDN w:val="0"/>
              <w:adjustRightInd w:val="0"/>
              <w:spacing w:line="239" w:lineRule="auto"/>
              <w:ind w:right="-117"/>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center"/>
          </w:tcPr>
          <w:p w:rsidR="0001175B" w:rsidRPr="00BE2DD2" w:rsidRDefault="0001175B" w:rsidP="00A619F0">
            <w:pPr>
              <w:widowControl w:val="0"/>
              <w:overflowPunct w:val="0"/>
              <w:autoSpaceDE w:val="0"/>
              <w:autoSpaceDN w:val="0"/>
              <w:adjustRightInd w:val="0"/>
              <w:spacing w:line="239" w:lineRule="auto"/>
              <w:ind w:right="-117"/>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vAlign w:val="center"/>
          </w:tcPr>
          <w:p w:rsidR="0001175B" w:rsidRPr="00BE2DD2" w:rsidRDefault="0001175B" w:rsidP="00A619F0">
            <w:pPr>
              <w:widowControl w:val="0"/>
              <w:overflowPunct w:val="0"/>
              <w:autoSpaceDE w:val="0"/>
              <w:autoSpaceDN w:val="0"/>
              <w:adjustRightInd w:val="0"/>
              <w:spacing w:line="239" w:lineRule="auto"/>
              <w:ind w:right="-117"/>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rsidR="0001175B" w:rsidRPr="00BE2DD2" w:rsidRDefault="0001175B" w:rsidP="00A619F0">
            <w:pPr>
              <w:widowControl w:val="0"/>
              <w:overflowPunct w:val="0"/>
              <w:autoSpaceDE w:val="0"/>
              <w:autoSpaceDN w:val="0"/>
              <w:adjustRightInd w:val="0"/>
              <w:spacing w:line="239" w:lineRule="auto"/>
              <w:ind w:right="-117"/>
              <w:jc w:val="center"/>
              <w:rPr>
                <w:rFonts w:ascii="Times New Roman" w:hAnsi="Times New Roman" w:cs="Times New Roman"/>
                <w:sz w:val="20"/>
                <w:szCs w:val="20"/>
              </w:rPr>
            </w:pPr>
            <w:r>
              <w:rPr>
                <w:rFonts w:ascii="Times New Roman" w:hAnsi="Times New Roman" w:cs="Times New Roman"/>
                <w:sz w:val="20"/>
                <w:szCs w:val="20"/>
              </w:rPr>
              <w:t>-</w:t>
            </w:r>
          </w:p>
        </w:tc>
        <w:tc>
          <w:tcPr>
            <w:tcW w:w="993" w:type="dxa"/>
            <w:vAlign w:val="center"/>
          </w:tcPr>
          <w:p w:rsidR="0001175B" w:rsidRPr="0012508A" w:rsidRDefault="0001175B" w:rsidP="00A619F0">
            <w:pPr>
              <w:widowControl w:val="0"/>
              <w:overflowPunct w:val="0"/>
              <w:autoSpaceDE w:val="0"/>
              <w:autoSpaceDN w:val="0"/>
              <w:adjustRightInd w:val="0"/>
              <w:spacing w:line="239" w:lineRule="auto"/>
              <w:ind w:right="-117"/>
              <w:jc w:val="center"/>
              <w:rPr>
                <w:rFonts w:ascii="Times New Roman" w:hAnsi="Times New Roman" w:cs="Times New Roman"/>
                <w:sz w:val="20"/>
                <w:szCs w:val="20"/>
              </w:rPr>
            </w:pPr>
            <w:r w:rsidRPr="0012508A">
              <w:rPr>
                <w:rFonts w:ascii="Times New Roman" w:hAnsi="Times New Roman" w:cs="Times New Roman"/>
                <w:sz w:val="20"/>
                <w:szCs w:val="20"/>
              </w:rPr>
              <w:t>2/</w:t>
            </w:r>
            <w:r>
              <w:rPr>
                <w:rFonts w:ascii="Times New Roman" w:hAnsi="Times New Roman" w:cs="Times New Roman"/>
                <w:sz w:val="20"/>
                <w:szCs w:val="20"/>
              </w:rPr>
              <w:t>24</w:t>
            </w:r>
          </w:p>
        </w:tc>
        <w:tc>
          <w:tcPr>
            <w:tcW w:w="1134" w:type="dxa"/>
          </w:tcPr>
          <w:p w:rsidR="0001175B" w:rsidRPr="003F6122" w:rsidRDefault="0001175B" w:rsidP="00A619F0">
            <w:pPr>
              <w:widowControl w:val="0"/>
              <w:overflowPunct w:val="0"/>
              <w:autoSpaceDE w:val="0"/>
              <w:autoSpaceDN w:val="0"/>
              <w:adjustRightInd w:val="0"/>
              <w:spacing w:line="239" w:lineRule="auto"/>
              <w:ind w:right="-117"/>
              <w:jc w:val="center"/>
              <w:rPr>
                <w:rFonts w:ascii="Times New Roman" w:hAnsi="Times New Roman" w:cs="Times New Roman"/>
                <w:sz w:val="20"/>
                <w:szCs w:val="20"/>
              </w:rPr>
            </w:pPr>
            <w:r w:rsidRPr="002544F5">
              <w:rPr>
                <w:rFonts w:ascii="Times New Roman" w:hAnsi="Times New Roman" w:cs="Times New Roman"/>
                <w:sz w:val="20"/>
                <w:szCs w:val="20"/>
              </w:rPr>
              <w:t>5/6</w:t>
            </w:r>
            <w:r>
              <w:rPr>
                <w:rFonts w:ascii="Times New Roman" w:hAnsi="Times New Roman" w:cs="Times New Roman"/>
                <w:sz w:val="20"/>
                <w:szCs w:val="20"/>
              </w:rPr>
              <w:t>0</w:t>
            </w:r>
          </w:p>
        </w:tc>
      </w:tr>
    </w:tbl>
    <w:p w:rsidR="00450BE2" w:rsidRPr="00486946" w:rsidRDefault="00450BE2" w:rsidP="00450BE2">
      <w:pPr>
        <w:spacing w:after="0" w:line="240" w:lineRule="auto"/>
        <w:rPr>
          <w:rFonts w:ascii="Times New Roman" w:hAnsi="Times New Roman" w:cs="Times New Roman"/>
          <w:sz w:val="24"/>
          <w:szCs w:val="24"/>
        </w:rPr>
      </w:pPr>
    </w:p>
    <w:p w:rsidR="0099696C" w:rsidRPr="005E6B65" w:rsidRDefault="0099696C" w:rsidP="0099696C">
      <w:pPr>
        <w:spacing w:after="0" w:line="360" w:lineRule="auto"/>
        <w:rPr>
          <w:rFonts w:ascii="Times New Roman" w:hAnsi="Times New Roman" w:cs="Times New Roman"/>
          <w:sz w:val="24"/>
          <w:szCs w:val="24"/>
        </w:rPr>
      </w:pPr>
    </w:p>
    <w:p w:rsidR="0099696C" w:rsidRDefault="0099696C" w:rsidP="0099696C">
      <w:pPr>
        <w:spacing w:after="0" w:line="360" w:lineRule="auto"/>
        <w:rPr>
          <w:rFonts w:ascii="Times New Roman" w:hAnsi="Times New Roman" w:cs="Times New Roman"/>
          <w:b/>
          <w:sz w:val="24"/>
          <w:szCs w:val="24"/>
        </w:rPr>
      </w:pPr>
    </w:p>
    <w:p w:rsidR="001504B2" w:rsidRPr="005E6B65" w:rsidRDefault="001504B2" w:rsidP="0099696C">
      <w:pPr>
        <w:spacing w:after="0" w:line="360" w:lineRule="auto"/>
        <w:rPr>
          <w:rFonts w:ascii="Times New Roman" w:hAnsi="Times New Roman" w:cs="Times New Roman"/>
          <w:b/>
          <w:sz w:val="24"/>
          <w:szCs w:val="24"/>
        </w:rPr>
        <w:sectPr w:rsidR="001504B2" w:rsidRPr="005E6B65" w:rsidSect="00E54737">
          <w:pgSz w:w="11906" w:h="16838"/>
          <w:pgMar w:top="1134" w:right="1134" w:bottom="1134" w:left="1134" w:header="709" w:footer="709" w:gutter="0"/>
          <w:cols w:space="708"/>
          <w:docGrid w:linePitch="360"/>
        </w:sectPr>
      </w:pPr>
    </w:p>
    <w:p w:rsidR="001504B2" w:rsidRDefault="001504B2" w:rsidP="004A410E">
      <w:pPr>
        <w:pStyle w:val="aa"/>
        <w:numPr>
          <w:ilvl w:val="1"/>
          <w:numId w:val="39"/>
        </w:numPr>
        <w:contextualSpacing/>
        <w:jc w:val="center"/>
        <w:rPr>
          <w:rFonts w:ascii="Times New Roman" w:hAnsi="Times New Roman"/>
          <w:sz w:val="24"/>
          <w:szCs w:val="24"/>
        </w:rPr>
      </w:pPr>
      <w:r>
        <w:rPr>
          <w:rFonts w:ascii="Times New Roman" w:hAnsi="Times New Roman"/>
          <w:b/>
          <w:sz w:val="24"/>
          <w:szCs w:val="24"/>
        </w:rPr>
        <w:lastRenderedPageBreak/>
        <w:t>Особенности организации развивающей предметно-пространственной среды</w:t>
      </w:r>
    </w:p>
    <w:p w:rsidR="001504B2" w:rsidRDefault="00552967" w:rsidP="001504B2">
      <w:pPr>
        <w:suppressAutoHyphens/>
        <w:spacing w:after="0" w:line="240" w:lineRule="auto"/>
        <w:jc w:val="center"/>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 xml:space="preserve">Группа № </w:t>
      </w:r>
      <w:r w:rsidR="0001175B">
        <w:rPr>
          <w:rFonts w:ascii="Times New Roman" w:eastAsia="Times New Roman" w:hAnsi="Times New Roman"/>
          <w:b/>
          <w:bCs/>
          <w:sz w:val="24"/>
          <w:szCs w:val="24"/>
          <w:lang w:eastAsia="ar-SA"/>
        </w:rPr>
        <w:t>7</w:t>
      </w:r>
      <w:r w:rsidR="001504B2">
        <w:rPr>
          <w:rFonts w:ascii="Times New Roman" w:eastAsia="Times New Roman" w:hAnsi="Times New Roman"/>
          <w:b/>
          <w:bCs/>
          <w:sz w:val="24"/>
          <w:szCs w:val="24"/>
          <w:lang w:eastAsia="ar-SA"/>
        </w:rPr>
        <w:t xml:space="preserve"> от 4 до 5 лет</w:t>
      </w:r>
    </w:p>
    <w:p w:rsidR="001504B2" w:rsidRDefault="001504B2" w:rsidP="001504B2">
      <w:pPr>
        <w:suppressAutoHyphens/>
        <w:spacing w:after="0" w:line="240" w:lineRule="auto"/>
        <w:jc w:val="center"/>
        <w:rPr>
          <w:rFonts w:ascii="Times New Roman" w:eastAsia="Times New Roman" w:hAnsi="Times New Roman"/>
          <w:b/>
          <w:lang w:eastAsia="ar-SA"/>
        </w:rPr>
      </w:pPr>
    </w:p>
    <w:tbl>
      <w:tblPr>
        <w:tblW w:w="14790" w:type="dxa"/>
        <w:tblInd w:w="-3" w:type="dxa"/>
        <w:tblLayout w:type="fixed"/>
        <w:tblLook w:val="04A0" w:firstRow="1" w:lastRow="0" w:firstColumn="1" w:lastColumn="0" w:noHBand="0" w:noVBand="1"/>
      </w:tblPr>
      <w:tblGrid>
        <w:gridCol w:w="1813"/>
        <w:gridCol w:w="1560"/>
        <w:gridCol w:w="1701"/>
        <w:gridCol w:w="1417"/>
        <w:gridCol w:w="2552"/>
        <w:gridCol w:w="1842"/>
        <w:gridCol w:w="1843"/>
        <w:gridCol w:w="2062"/>
      </w:tblGrid>
      <w:tr w:rsidR="001504B2" w:rsidTr="00C72AEC">
        <w:trPr>
          <w:trHeight w:val="840"/>
        </w:trPr>
        <w:tc>
          <w:tcPr>
            <w:tcW w:w="1812" w:type="dxa"/>
            <w:tcBorders>
              <w:top w:val="single" w:sz="4" w:space="0" w:color="000000"/>
              <w:left w:val="single" w:sz="4" w:space="0" w:color="000000"/>
              <w:bottom w:val="single" w:sz="4" w:space="0" w:color="000000"/>
              <w:right w:val="nil"/>
            </w:tcBorders>
            <w:hideMark/>
          </w:tcPr>
          <w:p w:rsidR="001504B2" w:rsidRDefault="001504B2" w:rsidP="00C72AEC">
            <w:pPr>
              <w:suppressAutoHyphens/>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 xml:space="preserve">Центр </w:t>
            </w:r>
            <w:proofErr w:type="spellStart"/>
            <w:r>
              <w:rPr>
                <w:rFonts w:ascii="Times New Roman" w:eastAsia="Times New Roman" w:hAnsi="Times New Roman"/>
                <w:iCs/>
              </w:rPr>
              <w:t>сенсорики</w:t>
            </w:r>
            <w:proofErr w:type="spellEnd"/>
            <w:r>
              <w:rPr>
                <w:rFonts w:ascii="Times New Roman" w:eastAsia="Times New Roman" w:hAnsi="Times New Roman"/>
                <w:iCs/>
              </w:rPr>
              <w:t xml:space="preserve"> и математики</w:t>
            </w:r>
          </w:p>
        </w:tc>
        <w:tc>
          <w:tcPr>
            <w:tcW w:w="1560" w:type="dxa"/>
            <w:tcBorders>
              <w:top w:val="single" w:sz="4" w:space="0" w:color="000000"/>
              <w:left w:val="single" w:sz="4" w:space="0" w:color="000000"/>
              <w:bottom w:val="single" w:sz="4" w:space="0" w:color="000000"/>
              <w:right w:val="single" w:sz="4" w:space="0" w:color="000000"/>
            </w:tcBorders>
            <w:hideMark/>
          </w:tcPr>
          <w:p w:rsidR="001504B2" w:rsidRDefault="001504B2" w:rsidP="00C72AEC">
            <w:pPr>
              <w:suppressAutoHyphens/>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Центр двигательной деятельности</w:t>
            </w:r>
          </w:p>
        </w:tc>
        <w:tc>
          <w:tcPr>
            <w:tcW w:w="1701" w:type="dxa"/>
            <w:tcBorders>
              <w:top w:val="single" w:sz="4" w:space="0" w:color="000000"/>
              <w:left w:val="single" w:sz="4" w:space="0" w:color="000000"/>
              <w:bottom w:val="single" w:sz="4" w:space="0" w:color="000000"/>
              <w:right w:val="nil"/>
            </w:tcBorders>
            <w:hideMark/>
          </w:tcPr>
          <w:p w:rsidR="001504B2" w:rsidRDefault="001504B2" w:rsidP="00C72AEC">
            <w:pPr>
              <w:suppressAutoHyphens/>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 xml:space="preserve">Центр </w:t>
            </w:r>
            <w:proofErr w:type="gramStart"/>
            <w:r>
              <w:rPr>
                <w:rFonts w:ascii="Times New Roman" w:eastAsia="Times New Roman" w:hAnsi="Times New Roman"/>
                <w:lang w:eastAsia="ar-SA"/>
              </w:rPr>
              <w:t>сюжетной</w:t>
            </w:r>
            <w:proofErr w:type="gramEnd"/>
          </w:p>
          <w:p w:rsidR="001504B2" w:rsidRDefault="001504B2" w:rsidP="00C72AEC">
            <w:pPr>
              <w:suppressAutoHyphens/>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игры</w:t>
            </w:r>
          </w:p>
        </w:tc>
        <w:tc>
          <w:tcPr>
            <w:tcW w:w="1417" w:type="dxa"/>
            <w:tcBorders>
              <w:top w:val="single" w:sz="4" w:space="0" w:color="000000"/>
              <w:left w:val="single" w:sz="4" w:space="0" w:color="000000"/>
              <w:bottom w:val="single" w:sz="4" w:space="0" w:color="000000"/>
              <w:right w:val="nil"/>
            </w:tcBorders>
            <w:hideMark/>
          </w:tcPr>
          <w:p w:rsidR="001504B2" w:rsidRDefault="001504B2" w:rsidP="00C72AEC">
            <w:pPr>
              <w:suppressAutoHyphens/>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 xml:space="preserve">Центр </w:t>
            </w:r>
            <w:proofErr w:type="spellStart"/>
            <w:r>
              <w:rPr>
                <w:rFonts w:ascii="Times New Roman" w:eastAsia="Times New Roman" w:hAnsi="Times New Roman"/>
                <w:sz w:val="24"/>
                <w:szCs w:val="24"/>
                <w:lang w:eastAsia="ar-SA"/>
              </w:rPr>
              <w:t>конструи</w:t>
            </w:r>
            <w:proofErr w:type="spellEnd"/>
            <w:r>
              <w:rPr>
                <w:rFonts w:ascii="Times New Roman" w:eastAsia="Times New Roman" w:hAnsi="Times New Roman"/>
                <w:sz w:val="24"/>
                <w:szCs w:val="24"/>
                <w:lang w:eastAsia="ar-SA"/>
              </w:rPr>
              <w:t xml:space="preserve"> </w:t>
            </w:r>
            <w:proofErr w:type="gramStart"/>
            <w:r>
              <w:rPr>
                <w:rFonts w:ascii="Times New Roman" w:eastAsia="Times New Roman" w:hAnsi="Times New Roman"/>
                <w:sz w:val="24"/>
                <w:szCs w:val="24"/>
                <w:lang w:eastAsia="ar-SA"/>
              </w:rPr>
              <w:t>-</w:t>
            </w:r>
            <w:proofErr w:type="spellStart"/>
            <w:r>
              <w:rPr>
                <w:rFonts w:ascii="Times New Roman" w:eastAsia="Times New Roman" w:hAnsi="Times New Roman"/>
                <w:sz w:val="24"/>
                <w:szCs w:val="24"/>
                <w:lang w:eastAsia="ar-SA"/>
              </w:rPr>
              <w:t>р</w:t>
            </w:r>
            <w:proofErr w:type="gramEnd"/>
            <w:r>
              <w:rPr>
                <w:rFonts w:ascii="Times New Roman" w:eastAsia="Times New Roman" w:hAnsi="Times New Roman"/>
                <w:sz w:val="24"/>
                <w:szCs w:val="24"/>
                <w:lang w:eastAsia="ar-SA"/>
              </w:rPr>
              <w:t>ования</w:t>
            </w:r>
            <w:proofErr w:type="spellEnd"/>
          </w:p>
        </w:tc>
        <w:tc>
          <w:tcPr>
            <w:tcW w:w="2552" w:type="dxa"/>
            <w:tcBorders>
              <w:top w:val="single" w:sz="4" w:space="0" w:color="000000"/>
              <w:left w:val="single" w:sz="4" w:space="0" w:color="000000"/>
              <w:bottom w:val="single" w:sz="4" w:space="0" w:color="000000"/>
              <w:right w:val="nil"/>
            </w:tcBorders>
            <w:hideMark/>
          </w:tcPr>
          <w:p w:rsidR="001504B2" w:rsidRDefault="001504B2" w:rsidP="00C72AEC">
            <w:pPr>
              <w:suppressAutoHyphens/>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Центр познавательно-исследовательской деятельности</w:t>
            </w:r>
          </w:p>
        </w:tc>
        <w:tc>
          <w:tcPr>
            <w:tcW w:w="1842" w:type="dxa"/>
            <w:tcBorders>
              <w:top w:val="single" w:sz="4" w:space="0" w:color="000000"/>
              <w:left w:val="single" w:sz="4" w:space="0" w:color="000000"/>
              <w:bottom w:val="single" w:sz="4" w:space="0" w:color="000000"/>
              <w:right w:val="nil"/>
            </w:tcBorders>
            <w:hideMark/>
          </w:tcPr>
          <w:p w:rsidR="001504B2" w:rsidRDefault="001504B2" w:rsidP="00C72AEC">
            <w:pPr>
              <w:suppressAutoHyphens/>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Центр музыкально-</w:t>
            </w:r>
            <w:r w:rsidRPr="009A1C5D">
              <w:rPr>
                <w:rFonts w:ascii="Times New Roman" w:eastAsia="Times New Roman" w:hAnsi="Times New Roman"/>
                <w:sz w:val="20"/>
                <w:szCs w:val="20"/>
                <w:lang w:eastAsia="ar-SA"/>
              </w:rPr>
              <w:t>театрализованных</w:t>
            </w:r>
            <w:r>
              <w:rPr>
                <w:rFonts w:ascii="Times New Roman" w:eastAsia="Times New Roman" w:hAnsi="Times New Roman"/>
                <w:lang w:eastAsia="ar-SA"/>
              </w:rPr>
              <w:t xml:space="preserve"> игр</w:t>
            </w:r>
          </w:p>
        </w:tc>
        <w:tc>
          <w:tcPr>
            <w:tcW w:w="1843" w:type="dxa"/>
            <w:tcBorders>
              <w:top w:val="single" w:sz="4" w:space="0" w:color="000000"/>
              <w:left w:val="single" w:sz="4" w:space="0" w:color="000000"/>
              <w:bottom w:val="single" w:sz="4" w:space="0" w:color="000000"/>
              <w:right w:val="nil"/>
            </w:tcBorders>
            <w:hideMark/>
          </w:tcPr>
          <w:p w:rsidR="001504B2" w:rsidRDefault="001504B2" w:rsidP="00C72AEC">
            <w:pPr>
              <w:suppressAutoHyphens/>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 xml:space="preserve">Центр </w:t>
            </w:r>
            <w:proofErr w:type="spellStart"/>
            <w:r>
              <w:rPr>
                <w:rFonts w:ascii="Times New Roman" w:eastAsia="Times New Roman" w:hAnsi="Times New Roman"/>
                <w:lang w:eastAsia="ar-SA"/>
              </w:rPr>
              <w:t>изодеятельности</w:t>
            </w:r>
            <w:proofErr w:type="spellEnd"/>
            <w:r>
              <w:rPr>
                <w:rFonts w:ascii="Times New Roman" w:eastAsia="Times New Roman" w:hAnsi="Times New Roman"/>
                <w:lang w:eastAsia="ar-SA"/>
              </w:rPr>
              <w:t xml:space="preserve">  </w:t>
            </w:r>
          </w:p>
        </w:tc>
        <w:tc>
          <w:tcPr>
            <w:tcW w:w="2062" w:type="dxa"/>
            <w:tcBorders>
              <w:top w:val="single" w:sz="4" w:space="0" w:color="000000"/>
              <w:left w:val="single" w:sz="4" w:space="0" w:color="000000"/>
              <w:bottom w:val="single" w:sz="4" w:space="0" w:color="000000"/>
              <w:right w:val="single" w:sz="4" w:space="0" w:color="000000"/>
            </w:tcBorders>
            <w:hideMark/>
          </w:tcPr>
          <w:p w:rsidR="001504B2" w:rsidRDefault="001504B2" w:rsidP="00C72AEC">
            <w:pPr>
              <w:suppressAutoHyphens/>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Центр</w:t>
            </w:r>
          </w:p>
          <w:p w:rsidR="001504B2" w:rsidRDefault="001504B2" w:rsidP="00C72AEC">
            <w:pPr>
              <w:suppressAutoHyphens/>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развития речи</w:t>
            </w:r>
          </w:p>
        </w:tc>
      </w:tr>
      <w:tr w:rsidR="001504B2" w:rsidTr="00C72AEC">
        <w:trPr>
          <w:trHeight w:val="840"/>
        </w:trPr>
        <w:tc>
          <w:tcPr>
            <w:tcW w:w="1812" w:type="dxa"/>
            <w:tcBorders>
              <w:top w:val="single" w:sz="4" w:space="0" w:color="000000"/>
              <w:left w:val="single" w:sz="4" w:space="0" w:color="000000"/>
              <w:bottom w:val="single" w:sz="4" w:space="0" w:color="000000"/>
              <w:right w:val="nil"/>
            </w:tcBorders>
          </w:tcPr>
          <w:p w:rsidR="001504B2" w:rsidRDefault="001504B2" w:rsidP="00C72AEC">
            <w:pPr>
              <w:suppressAutoHyphens/>
              <w:spacing w:after="0" w:line="240" w:lineRule="auto"/>
              <w:rPr>
                <w:rFonts w:ascii="Times New Roman" w:eastAsia="Times New Roman" w:hAnsi="Times New Roman"/>
                <w:sz w:val="18"/>
                <w:szCs w:val="18"/>
              </w:rPr>
            </w:pPr>
            <w:r>
              <w:rPr>
                <w:rFonts w:ascii="Times New Roman" w:eastAsia="Times New Roman" w:hAnsi="Times New Roman"/>
                <w:sz w:val="18"/>
                <w:szCs w:val="18"/>
              </w:rPr>
              <w:t>Пособия по пристегиванию и шнуровке,</w:t>
            </w:r>
          </w:p>
          <w:p w:rsidR="001504B2" w:rsidRDefault="001504B2" w:rsidP="00C72AEC">
            <w:pPr>
              <w:suppressAutoHyphens/>
              <w:spacing w:after="0" w:line="240" w:lineRule="auto"/>
              <w:rPr>
                <w:rFonts w:ascii="Times New Roman" w:eastAsia="Times New Roman" w:hAnsi="Times New Roman"/>
                <w:sz w:val="18"/>
                <w:szCs w:val="18"/>
              </w:rPr>
            </w:pPr>
            <w:r>
              <w:rPr>
                <w:rFonts w:ascii="Times New Roman" w:eastAsia="Times New Roman" w:hAnsi="Times New Roman"/>
                <w:sz w:val="18"/>
                <w:szCs w:val="18"/>
              </w:rPr>
              <w:t>крупные бусы для нанизывания,</w:t>
            </w:r>
          </w:p>
          <w:p w:rsidR="001504B2" w:rsidRDefault="001504B2" w:rsidP="00C72AEC">
            <w:pPr>
              <w:suppressAutoHyphens/>
              <w:spacing w:after="0" w:line="240" w:lineRule="auto"/>
              <w:rPr>
                <w:rFonts w:ascii="Times New Roman" w:eastAsia="Times New Roman" w:hAnsi="Times New Roman"/>
                <w:sz w:val="18"/>
                <w:szCs w:val="18"/>
              </w:rPr>
            </w:pPr>
            <w:r>
              <w:rPr>
                <w:rFonts w:ascii="Times New Roman" w:eastAsia="Times New Roman" w:hAnsi="Times New Roman"/>
                <w:sz w:val="18"/>
                <w:szCs w:val="18"/>
              </w:rPr>
              <w:t>набор «Золушка»</w:t>
            </w:r>
          </w:p>
          <w:p w:rsidR="001504B2" w:rsidRDefault="001504B2" w:rsidP="00C72AEC">
            <w:pPr>
              <w:suppressAutoHyphens/>
              <w:spacing w:after="0" w:line="240" w:lineRule="auto"/>
              <w:rPr>
                <w:rFonts w:ascii="Times New Roman" w:eastAsia="Times New Roman" w:hAnsi="Times New Roman"/>
                <w:sz w:val="18"/>
                <w:szCs w:val="18"/>
              </w:rPr>
            </w:pPr>
            <w:r>
              <w:rPr>
                <w:rFonts w:ascii="Times New Roman" w:eastAsia="Times New Roman" w:hAnsi="Times New Roman"/>
                <w:sz w:val="18"/>
                <w:szCs w:val="18"/>
              </w:rPr>
              <w:t>(горох, фасоль, кукуруза для перебирания и сортировки),</w:t>
            </w:r>
          </w:p>
          <w:p w:rsidR="001504B2" w:rsidRDefault="001504B2" w:rsidP="00C72AEC">
            <w:pPr>
              <w:suppressAutoHyphens/>
              <w:spacing w:after="0" w:line="240" w:lineRule="auto"/>
              <w:rPr>
                <w:rFonts w:ascii="Times New Roman" w:eastAsia="Times New Roman" w:hAnsi="Times New Roman"/>
                <w:sz w:val="18"/>
                <w:szCs w:val="18"/>
              </w:rPr>
            </w:pPr>
            <w:r>
              <w:rPr>
                <w:rFonts w:ascii="Times New Roman" w:eastAsia="Times New Roman" w:hAnsi="Times New Roman"/>
                <w:sz w:val="18"/>
                <w:szCs w:val="18"/>
              </w:rPr>
              <w:t>настольные мозаики,</w:t>
            </w:r>
          </w:p>
          <w:p w:rsidR="001504B2" w:rsidRDefault="001504B2" w:rsidP="00C72AEC">
            <w:pPr>
              <w:suppressAutoHyphens/>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магнитная доска, </w:t>
            </w:r>
            <w:proofErr w:type="spellStart"/>
            <w:r>
              <w:rPr>
                <w:rFonts w:ascii="Times New Roman" w:eastAsia="Times New Roman" w:hAnsi="Times New Roman"/>
                <w:sz w:val="18"/>
                <w:szCs w:val="18"/>
              </w:rPr>
              <w:t>ковролиновое</w:t>
            </w:r>
            <w:proofErr w:type="spellEnd"/>
            <w:r>
              <w:rPr>
                <w:rFonts w:ascii="Times New Roman" w:eastAsia="Times New Roman" w:hAnsi="Times New Roman"/>
                <w:sz w:val="18"/>
                <w:szCs w:val="18"/>
              </w:rPr>
              <w:t xml:space="preserve"> полотно,</w:t>
            </w:r>
          </w:p>
          <w:p w:rsidR="001504B2" w:rsidRDefault="001504B2" w:rsidP="00C72AEC">
            <w:pPr>
              <w:suppressAutoHyphens/>
              <w:spacing w:after="0" w:line="240" w:lineRule="auto"/>
              <w:rPr>
                <w:rFonts w:ascii="Times New Roman" w:eastAsia="Times New Roman" w:hAnsi="Times New Roman"/>
                <w:sz w:val="18"/>
                <w:szCs w:val="18"/>
              </w:rPr>
            </w:pPr>
            <w:r>
              <w:rPr>
                <w:rFonts w:ascii="Times New Roman" w:eastAsia="Times New Roman" w:hAnsi="Times New Roman"/>
                <w:sz w:val="18"/>
                <w:szCs w:val="18"/>
              </w:rPr>
              <w:t>сенсорные модели,</w:t>
            </w:r>
          </w:p>
          <w:p w:rsidR="00D3549B" w:rsidRDefault="001504B2" w:rsidP="00C72AEC">
            <w:pPr>
              <w:suppressAutoHyphens/>
              <w:spacing w:after="0" w:line="240" w:lineRule="auto"/>
              <w:rPr>
                <w:rFonts w:ascii="Times New Roman" w:eastAsia="Times New Roman" w:hAnsi="Times New Roman"/>
                <w:sz w:val="18"/>
                <w:szCs w:val="18"/>
              </w:rPr>
            </w:pPr>
            <w:r>
              <w:rPr>
                <w:rFonts w:ascii="Times New Roman" w:eastAsia="Times New Roman" w:hAnsi="Times New Roman"/>
                <w:sz w:val="18"/>
                <w:szCs w:val="18"/>
              </w:rPr>
              <w:t>набор геометрических фигур и тел,</w:t>
            </w:r>
          </w:p>
          <w:p w:rsidR="001504B2" w:rsidRDefault="001504B2" w:rsidP="00C72AEC">
            <w:pPr>
              <w:suppressAutoHyphens/>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 счетный материал на «липучках»,</w:t>
            </w:r>
          </w:p>
          <w:p w:rsidR="001504B2" w:rsidRDefault="001504B2" w:rsidP="00C72AEC">
            <w:pPr>
              <w:suppressAutoHyphens/>
              <w:spacing w:after="0" w:line="240" w:lineRule="auto"/>
              <w:rPr>
                <w:rFonts w:ascii="Times New Roman" w:eastAsia="Times New Roman" w:hAnsi="Times New Roman"/>
                <w:sz w:val="18"/>
                <w:szCs w:val="18"/>
              </w:rPr>
            </w:pPr>
            <w:r>
              <w:rPr>
                <w:rFonts w:ascii="Times New Roman" w:eastAsia="Times New Roman" w:hAnsi="Times New Roman"/>
                <w:sz w:val="18"/>
                <w:szCs w:val="18"/>
              </w:rPr>
              <w:t>«Чудесный мешочек»,</w:t>
            </w:r>
          </w:p>
          <w:p w:rsidR="00D3549B" w:rsidRDefault="00D3549B" w:rsidP="00C72AEC">
            <w:pPr>
              <w:suppressAutoHyphens/>
              <w:spacing w:after="0" w:line="240" w:lineRule="auto"/>
              <w:rPr>
                <w:rFonts w:ascii="Times New Roman" w:eastAsia="Times New Roman" w:hAnsi="Times New Roman"/>
                <w:sz w:val="18"/>
                <w:szCs w:val="18"/>
              </w:rPr>
            </w:pPr>
            <w:r>
              <w:rPr>
                <w:rFonts w:ascii="Times New Roman" w:eastAsia="Times New Roman" w:hAnsi="Times New Roman"/>
                <w:sz w:val="18"/>
                <w:szCs w:val="18"/>
              </w:rPr>
              <w:t>настольные игры на закрепление знания формы предметов «Зайчик в гостях у Белочки», «Сладкие угощения», «</w:t>
            </w:r>
            <w:r w:rsidR="00D112F9">
              <w:rPr>
                <w:rFonts w:ascii="Times New Roman" w:eastAsia="Times New Roman" w:hAnsi="Times New Roman"/>
                <w:sz w:val="18"/>
                <w:szCs w:val="18"/>
              </w:rPr>
              <w:t>Лото «Формы», «Геометрическое домино» и т. п.,</w:t>
            </w:r>
          </w:p>
          <w:p w:rsidR="001504B2" w:rsidRDefault="001504B2" w:rsidP="00C72AEC">
            <w:pPr>
              <w:suppressAutoHyphens/>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блоки </w:t>
            </w:r>
            <w:proofErr w:type="spellStart"/>
            <w:r>
              <w:rPr>
                <w:rFonts w:ascii="Times New Roman" w:eastAsia="Times New Roman" w:hAnsi="Times New Roman"/>
                <w:sz w:val="18"/>
                <w:szCs w:val="18"/>
              </w:rPr>
              <w:t>Дьенеша</w:t>
            </w:r>
            <w:proofErr w:type="spellEnd"/>
            <w:r>
              <w:rPr>
                <w:rFonts w:ascii="Times New Roman" w:eastAsia="Times New Roman" w:hAnsi="Times New Roman"/>
                <w:sz w:val="18"/>
                <w:szCs w:val="18"/>
              </w:rPr>
              <w:t xml:space="preserve">, палочки </w:t>
            </w:r>
            <w:proofErr w:type="spellStart"/>
            <w:r>
              <w:rPr>
                <w:rFonts w:ascii="Times New Roman" w:eastAsia="Times New Roman" w:hAnsi="Times New Roman"/>
                <w:sz w:val="18"/>
                <w:szCs w:val="18"/>
              </w:rPr>
              <w:t>Кюизенера</w:t>
            </w:r>
            <w:proofErr w:type="spellEnd"/>
            <w:r>
              <w:rPr>
                <w:rFonts w:ascii="Times New Roman" w:eastAsia="Times New Roman" w:hAnsi="Times New Roman"/>
                <w:sz w:val="18"/>
                <w:szCs w:val="18"/>
              </w:rPr>
              <w:t>,</w:t>
            </w:r>
          </w:p>
          <w:p w:rsidR="001504B2" w:rsidRDefault="001504B2" w:rsidP="00C72AEC">
            <w:pPr>
              <w:suppressAutoHyphens/>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набор цветных </w:t>
            </w:r>
            <w:r>
              <w:rPr>
                <w:rFonts w:ascii="Times New Roman" w:eastAsia="Times New Roman" w:hAnsi="Times New Roman"/>
                <w:sz w:val="18"/>
                <w:szCs w:val="18"/>
              </w:rPr>
              <w:lastRenderedPageBreak/>
              <w:t>палочек,</w:t>
            </w:r>
          </w:p>
          <w:p w:rsidR="001504B2" w:rsidRDefault="001504B2" w:rsidP="00C72AEC">
            <w:pPr>
              <w:suppressAutoHyphens/>
              <w:spacing w:after="0" w:line="240" w:lineRule="auto"/>
              <w:jc w:val="both"/>
              <w:rPr>
                <w:rFonts w:ascii="Times New Roman" w:eastAsia="Times New Roman" w:hAnsi="Times New Roman"/>
                <w:sz w:val="18"/>
                <w:szCs w:val="18"/>
                <w:lang w:eastAsia="ar-SA"/>
              </w:rPr>
            </w:pPr>
            <w:r>
              <w:rPr>
                <w:rFonts w:ascii="Times New Roman" w:eastAsia="Times New Roman" w:hAnsi="Times New Roman"/>
                <w:sz w:val="18"/>
                <w:szCs w:val="18"/>
                <w:lang w:eastAsia="ar-SA"/>
              </w:rPr>
              <w:t>матрешки,</w:t>
            </w:r>
          </w:p>
          <w:p w:rsidR="001504B2" w:rsidRDefault="001504B2" w:rsidP="00C72AEC">
            <w:pPr>
              <w:suppressAutoHyphens/>
              <w:spacing w:after="0" w:line="240" w:lineRule="auto"/>
              <w:contextualSpacing/>
              <w:rPr>
                <w:rFonts w:ascii="Times New Roman" w:eastAsia="Times New Roman" w:hAnsi="Times New Roman"/>
                <w:sz w:val="18"/>
                <w:szCs w:val="18"/>
              </w:rPr>
            </w:pPr>
            <w:r>
              <w:rPr>
                <w:rFonts w:ascii="Times New Roman" w:eastAsia="Times New Roman" w:hAnsi="Times New Roman"/>
                <w:sz w:val="18"/>
                <w:szCs w:val="18"/>
              </w:rPr>
              <w:t xml:space="preserve">набор для </w:t>
            </w:r>
            <w:proofErr w:type="spellStart"/>
            <w:r>
              <w:rPr>
                <w:rFonts w:ascii="Times New Roman" w:eastAsia="Times New Roman" w:hAnsi="Times New Roman"/>
                <w:sz w:val="18"/>
                <w:szCs w:val="18"/>
              </w:rPr>
              <w:t>сериации</w:t>
            </w:r>
            <w:proofErr w:type="spellEnd"/>
            <w:r>
              <w:rPr>
                <w:rFonts w:ascii="Times New Roman" w:eastAsia="Times New Roman" w:hAnsi="Times New Roman"/>
                <w:sz w:val="18"/>
                <w:szCs w:val="18"/>
              </w:rPr>
              <w:t xml:space="preserve"> по величине, </w:t>
            </w:r>
          </w:p>
          <w:p w:rsidR="001504B2" w:rsidRDefault="001504B2" w:rsidP="00C72AEC">
            <w:pPr>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серии картинок «Времена года»,</w:t>
            </w:r>
          </w:p>
          <w:p w:rsidR="001504B2" w:rsidRDefault="001504B2" w:rsidP="00C72AEC">
            <w:pPr>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серии картинок «Части суток»,</w:t>
            </w:r>
          </w:p>
          <w:p w:rsidR="001504B2" w:rsidRDefault="001504B2" w:rsidP="00C72AEC">
            <w:pPr>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серии картинок для установления последовательности действий,</w:t>
            </w:r>
          </w:p>
          <w:p w:rsidR="001504B2" w:rsidRDefault="001504B2" w:rsidP="00C72AEC">
            <w:pPr>
              <w:suppressAutoHyphens/>
              <w:spacing w:after="0" w:line="240" w:lineRule="auto"/>
              <w:rPr>
                <w:rFonts w:ascii="Times New Roman" w:eastAsia="Times New Roman" w:hAnsi="Times New Roman"/>
                <w:sz w:val="18"/>
                <w:szCs w:val="18"/>
              </w:rPr>
            </w:pPr>
            <w:proofErr w:type="spellStart"/>
            <w:r>
              <w:rPr>
                <w:rFonts w:ascii="Times New Roman" w:eastAsia="Times New Roman" w:hAnsi="Times New Roman"/>
                <w:sz w:val="18"/>
                <w:szCs w:val="18"/>
              </w:rPr>
              <w:t>пазлы</w:t>
            </w:r>
            <w:proofErr w:type="spellEnd"/>
            <w:r>
              <w:rPr>
                <w:rFonts w:ascii="Times New Roman" w:eastAsia="Times New Roman" w:hAnsi="Times New Roman"/>
                <w:sz w:val="18"/>
                <w:szCs w:val="18"/>
              </w:rPr>
              <w:t>,</w:t>
            </w:r>
          </w:p>
          <w:p w:rsidR="001504B2" w:rsidRDefault="001504B2" w:rsidP="007C1F03">
            <w:pPr>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rPr>
              <w:t xml:space="preserve"> кубики с предметными картинками</w:t>
            </w:r>
            <w:r w:rsidR="00610843">
              <w:rPr>
                <w:rFonts w:ascii="Times New Roman" w:eastAsia="Times New Roman" w:hAnsi="Times New Roman"/>
                <w:sz w:val="18"/>
                <w:szCs w:val="18"/>
              </w:rPr>
              <w:t>,</w:t>
            </w:r>
            <w:r w:rsidR="00C6412D">
              <w:rPr>
                <w:rFonts w:ascii="Times New Roman" w:eastAsia="Times New Roman" w:hAnsi="Times New Roman"/>
                <w:sz w:val="18"/>
                <w:szCs w:val="18"/>
              </w:rPr>
              <w:t xml:space="preserve"> </w:t>
            </w:r>
            <w:r w:rsidR="00610843">
              <w:rPr>
                <w:rFonts w:ascii="Times New Roman" w:eastAsia="Times New Roman" w:hAnsi="Times New Roman"/>
                <w:sz w:val="18"/>
                <w:szCs w:val="18"/>
              </w:rPr>
              <w:t xml:space="preserve">пособия </w:t>
            </w:r>
            <w:r w:rsidR="00C6412D">
              <w:rPr>
                <w:rFonts w:ascii="Times New Roman" w:eastAsia="Times New Roman" w:hAnsi="Times New Roman"/>
                <w:sz w:val="18"/>
                <w:szCs w:val="18"/>
              </w:rPr>
              <w:t xml:space="preserve">на нахождение </w:t>
            </w:r>
            <w:r w:rsidR="00610843">
              <w:rPr>
                <w:rFonts w:ascii="Times New Roman" w:eastAsia="Times New Roman" w:hAnsi="Times New Roman"/>
                <w:sz w:val="18"/>
                <w:szCs w:val="18"/>
              </w:rPr>
              <w:t>признак</w:t>
            </w:r>
            <w:r w:rsidR="00C6412D">
              <w:rPr>
                <w:rFonts w:ascii="Times New Roman" w:eastAsia="Times New Roman" w:hAnsi="Times New Roman"/>
                <w:sz w:val="18"/>
                <w:szCs w:val="18"/>
              </w:rPr>
              <w:t>ов</w:t>
            </w:r>
            <w:r w:rsidR="00610843">
              <w:rPr>
                <w:rFonts w:ascii="Times New Roman" w:eastAsia="Times New Roman" w:hAnsi="Times New Roman"/>
                <w:sz w:val="18"/>
                <w:szCs w:val="18"/>
              </w:rPr>
              <w:t xml:space="preserve"> сходства и различия,</w:t>
            </w:r>
            <w:r w:rsidR="00C6412D">
              <w:rPr>
                <w:rFonts w:ascii="Times New Roman" w:eastAsia="Times New Roman" w:hAnsi="Times New Roman"/>
                <w:sz w:val="18"/>
                <w:szCs w:val="18"/>
              </w:rPr>
              <w:t xml:space="preserve"> установление закономерности</w:t>
            </w:r>
            <w:r w:rsidR="00DD5266">
              <w:rPr>
                <w:rFonts w:ascii="Times New Roman" w:eastAsia="Times New Roman" w:hAnsi="Times New Roman"/>
                <w:sz w:val="18"/>
                <w:szCs w:val="18"/>
              </w:rPr>
              <w:t xml:space="preserve">; набор картинок, </w:t>
            </w:r>
            <w:proofErr w:type="spellStart"/>
            <w:r w:rsidR="00DD5266">
              <w:rPr>
                <w:rFonts w:ascii="Times New Roman" w:eastAsia="Times New Roman" w:hAnsi="Times New Roman"/>
                <w:sz w:val="18"/>
                <w:szCs w:val="18"/>
              </w:rPr>
              <w:t>мнемотаблицы</w:t>
            </w:r>
            <w:proofErr w:type="spellEnd"/>
            <w:r w:rsidR="004007FE">
              <w:rPr>
                <w:rFonts w:ascii="Times New Roman" w:eastAsia="Times New Roman" w:hAnsi="Times New Roman"/>
                <w:sz w:val="18"/>
                <w:szCs w:val="18"/>
              </w:rPr>
              <w:t xml:space="preserve">, настольная </w:t>
            </w:r>
            <w:r w:rsidR="007C1F03">
              <w:rPr>
                <w:rFonts w:ascii="Times New Roman" w:eastAsia="Times New Roman" w:hAnsi="Times New Roman"/>
                <w:sz w:val="18"/>
                <w:szCs w:val="18"/>
              </w:rPr>
              <w:t>игра «Магазин»</w:t>
            </w:r>
            <w:r w:rsidR="00DD5266">
              <w:rPr>
                <w:rFonts w:ascii="Times New Roman" w:eastAsia="Times New Roman" w:hAnsi="Times New Roman"/>
                <w:sz w:val="18"/>
                <w:szCs w:val="18"/>
              </w:rPr>
              <w:t xml:space="preserve"> для развития</w:t>
            </w:r>
            <w:r w:rsidR="00C6412D">
              <w:rPr>
                <w:rFonts w:ascii="Times New Roman" w:eastAsia="Times New Roman" w:hAnsi="Times New Roman"/>
                <w:sz w:val="18"/>
                <w:szCs w:val="18"/>
              </w:rPr>
              <w:t xml:space="preserve"> </w:t>
            </w:r>
            <w:r w:rsidR="00DD5266">
              <w:rPr>
                <w:rFonts w:ascii="Times New Roman" w:eastAsia="Times New Roman" w:hAnsi="Times New Roman"/>
                <w:sz w:val="18"/>
                <w:szCs w:val="18"/>
              </w:rPr>
              <w:t>памяти,</w:t>
            </w:r>
            <w:r w:rsidR="004007FE">
              <w:rPr>
                <w:rFonts w:ascii="Times New Roman" w:eastAsia="Times New Roman" w:hAnsi="Times New Roman"/>
                <w:sz w:val="18"/>
                <w:szCs w:val="18"/>
              </w:rPr>
              <w:t xml:space="preserve"> </w:t>
            </w:r>
            <w:r w:rsidR="00D3549B">
              <w:rPr>
                <w:rFonts w:ascii="Times New Roman" w:eastAsia="Times New Roman" w:hAnsi="Times New Roman"/>
                <w:sz w:val="18"/>
                <w:szCs w:val="18"/>
              </w:rPr>
              <w:t xml:space="preserve">набор </w:t>
            </w:r>
            <w:proofErr w:type="spellStart"/>
            <w:r w:rsidR="00D3549B">
              <w:rPr>
                <w:rFonts w:ascii="Times New Roman" w:eastAsia="Times New Roman" w:hAnsi="Times New Roman"/>
                <w:sz w:val="18"/>
                <w:szCs w:val="18"/>
              </w:rPr>
              <w:t>миниплакатов</w:t>
            </w:r>
            <w:proofErr w:type="spellEnd"/>
            <w:r w:rsidR="00D3549B">
              <w:rPr>
                <w:rFonts w:ascii="Times New Roman" w:eastAsia="Times New Roman" w:hAnsi="Times New Roman"/>
                <w:sz w:val="18"/>
                <w:szCs w:val="18"/>
              </w:rPr>
              <w:t xml:space="preserve"> для развития внимания</w:t>
            </w:r>
            <w:r w:rsidR="007C1F03">
              <w:rPr>
                <w:rFonts w:ascii="Times New Roman" w:eastAsia="Times New Roman" w:hAnsi="Times New Roman"/>
                <w:sz w:val="18"/>
                <w:szCs w:val="18"/>
              </w:rPr>
              <w:t xml:space="preserve">, простейшие схемы </w:t>
            </w:r>
            <w:r w:rsidR="0052659A">
              <w:rPr>
                <w:rFonts w:ascii="Times New Roman" w:eastAsia="Times New Roman" w:hAnsi="Times New Roman"/>
                <w:sz w:val="18"/>
                <w:szCs w:val="18"/>
              </w:rPr>
              <w:t xml:space="preserve">помещений </w:t>
            </w:r>
            <w:r w:rsidR="007C1F03">
              <w:rPr>
                <w:rFonts w:ascii="Times New Roman" w:eastAsia="Times New Roman" w:hAnsi="Times New Roman"/>
                <w:sz w:val="18"/>
                <w:szCs w:val="18"/>
              </w:rPr>
              <w:t>«Помоги Машеньке расставить мебель», «</w:t>
            </w:r>
            <w:r w:rsidR="0052659A">
              <w:rPr>
                <w:rFonts w:ascii="Times New Roman" w:eastAsia="Times New Roman" w:hAnsi="Times New Roman"/>
                <w:sz w:val="18"/>
                <w:szCs w:val="18"/>
              </w:rPr>
              <w:t>Куда села муха?» и т. п.</w:t>
            </w:r>
          </w:p>
        </w:tc>
        <w:tc>
          <w:tcPr>
            <w:tcW w:w="1560" w:type="dxa"/>
            <w:tcBorders>
              <w:top w:val="single" w:sz="4" w:space="0" w:color="000000"/>
              <w:left w:val="single" w:sz="4" w:space="0" w:color="000000"/>
              <w:bottom w:val="single" w:sz="4" w:space="0" w:color="000000"/>
              <w:right w:val="single" w:sz="4" w:space="0" w:color="000000"/>
            </w:tcBorders>
          </w:tcPr>
          <w:p w:rsidR="001504B2" w:rsidRDefault="001504B2" w:rsidP="00C72AEC">
            <w:pPr>
              <w:suppressAutoHyphens/>
              <w:spacing w:after="0" w:line="240" w:lineRule="auto"/>
              <w:ind w:left="-2"/>
              <w:rPr>
                <w:rFonts w:ascii="Times New Roman" w:eastAsia="Times New Roman" w:hAnsi="Times New Roman"/>
                <w:sz w:val="18"/>
                <w:szCs w:val="18"/>
                <w:lang w:eastAsia="ar-SA"/>
              </w:rPr>
            </w:pPr>
            <w:r>
              <w:rPr>
                <w:rFonts w:ascii="Times New Roman" w:eastAsia="Times New Roman" w:hAnsi="Times New Roman"/>
                <w:sz w:val="18"/>
                <w:szCs w:val="18"/>
                <w:lang w:eastAsia="ar-SA"/>
              </w:rPr>
              <w:lastRenderedPageBreak/>
              <w:t>коврик</w:t>
            </w:r>
            <w:r w:rsidR="008E3264">
              <w:rPr>
                <w:rFonts w:ascii="Times New Roman" w:eastAsia="Times New Roman" w:hAnsi="Times New Roman"/>
                <w:sz w:val="18"/>
                <w:szCs w:val="18"/>
                <w:lang w:eastAsia="ar-SA"/>
              </w:rPr>
              <w:t>и</w:t>
            </w:r>
            <w:r>
              <w:rPr>
                <w:rFonts w:ascii="Times New Roman" w:eastAsia="Times New Roman" w:hAnsi="Times New Roman"/>
                <w:sz w:val="18"/>
                <w:szCs w:val="18"/>
                <w:lang w:eastAsia="ar-SA"/>
              </w:rPr>
              <w:t xml:space="preserve"> массажны</w:t>
            </w:r>
            <w:r w:rsidR="008E3264">
              <w:rPr>
                <w:rFonts w:ascii="Times New Roman" w:eastAsia="Times New Roman" w:hAnsi="Times New Roman"/>
                <w:sz w:val="18"/>
                <w:szCs w:val="18"/>
                <w:lang w:eastAsia="ar-SA"/>
              </w:rPr>
              <w:t>е</w:t>
            </w:r>
            <w:r>
              <w:rPr>
                <w:rFonts w:ascii="Times New Roman" w:eastAsia="Times New Roman" w:hAnsi="Times New Roman"/>
                <w:sz w:val="18"/>
                <w:szCs w:val="18"/>
                <w:lang w:eastAsia="ar-SA"/>
              </w:rPr>
              <w:t>,</w:t>
            </w:r>
          </w:p>
          <w:p w:rsidR="001504B2" w:rsidRDefault="001504B2" w:rsidP="00C72AEC">
            <w:pPr>
              <w:suppressAutoHyphens/>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доска ребристая </w:t>
            </w:r>
          </w:p>
          <w:p w:rsidR="001504B2" w:rsidRDefault="001504B2" w:rsidP="00C72AEC">
            <w:pPr>
              <w:suppressAutoHyphens/>
              <w:spacing w:after="0" w:line="240" w:lineRule="auto"/>
              <w:ind w:left="-2"/>
              <w:rPr>
                <w:rFonts w:ascii="Times New Roman" w:eastAsia="Times New Roman" w:hAnsi="Times New Roman"/>
                <w:sz w:val="18"/>
                <w:szCs w:val="18"/>
                <w:lang w:eastAsia="ar-SA"/>
              </w:rPr>
            </w:pPr>
            <w:r>
              <w:rPr>
                <w:rFonts w:ascii="Times New Roman" w:eastAsia="Times New Roman" w:hAnsi="Times New Roman"/>
                <w:sz w:val="18"/>
                <w:szCs w:val="18"/>
                <w:lang w:eastAsia="ar-SA"/>
              </w:rPr>
              <w:t xml:space="preserve">кегли, </w:t>
            </w:r>
          </w:p>
          <w:p w:rsidR="001504B2" w:rsidRDefault="001504B2" w:rsidP="00C72AEC">
            <w:pPr>
              <w:suppressAutoHyphens/>
              <w:spacing w:after="0" w:line="240" w:lineRule="auto"/>
              <w:ind w:left="-2"/>
              <w:rPr>
                <w:rFonts w:ascii="Times New Roman" w:eastAsia="Times New Roman" w:hAnsi="Times New Roman"/>
                <w:sz w:val="18"/>
                <w:szCs w:val="18"/>
                <w:lang w:eastAsia="ar-SA"/>
              </w:rPr>
            </w:pPr>
            <w:r>
              <w:rPr>
                <w:rFonts w:ascii="Times New Roman" w:eastAsia="Times New Roman" w:hAnsi="Times New Roman"/>
                <w:sz w:val="18"/>
                <w:szCs w:val="18"/>
                <w:lang w:eastAsia="ar-SA"/>
              </w:rPr>
              <w:t>шары,</w:t>
            </w:r>
          </w:p>
          <w:p w:rsidR="001504B2" w:rsidRDefault="001504B2" w:rsidP="00C72AEC">
            <w:pPr>
              <w:suppressAutoHyphens/>
              <w:spacing w:after="0" w:line="240" w:lineRule="auto"/>
              <w:ind w:left="-2"/>
              <w:rPr>
                <w:rFonts w:ascii="Times New Roman" w:eastAsia="Times New Roman" w:hAnsi="Times New Roman"/>
                <w:sz w:val="18"/>
                <w:szCs w:val="18"/>
                <w:lang w:eastAsia="ar-SA"/>
              </w:rPr>
            </w:pPr>
            <w:r>
              <w:rPr>
                <w:rFonts w:ascii="Times New Roman" w:eastAsia="Times New Roman" w:hAnsi="Times New Roman"/>
                <w:sz w:val="18"/>
                <w:szCs w:val="18"/>
                <w:lang w:eastAsia="ar-SA"/>
              </w:rPr>
              <w:t>подушечки для релаксации,</w:t>
            </w:r>
          </w:p>
          <w:p w:rsidR="001504B2" w:rsidRDefault="001504B2" w:rsidP="00C72AEC">
            <w:pPr>
              <w:suppressAutoHyphens/>
              <w:spacing w:after="0" w:line="240" w:lineRule="auto"/>
              <w:ind w:left="-2"/>
              <w:rPr>
                <w:rFonts w:ascii="Times New Roman" w:eastAsia="Times New Roman" w:hAnsi="Times New Roman"/>
                <w:sz w:val="18"/>
                <w:szCs w:val="18"/>
                <w:lang w:eastAsia="ar-SA"/>
              </w:rPr>
            </w:pPr>
            <w:r>
              <w:rPr>
                <w:rFonts w:ascii="Times New Roman" w:eastAsia="Times New Roman" w:hAnsi="Times New Roman"/>
                <w:sz w:val="18"/>
                <w:szCs w:val="18"/>
                <w:lang w:eastAsia="ar-SA"/>
              </w:rPr>
              <w:t>мячи резиновые,</w:t>
            </w:r>
          </w:p>
          <w:p w:rsidR="001504B2" w:rsidRDefault="001504B2" w:rsidP="00C72AEC">
            <w:pPr>
              <w:suppressAutoHyphens/>
              <w:spacing w:after="0" w:line="240" w:lineRule="auto"/>
              <w:ind w:left="-2"/>
              <w:rPr>
                <w:rFonts w:ascii="Times New Roman" w:eastAsia="Times New Roman" w:hAnsi="Times New Roman"/>
                <w:sz w:val="18"/>
                <w:szCs w:val="18"/>
                <w:lang w:eastAsia="ar-SA"/>
              </w:rPr>
            </w:pPr>
            <w:r>
              <w:rPr>
                <w:rFonts w:ascii="Times New Roman" w:eastAsia="Times New Roman" w:hAnsi="Times New Roman"/>
                <w:sz w:val="18"/>
                <w:szCs w:val="18"/>
                <w:lang w:eastAsia="ar-SA"/>
              </w:rPr>
              <w:t>мяч массажный,</w:t>
            </w:r>
          </w:p>
          <w:p w:rsidR="001504B2" w:rsidRDefault="001504B2" w:rsidP="00C72AEC">
            <w:pPr>
              <w:suppressAutoHyphens/>
              <w:spacing w:after="0" w:line="240" w:lineRule="auto"/>
              <w:ind w:left="-2"/>
              <w:rPr>
                <w:rFonts w:ascii="Times New Roman" w:eastAsia="Times New Roman" w:hAnsi="Times New Roman"/>
                <w:sz w:val="18"/>
                <w:szCs w:val="18"/>
                <w:lang w:eastAsia="ar-SA"/>
              </w:rPr>
            </w:pPr>
            <w:r>
              <w:rPr>
                <w:rFonts w:ascii="Times New Roman" w:eastAsia="Times New Roman" w:hAnsi="Times New Roman"/>
                <w:sz w:val="18"/>
                <w:szCs w:val="18"/>
                <w:lang w:eastAsia="ar-SA"/>
              </w:rPr>
              <w:t>кубики,</w:t>
            </w:r>
          </w:p>
          <w:p w:rsidR="001504B2" w:rsidRDefault="001504B2" w:rsidP="00C72AEC">
            <w:pPr>
              <w:suppressAutoHyphens/>
              <w:spacing w:after="0" w:line="240" w:lineRule="auto"/>
              <w:ind w:left="-2"/>
              <w:rPr>
                <w:rFonts w:ascii="Times New Roman" w:eastAsia="Times New Roman" w:hAnsi="Times New Roman"/>
                <w:sz w:val="18"/>
                <w:szCs w:val="18"/>
                <w:lang w:eastAsia="ar-SA"/>
              </w:rPr>
            </w:pPr>
            <w:proofErr w:type="spellStart"/>
            <w:r>
              <w:rPr>
                <w:rFonts w:ascii="Times New Roman" w:eastAsia="Times New Roman" w:hAnsi="Times New Roman"/>
                <w:sz w:val="18"/>
                <w:szCs w:val="18"/>
                <w:lang w:eastAsia="ar-SA"/>
              </w:rPr>
              <w:t>кольцеброс</w:t>
            </w:r>
            <w:proofErr w:type="spellEnd"/>
            <w:r>
              <w:rPr>
                <w:rFonts w:ascii="Times New Roman" w:eastAsia="Times New Roman" w:hAnsi="Times New Roman"/>
                <w:sz w:val="18"/>
                <w:szCs w:val="18"/>
                <w:lang w:eastAsia="ar-SA"/>
              </w:rPr>
              <w:t>,</w:t>
            </w:r>
          </w:p>
          <w:p w:rsidR="001504B2" w:rsidRDefault="001504B2" w:rsidP="00C72AEC">
            <w:pPr>
              <w:suppressAutoHyphens/>
              <w:spacing w:after="0" w:line="240" w:lineRule="auto"/>
              <w:ind w:left="-2"/>
              <w:rPr>
                <w:rFonts w:ascii="Times New Roman" w:eastAsia="Times New Roman" w:hAnsi="Times New Roman"/>
                <w:sz w:val="18"/>
                <w:szCs w:val="18"/>
                <w:lang w:eastAsia="ar-SA"/>
              </w:rPr>
            </w:pPr>
            <w:r>
              <w:rPr>
                <w:rFonts w:ascii="Times New Roman" w:eastAsia="Times New Roman" w:hAnsi="Times New Roman"/>
                <w:sz w:val="18"/>
                <w:szCs w:val="18"/>
                <w:lang w:eastAsia="ar-SA"/>
              </w:rPr>
              <w:t>мешочк</w:t>
            </w:r>
            <w:r w:rsidR="00D1399A">
              <w:rPr>
                <w:rFonts w:ascii="Times New Roman" w:eastAsia="Times New Roman" w:hAnsi="Times New Roman"/>
                <w:sz w:val="18"/>
                <w:szCs w:val="18"/>
                <w:lang w:eastAsia="ar-SA"/>
              </w:rPr>
              <w:t>и</w:t>
            </w:r>
            <w:r>
              <w:rPr>
                <w:rFonts w:ascii="Times New Roman" w:eastAsia="Times New Roman" w:hAnsi="Times New Roman"/>
                <w:sz w:val="18"/>
                <w:szCs w:val="18"/>
                <w:lang w:eastAsia="ar-SA"/>
              </w:rPr>
              <w:t xml:space="preserve"> с грузом малый,</w:t>
            </w:r>
          </w:p>
          <w:p w:rsidR="001504B2" w:rsidRDefault="001504B2" w:rsidP="00C72AEC">
            <w:pPr>
              <w:suppressAutoHyphens/>
              <w:spacing w:after="0" w:line="240" w:lineRule="auto"/>
              <w:ind w:left="-2"/>
              <w:rPr>
                <w:rFonts w:ascii="Times New Roman" w:eastAsia="Times New Roman" w:hAnsi="Times New Roman"/>
                <w:sz w:val="18"/>
                <w:szCs w:val="18"/>
                <w:lang w:eastAsia="ar-SA"/>
              </w:rPr>
            </w:pPr>
            <w:r>
              <w:rPr>
                <w:rFonts w:ascii="Times New Roman" w:eastAsia="Times New Roman" w:hAnsi="Times New Roman"/>
                <w:sz w:val="18"/>
                <w:szCs w:val="18"/>
                <w:lang w:eastAsia="ar-SA"/>
              </w:rPr>
              <w:t>обруч малый</w:t>
            </w:r>
            <w:r w:rsidR="004C06F1">
              <w:rPr>
                <w:rFonts w:ascii="Times New Roman" w:eastAsia="Times New Roman" w:hAnsi="Times New Roman"/>
                <w:sz w:val="18"/>
                <w:szCs w:val="18"/>
                <w:lang w:eastAsia="ar-SA"/>
              </w:rPr>
              <w:t xml:space="preserve">, </w:t>
            </w:r>
          </w:p>
          <w:p w:rsidR="001504B2" w:rsidRDefault="001504B2" w:rsidP="00C72AEC">
            <w:pPr>
              <w:suppressAutoHyphens/>
              <w:spacing w:after="0" w:line="240" w:lineRule="auto"/>
              <w:ind w:left="-2"/>
              <w:rPr>
                <w:rFonts w:ascii="Times New Roman" w:eastAsia="Times New Roman" w:hAnsi="Times New Roman"/>
                <w:sz w:val="18"/>
                <w:szCs w:val="18"/>
                <w:lang w:eastAsia="ar-SA"/>
              </w:rPr>
            </w:pPr>
            <w:r>
              <w:rPr>
                <w:rFonts w:ascii="Times New Roman" w:eastAsia="Times New Roman" w:hAnsi="Times New Roman"/>
                <w:sz w:val="18"/>
                <w:szCs w:val="18"/>
                <w:lang w:eastAsia="ar-SA"/>
              </w:rPr>
              <w:t>шапочки-маски для подвижных игр,</w:t>
            </w:r>
          </w:p>
          <w:p w:rsidR="001504B2" w:rsidRDefault="001504B2" w:rsidP="00C72AEC">
            <w:pPr>
              <w:suppressAutoHyphens/>
              <w:spacing w:after="0" w:line="240" w:lineRule="auto"/>
              <w:ind w:left="-2"/>
              <w:rPr>
                <w:rFonts w:ascii="Times New Roman" w:eastAsia="Times New Roman" w:hAnsi="Times New Roman"/>
                <w:sz w:val="18"/>
                <w:szCs w:val="18"/>
              </w:rPr>
            </w:pPr>
            <w:r>
              <w:rPr>
                <w:rFonts w:ascii="Times New Roman" w:eastAsia="Times New Roman" w:hAnsi="Times New Roman"/>
                <w:sz w:val="18"/>
                <w:szCs w:val="18"/>
              </w:rPr>
              <w:t xml:space="preserve">ленты цветные короткие, </w:t>
            </w:r>
            <w:r w:rsidR="00D1399A">
              <w:rPr>
                <w:rFonts w:ascii="Times New Roman" w:eastAsia="Times New Roman" w:hAnsi="Times New Roman"/>
                <w:sz w:val="18"/>
                <w:szCs w:val="18"/>
              </w:rPr>
              <w:t xml:space="preserve">кубики </w:t>
            </w:r>
            <w:proofErr w:type="gramStart"/>
            <w:r w:rsidR="00D1399A">
              <w:rPr>
                <w:rFonts w:ascii="Times New Roman" w:eastAsia="Times New Roman" w:hAnsi="Times New Roman"/>
                <w:sz w:val="18"/>
                <w:szCs w:val="18"/>
              </w:rPr>
              <w:t>для</w:t>
            </w:r>
            <w:proofErr w:type="gramEnd"/>
            <w:r w:rsidR="00D1399A">
              <w:rPr>
                <w:rFonts w:ascii="Times New Roman" w:eastAsia="Times New Roman" w:hAnsi="Times New Roman"/>
                <w:sz w:val="18"/>
                <w:szCs w:val="18"/>
              </w:rPr>
              <w:t xml:space="preserve"> ОРУ, </w:t>
            </w:r>
            <w:r>
              <w:rPr>
                <w:rFonts w:ascii="Times New Roman" w:eastAsia="Times New Roman" w:hAnsi="Times New Roman"/>
                <w:sz w:val="18"/>
                <w:szCs w:val="18"/>
              </w:rPr>
              <w:t xml:space="preserve">султанчики, </w:t>
            </w:r>
          </w:p>
          <w:p w:rsidR="001504B2" w:rsidRDefault="001504B2" w:rsidP="00C72AEC">
            <w:pPr>
              <w:suppressAutoHyphens/>
              <w:spacing w:after="0" w:line="240" w:lineRule="auto"/>
              <w:rPr>
                <w:rFonts w:ascii="Times New Roman" w:eastAsia="Times New Roman" w:hAnsi="Times New Roman"/>
                <w:sz w:val="18"/>
                <w:szCs w:val="18"/>
              </w:rPr>
            </w:pPr>
            <w:r>
              <w:rPr>
                <w:rFonts w:ascii="Times New Roman" w:eastAsia="Times New Roman" w:hAnsi="Times New Roman"/>
                <w:sz w:val="18"/>
                <w:szCs w:val="18"/>
              </w:rPr>
              <w:t>скакалка,</w:t>
            </w:r>
          </w:p>
          <w:p w:rsidR="001504B2" w:rsidRDefault="001504B2" w:rsidP="00C72AEC">
            <w:pPr>
              <w:suppressAutoHyphens/>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резинка и дорожка для перепрыгивания, </w:t>
            </w:r>
          </w:p>
          <w:p w:rsidR="001504B2" w:rsidRDefault="001504B2" w:rsidP="00C72AEC">
            <w:pPr>
              <w:suppressAutoHyphens/>
              <w:spacing w:after="0" w:line="240" w:lineRule="auto"/>
              <w:ind w:left="-2"/>
              <w:rPr>
                <w:rFonts w:ascii="Times New Roman" w:eastAsia="Times New Roman" w:hAnsi="Times New Roman"/>
                <w:sz w:val="18"/>
                <w:szCs w:val="18"/>
                <w:lang w:eastAsia="ar-SA"/>
              </w:rPr>
            </w:pPr>
            <w:r>
              <w:rPr>
                <w:rFonts w:ascii="Times New Roman" w:eastAsia="Times New Roman" w:hAnsi="Times New Roman"/>
                <w:sz w:val="18"/>
                <w:szCs w:val="18"/>
                <w:lang w:eastAsia="ar-SA"/>
              </w:rPr>
              <w:t>шнур длинный,</w:t>
            </w:r>
          </w:p>
          <w:p w:rsidR="001504B2" w:rsidRDefault="001504B2" w:rsidP="00C72AEC">
            <w:pPr>
              <w:suppressAutoHyphens/>
              <w:spacing w:after="0" w:line="240" w:lineRule="auto"/>
              <w:ind w:left="-2"/>
              <w:rPr>
                <w:rFonts w:ascii="Times New Roman" w:eastAsia="Times New Roman" w:hAnsi="Times New Roman"/>
                <w:sz w:val="18"/>
                <w:szCs w:val="18"/>
                <w:lang w:eastAsia="ar-SA"/>
              </w:rPr>
            </w:pPr>
            <w:r>
              <w:rPr>
                <w:rFonts w:ascii="Times New Roman" w:eastAsia="Times New Roman" w:hAnsi="Times New Roman"/>
                <w:sz w:val="18"/>
                <w:szCs w:val="18"/>
                <w:lang w:eastAsia="ar-SA"/>
              </w:rPr>
              <w:t>корзина для метания, блоки для спрыгивания и развития равновесия</w:t>
            </w:r>
            <w:r w:rsidR="00FD5256">
              <w:rPr>
                <w:rFonts w:ascii="Times New Roman" w:eastAsia="Times New Roman" w:hAnsi="Times New Roman"/>
                <w:sz w:val="18"/>
                <w:szCs w:val="18"/>
                <w:lang w:eastAsia="ar-SA"/>
              </w:rPr>
              <w:t>,</w:t>
            </w:r>
          </w:p>
          <w:p w:rsidR="00FD5256" w:rsidRDefault="00712F92" w:rsidP="00C72AEC">
            <w:pPr>
              <w:suppressAutoHyphens/>
              <w:spacing w:after="0" w:line="240" w:lineRule="auto"/>
              <w:ind w:left="-2"/>
              <w:rPr>
                <w:rFonts w:ascii="Times New Roman" w:eastAsia="Times New Roman" w:hAnsi="Times New Roman"/>
                <w:sz w:val="18"/>
                <w:szCs w:val="18"/>
                <w:lang w:eastAsia="ar-SA"/>
              </w:rPr>
            </w:pPr>
            <w:r>
              <w:rPr>
                <w:rFonts w:ascii="Times New Roman" w:eastAsia="Times New Roman" w:hAnsi="Times New Roman"/>
                <w:sz w:val="18"/>
                <w:szCs w:val="18"/>
                <w:lang w:eastAsia="ar-SA"/>
              </w:rPr>
              <w:t xml:space="preserve">; книжки – ширмы «Хорошие и вредные </w:t>
            </w:r>
            <w:r>
              <w:rPr>
                <w:rFonts w:ascii="Times New Roman" w:eastAsia="Times New Roman" w:hAnsi="Times New Roman"/>
                <w:sz w:val="18"/>
                <w:szCs w:val="18"/>
                <w:lang w:eastAsia="ar-SA"/>
              </w:rPr>
              <w:lastRenderedPageBreak/>
              <w:t xml:space="preserve">привычки», «Полезные продукты», </w:t>
            </w:r>
            <w:r w:rsidR="00FA1FB8">
              <w:rPr>
                <w:rFonts w:ascii="Times New Roman" w:eastAsia="Times New Roman" w:hAnsi="Times New Roman"/>
                <w:sz w:val="18"/>
                <w:szCs w:val="18"/>
                <w:lang w:eastAsia="ar-SA"/>
              </w:rPr>
              <w:t xml:space="preserve"> плакат </w:t>
            </w:r>
            <w:r w:rsidR="0027422A">
              <w:rPr>
                <w:rFonts w:ascii="Times New Roman" w:eastAsia="Times New Roman" w:hAnsi="Times New Roman"/>
                <w:sz w:val="18"/>
                <w:szCs w:val="18"/>
                <w:lang w:eastAsia="ar-SA"/>
              </w:rPr>
              <w:t xml:space="preserve">офтальмологической гимнастики, </w:t>
            </w:r>
            <w:r w:rsidR="001A14A3">
              <w:rPr>
                <w:rFonts w:ascii="Times New Roman" w:eastAsia="Times New Roman" w:hAnsi="Times New Roman"/>
                <w:sz w:val="18"/>
                <w:szCs w:val="18"/>
                <w:lang w:eastAsia="ar-SA"/>
              </w:rPr>
              <w:t xml:space="preserve">настольно – печатная игра «Первая помощь», альбомы «Уроки Айболита», «Уроки </w:t>
            </w:r>
            <w:proofErr w:type="spellStart"/>
            <w:r w:rsidR="001A14A3">
              <w:rPr>
                <w:rFonts w:ascii="Times New Roman" w:eastAsia="Times New Roman" w:hAnsi="Times New Roman"/>
                <w:sz w:val="18"/>
                <w:szCs w:val="18"/>
                <w:lang w:eastAsia="ar-SA"/>
              </w:rPr>
              <w:t>Мойдодыра</w:t>
            </w:r>
            <w:proofErr w:type="spellEnd"/>
            <w:r w:rsidR="001A14A3">
              <w:rPr>
                <w:rFonts w:ascii="Times New Roman" w:eastAsia="Times New Roman" w:hAnsi="Times New Roman"/>
                <w:sz w:val="18"/>
                <w:szCs w:val="18"/>
                <w:lang w:eastAsia="ar-SA"/>
              </w:rPr>
              <w:t xml:space="preserve">», книга </w:t>
            </w:r>
            <w:r w:rsidR="00C869CF">
              <w:rPr>
                <w:rFonts w:ascii="Times New Roman" w:eastAsia="Times New Roman" w:hAnsi="Times New Roman"/>
                <w:sz w:val="18"/>
                <w:szCs w:val="18"/>
                <w:lang w:eastAsia="ar-SA"/>
              </w:rPr>
              <w:t xml:space="preserve">Т. </w:t>
            </w:r>
            <w:proofErr w:type="spellStart"/>
            <w:r w:rsidR="00C869CF">
              <w:rPr>
                <w:rFonts w:ascii="Times New Roman" w:eastAsia="Times New Roman" w:hAnsi="Times New Roman"/>
                <w:sz w:val="18"/>
                <w:szCs w:val="18"/>
                <w:lang w:eastAsia="ar-SA"/>
              </w:rPr>
              <w:t>Рик</w:t>
            </w:r>
            <w:proofErr w:type="spellEnd"/>
            <w:r w:rsidR="00C869CF">
              <w:rPr>
                <w:rFonts w:ascii="Times New Roman" w:eastAsia="Times New Roman" w:hAnsi="Times New Roman"/>
                <w:sz w:val="18"/>
                <w:szCs w:val="18"/>
                <w:lang w:eastAsia="ar-SA"/>
              </w:rPr>
              <w:t xml:space="preserve"> </w:t>
            </w:r>
            <w:r w:rsidR="001A14A3">
              <w:rPr>
                <w:rFonts w:ascii="Times New Roman" w:eastAsia="Times New Roman" w:hAnsi="Times New Roman"/>
                <w:sz w:val="18"/>
                <w:szCs w:val="18"/>
                <w:lang w:eastAsia="ar-SA"/>
              </w:rPr>
              <w:t>«</w:t>
            </w:r>
            <w:r w:rsidR="00C869CF">
              <w:rPr>
                <w:rFonts w:ascii="Times New Roman" w:eastAsia="Times New Roman" w:hAnsi="Times New Roman"/>
                <w:sz w:val="18"/>
                <w:szCs w:val="18"/>
                <w:lang w:eastAsia="ar-SA"/>
              </w:rPr>
              <w:t xml:space="preserve">Здоровье и </w:t>
            </w:r>
            <w:r w:rsidR="001A14A3">
              <w:rPr>
                <w:rFonts w:ascii="Times New Roman" w:eastAsia="Times New Roman" w:hAnsi="Times New Roman"/>
                <w:sz w:val="18"/>
                <w:szCs w:val="18"/>
                <w:lang w:eastAsia="ar-SA"/>
              </w:rPr>
              <w:t xml:space="preserve">Микроб </w:t>
            </w:r>
            <w:proofErr w:type="spellStart"/>
            <w:r w:rsidR="001A14A3">
              <w:rPr>
                <w:rFonts w:ascii="Times New Roman" w:eastAsia="Times New Roman" w:hAnsi="Times New Roman"/>
                <w:sz w:val="18"/>
                <w:szCs w:val="18"/>
                <w:lang w:eastAsia="ar-SA"/>
              </w:rPr>
              <w:t>Грязнулькин</w:t>
            </w:r>
            <w:proofErr w:type="spellEnd"/>
            <w:r w:rsidR="001A14A3">
              <w:rPr>
                <w:rFonts w:ascii="Times New Roman" w:eastAsia="Times New Roman" w:hAnsi="Times New Roman"/>
                <w:sz w:val="18"/>
                <w:szCs w:val="18"/>
                <w:lang w:eastAsia="ar-SA"/>
              </w:rPr>
              <w:t>»</w:t>
            </w:r>
            <w:r w:rsidR="00C869CF">
              <w:rPr>
                <w:rFonts w:ascii="Times New Roman" w:eastAsia="Times New Roman" w:hAnsi="Times New Roman"/>
                <w:sz w:val="18"/>
                <w:szCs w:val="18"/>
                <w:lang w:eastAsia="ar-SA"/>
              </w:rPr>
              <w:t>.</w:t>
            </w:r>
          </w:p>
          <w:p w:rsidR="001504B2" w:rsidRDefault="001504B2" w:rsidP="00C72AEC">
            <w:pPr>
              <w:suppressAutoHyphens/>
              <w:spacing w:after="0" w:line="240" w:lineRule="auto"/>
              <w:rPr>
                <w:rFonts w:ascii="Times New Roman" w:eastAsia="Times New Roman" w:hAnsi="Times New Roman"/>
                <w:lang w:eastAsia="ar-SA"/>
              </w:rPr>
            </w:pPr>
          </w:p>
        </w:tc>
        <w:tc>
          <w:tcPr>
            <w:tcW w:w="1701" w:type="dxa"/>
            <w:tcBorders>
              <w:top w:val="single" w:sz="4" w:space="0" w:color="000000"/>
              <w:left w:val="single" w:sz="4" w:space="0" w:color="000000"/>
              <w:bottom w:val="single" w:sz="4" w:space="0" w:color="000000"/>
              <w:right w:val="nil"/>
            </w:tcBorders>
          </w:tcPr>
          <w:p w:rsidR="001504B2" w:rsidRDefault="001504B2" w:rsidP="00C72AEC">
            <w:pPr>
              <w:suppressAutoHyphens/>
              <w:spacing w:after="0" w:line="240" w:lineRule="auto"/>
              <w:ind w:left="15"/>
              <w:rPr>
                <w:rFonts w:ascii="Times New Roman" w:eastAsia="Times New Roman" w:hAnsi="Times New Roman"/>
                <w:sz w:val="18"/>
                <w:szCs w:val="18"/>
                <w:lang w:eastAsia="ar-SA"/>
              </w:rPr>
            </w:pPr>
            <w:r>
              <w:rPr>
                <w:rFonts w:ascii="Times New Roman" w:eastAsia="Times New Roman" w:hAnsi="Times New Roman"/>
                <w:sz w:val="18"/>
                <w:szCs w:val="18"/>
                <w:lang w:eastAsia="ar-SA"/>
              </w:rPr>
              <w:lastRenderedPageBreak/>
              <w:t>Телефоны,</w:t>
            </w:r>
          </w:p>
          <w:p w:rsidR="001504B2" w:rsidRDefault="001504B2" w:rsidP="00C72AEC">
            <w:pPr>
              <w:suppressAutoHyphens/>
              <w:spacing w:after="0" w:line="240" w:lineRule="auto"/>
              <w:ind w:left="15"/>
              <w:rPr>
                <w:rFonts w:ascii="Times New Roman" w:eastAsia="Times New Roman" w:hAnsi="Times New Roman"/>
                <w:sz w:val="18"/>
                <w:szCs w:val="18"/>
                <w:lang w:eastAsia="ar-SA"/>
              </w:rPr>
            </w:pPr>
            <w:r>
              <w:rPr>
                <w:rFonts w:ascii="Times New Roman" w:eastAsia="Times New Roman" w:hAnsi="Times New Roman"/>
                <w:sz w:val="18"/>
                <w:szCs w:val="18"/>
                <w:lang w:eastAsia="ar-SA"/>
              </w:rPr>
              <w:t>рули,</w:t>
            </w:r>
          </w:p>
          <w:p w:rsidR="001504B2" w:rsidRDefault="001504B2" w:rsidP="00C72AEC">
            <w:pPr>
              <w:suppressAutoHyphens/>
              <w:spacing w:after="0" w:line="240" w:lineRule="auto"/>
              <w:ind w:left="15"/>
              <w:rPr>
                <w:rFonts w:ascii="Times New Roman" w:eastAsia="Times New Roman" w:hAnsi="Times New Roman"/>
                <w:sz w:val="18"/>
                <w:szCs w:val="18"/>
                <w:lang w:eastAsia="ar-SA"/>
              </w:rPr>
            </w:pPr>
            <w:r>
              <w:rPr>
                <w:rFonts w:ascii="Times New Roman" w:eastAsia="Times New Roman" w:hAnsi="Times New Roman"/>
                <w:sz w:val="18"/>
                <w:szCs w:val="18"/>
                <w:lang w:eastAsia="ar-SA"/>
              </w:rPr>
              <w:t>набор пластмассовых инструментов,</w:t>
            </w:r>
          </w:p>
          <w:p w:rsidR="001504B2" w:rsidRDefault="001504B2" w:rsidP="00C72AEC">
            <w:pPr>
              <w:suppressAutoHyphens/>
              <w:spacing w:after="0" w:line="240" w:lineRule="auto"/>
              <w:ind w:left="15"/>
              <w:rPr>
                <w:rFonts w:ascii="Times New Roman" w:eastAsia="Times New Roman" w:hAnsi="Times New Roman"/>
                <w:sz w:val="18"/>
                <w:szCs w:val="18"/>
                <w:lang w:eastAsia="ar-SA"/>
              </w:rPr>
            </w:pPr>
            <w:r>
              <w:rPr>
                <w:rFonts w:ascii="Times New Roman" w:eastAsia="Times New Roman" w:hAnsi="Times New Roman"/>
                <w:sz w:val="18"/>
                <w:szCs w:val="18"/>
                <w:lang w:eastAsia="ar-SA"/>
              </w:rPr>
              <w:t>машины крупные и средние,</w:t>
            </w:r>
          </w:p>
          <w:p w:rsidR="001504B2" w:rsidRDefault="001504B2" w:rsidP="00C72AEC">
            <w:pPr>
              <w:suppressAutoHyphens/>
              <w:spacing w:after="0" w:line="240" w:lineRule="auto"/>
              <w:ind w:left="15"/>
              <w:rPr>
                <w:rFonts w:ascii="Times New Roman" w:eastAsia="Times New Roman" w:hAnsi="Times New Roman"/>
                <w:sz w:val="18"/>
                <w:szCs w:val="18"/>
                <w:lang w:eastAsia="ar-SA"/>
              </w:rPr>
            </w:pPr>
            <w:r>
              <w:rPr>
                <w:rFonts w:ascii="Times New Roman" w:eastAsia="Times New Roman" w:hAnsi="Times New Roman"/>
                <w:sz w:val="18"/>
                <w:szCs w:val="18"/>
                <w:lang w:eastAsia="ar-SA"/>
              </w:rPr>
              <w:t>комплект постельных принадлежностей для кукол,</w:t>
            </w:r>
          </w:p>
          <w:p w:rsidR="001504B2" w:rsidRDefault="001504B2" w:rsidP="00C72AEC">
            <w:pPr>
              <w:suppressAutoHyphens/>
              <w:spacing w:after="0" w:line="240" w:lineRule="auto"/>
              <w:ind w:left="15"/>
              <w:rPr>
                <w:rFonts w:ascii="Times New Roman" w:eastAsia="Times New Roman" w:hAnsi="Times New Roman"/>
                <w:sz w:val="18"/>
                <w:szCs w:val="18"/>
                <w:lang w:eastAsia="ar-SA"/>
              </w:rPr>
            </w:pPr>
            <w:r>
              <w:rPr>
                <w:rFonts w:ascii="Times New Roman" w:eastAsia="Times New Roman" w:hAnsi="Times New Roman"/>
                <w:sz w:val="18"/>
                <w:szCs w:val="18"/>
                <w:lang w:eastAsia="ar-SA"/>
              </w:rPr>
              <w:t>куклы крупные,</w:t>
            </w:r>
          </w:p>
          <w:p w:rsidR="001504B2" w:rsidRDefault="001504B2" w:rsidP="00C72AEC">
            <w:pPr>
              <w:suppressAutoHyphens/>
              <w:spacing w:after="0" w:line="240" w:lineRule="auto"/>
              <w:ind w:left="15"/>
              <w:rPr>
                <w:rFonts w:ascii="Times New Roman" w:eastAsia="Times New Roman" w:hAnsi="Times New Roman"/>
                <w:sz w:val="18"/>
                <w:szCs w:val="18"/>
                <w:lang w:eastAsia="ar-SA"/>
              </w:rPr>
            </w:pPr>
            <w:r>
              <w:rPr>
                <w:rFonts w:ascii="Times New Roman" w:eastAsia="Times New Roman" w:hAnsi="Times New Roman"/>
                <w:sz w:val="18"/>
                <w:szCs w:val="18"/>
                <w:lang w:eastAsia="ar-SA"/>
              </w:rPr>
              <w:t xml:space="preserve">куклы средние, </w:t>
            </w:r>
          </w:p>
          <w:p w:rsidR="001504B2" w:rsidRDefault="001504B2" w:rsidP="00C72AEC">
            <w:pPr>
              <w:suppressAutoHyphens/>
              <w:spacing w:after="0" w:line="240" w:lineRule="auto"/>
              <w:ind w:left="15"/>
              <w:rPr>
                <w:rFonts w:ascii="Times New Roman" w:eastAsia="Times New Roman" w:hAnsi="Times New Roman"/>
                <w:sz w:val="18"/>
                <w:szCs w:val="18"/>
                <w:lang w:eastAsia="ar-SA"/>
              </w:rPr>
            </w:pPr>
            <w:r>
              <w:rPr>
                <w:rFonts w:ascii="Times New Roman" w:eastAsia="Times New Roman" w:hAnsi="Times New Roman"/>
                <w:sz w:val="18"/>
                <w:szCs w:val="18"/>
                <w:lang w:eastAsia="ar-SA"/>
              </w:rPr>
              <w:t xml:space="preserve">кукольные коляски, </w:t>
            </w:r>
          </w:p>
          <w:p w:rsidR="001504B2" w:rsidRDefault="001504B2" w:rsidP="00C72AEC">
            <w:pPr>
              <w:suppressAutoHyphens/>
              <w:spacing w:after="0" w:line="240" w:lineRule="auto"/>
              <w:ind w:left="15"/>
              <w:rPr>
                <w:rFonts w:ascii="Times New Roman" w:eastAsia="Times New Roman" w:hAnsi="Times New Roman"/>
                <w:sz w:val="18"/>
                <w:szCs w:val="18"/>
                <w:lang w:eastAsia="ar-SA"/>
              </w:rPr>
            </w:pPr>
            <w:r>
              <w:rPr>
                <w:rFonts w:ascii="Times New Roman" w:eastAsia="Times New Roman" w:hAnsi="Times New Roman"/>
                <w:sz w:val="18"/>
                <w:szCs w:val="18"/>
                <w:lang w:eastAsia="ar-SA"/>
              </w:rPr>
              <w:t>переноски,</w:t>
            </w:r>
          </w:p>
          <w:p w:rsidR="001504B2" w:rsidRDefault="001504B2" w:rsidP="00C72AEC">
            <w:pPr>
              <w:suppressAutoHyphens/>
              <w:spacing w:after="0" w:line="240" w:lineRule="auto"/>
              <w:ind w:left="15"/>
              <w:rPr>
                <w:rFonts w:ascii="Times New Roman" w:eastAsia="Times New Roman" w:hAnsi="Times New Roman"/>
                <w:sz w:val="18"/>
                <w:szCs w:val="18"/>
                <w:lang w:eastAsia="ar-SA"/>
              </w:rPr>
            </w:pPr>
            <w:r>
              <w:rPr>
                <w:rFonts w:ascii="Times New Roman" w:eastAsia="Times New Roman" w:hAnsi="Times New Roman"/>
                <w:sz w:val="18"/>
                <w:szCs w:val="18"/>
                <w:lang w:eastAsia="ar-SA"/>
              </w:rPr>
              <w:t xml:space="preserve">утюги, набор кукольной одежды, </w:t>
            </w:r>
          </w:p>
          <w:p w:rsidR="001504B2" w:rsidRDefault="001504B2" w:rsidP="00C72AEC">
            <w:pPr>
              <w:suppressAutoHyphens/>
              <w:spacing w:after="0" w:line="240" w:lineRule="auto"/>
              <w:ind w:left="15"/>
              <w:rPr>
                <w:rFonts w:ascii="Times New Roman" w:eastAsia="Times New Roman" w:hAnsi="Times New Roman"/>
                <w:sz w:val="18"/>
                <w:szCs w:val="18"/>
                <w:lang w:eastAsia="ar-SA"/>
              </w:rPr>
            </w:pPr>
            <w:r>
              <w:rPr>
                <w:rFonts w:ascii="Times New Roman" w:eastAsia="Times New Roman" w:hAnsi="Times New Roman"/>
                <w:sz w:val="18"/>
                <w:szCs w:val="18"/>
                <w:lang w:eastAsia="ar-SA"/>
              </w:rPr>
              <w:t xml:space="preserve">набор кухонной, столовой и чайной посуды, игровой набор для мытья посуды и купания, </w:t>
            </w:r>
          </w:p>
          <w:p w:rsidR="001504B2" w:rsidRDefault="001504B2" w:rsidP="00C72AEC">
            <w:pPr>
              <w:suppressAutoHyphens/>
              <w:spacing w:after="0" w:line="240" w:lineRule="auto"/>
              <w:ind w:left="15"/>
              <w:rPr>
                <w:rFonts w:ascii="Times New Roman" w:eastAsia="Times New Roman" w:hAnsi="Times New Roman"/>
                <w:sz w:val="18"/>
                <w:szCs w:val="18"/>
                <w:lang w:eastAsia="ar-SA"/>
              </w:rPr>
            </w:pPr>
            <w:r>
              <w:rPr>
                <w:rFonts w:ascii="Times New Roman" w:eastAsia="Times New Roman" w:hAnsi="Times New Roman"/>
                <w:sz w:val="18"/>
                <w:szCs w:val="18"/>
                <w:lang w:eastAsia="ar-SA"/>
              </w:rPr>
              <w:t>набор мебели для кукол, наборы постельного белья,</w:t>
            </w:r>
          </w:p>
          <w:p w:rsidR="001504B2" w:rsidRDefault="001504B2" w:rsidP="00C72AEC">
            <w:pPr>
              <w:suppressAutoHyphens/>
              <w:spacing w:after="0" w:line="240" w:lineRule="auto"/>
              <w:ind w:left="15"/>
              <w:rPr>
                <w:rFonts w:ascii="Times New Roman" w:eastAsia="Times New Roman" w:hAnsi="Times New Roman"/>
                <w:sz w:val="18"/>
                <w:szCs w:val="18"/>
                <w:lang w:eastAsia="ar-SA"/>
              </w:rPr>
            </w:pPr>
            <w:r>
              <w:rPr>
                <w:rFonts w:ascii="Times New Roman" w:eastAsia="Times New Roman" w:hAnsi="Times New Roman"/>
                <w:sz w:val="18"/>
                <w:szCs w:val="18"/>
                <w:lang w:eastAsia="ar-SA"/>
              </w:rPr>
              <w:t>кассовые аппараты,</w:t>
            </w:r>
          </w:p>
          <w:p w:rsidR="001504B2" w:rsidRDefault="001504B2" w:rsidP="00C72AEC">
            <w:pPr>
              <w:suppressAutoHyphens/>
              <w:spacing w:after="0" w:line="240" w:lineRule="auto"/>
              <w:ind w:left="15"/>
              <w:rPr>
                <w:rFonts w:ascii="Times New Roman" w:eastAsia="Times New Roman" w:hAnsi="Times New Roman"/>
                <w:sz w:val="18"/>
                <w:szCs w:val="18"/>
                <w:lang w:eastAsia="ar-SA"/>
              </w:rPr>
            </w:pPr>
            <w:r>
              <w:rPr>
                <w:rFonts w:ascii="Times New Roman" w:eastAsia="Times New Roman" w:hAnsi="Times New Roman"/>
                <w:sz w:val="18"/>
                <w:szCs w:val="18"/>
                <w:lang w:eastAsia="ar-SA"/>
              </w:rPr>
              <w:t xml:space="preserve">сумки, </w:t>
            </w:r>
          </w:p>
          <w:p w:rsidR="001504B2" w:rsidRDefault="001504B2" w:rsidP="00C72AEC">
            <w:pPr>
              <w:suppressAutoHyphens/>
              <w:spacing w:after="0" w:line="240" w:lineRule="auto"/>
              <w:rPr>
                <w:rFonts w:ascii="Times New Roman" w:eastAsia="Times New Roman" w:hAnsi="Times New Roman"/>
                <w:sz w:val="18"/>
                <w:szCs w:val="18"/>
              </w:rPr>
            </w:pPr>
            <w:r>
              <w:rPr>
                <w:rFonts w:ascii="Times New Roman" w:eastAsia="Times New Roman" w:hAnsi="Times New Roman"/>
                <w:sz w:val="18"/>
                <w:szCs w:val="18"/>
              </w:rPr>
              <w:t>атрибуты для игр «Магазин», «Больница», «Семья»,</w:t>
            </w:r>
            <w:r w:rsidR="00732AFA">
              <w:rPr>
                <w:rFonts w:ascii="Times New Roman" w:eastAsia="Times New Roman" w:hAnsi="Times New Roman"/>
                <w:sz w:val="18"/>
                <w:szCs w:val="18"/>
              </w:rPr>
              <w:t xml:space="preserve"> «Моряки», </w:t>
            </w:r>
            <w:r w:rsidR="00732AFA">
              <w:rPr>
                <w:rFonts w:ascii="Times New Roman" w:eastAsia="Times New Roman" w:hAnsi="Times New Roman"/>
                <w:sz w:val="18"/>
                <w:szCs w:val="18"/>
              </w:rPr>
              <w:lastRenderedPageBreak/>
              <w:t>«Кафе»,</w:t>
            </w:r>
          </w:p>
          <w:p w:rsidR="001504B2" w:rsidRDefault="001504B2" w:rsidP="00C72AEC">
            <w:pPr>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rPr>
              <w:t>«Детский сад», «Парикмахерская» «Гараж»,</w:t>
            </w:r>
          </w:p>
          <w:p w:rsidR="001504B2" w:rsidRDefault="001504B2" w:rsidP="00C72AEC">
            <w:pPr>
              <w:suppressAutoHyphens/>
              <w:spacing w:after="0" w:line="240" w:lineRule="auto"/>
              <w:ind w:left="15"/>
              <w:rPr>
                <w:rFonts w:ascii="Times New Roman" w:eastAsia="Times New Roman" w:hAnsi="Times New Roman"/>
                <w:sz w:val="18"/>
                <w:szCs w:val="18"/>
                <w:lang w:eastAsia="ar-SA"/>
              </w:rPr>
            </w:pPr>
            <w:r>
              <w:rPr>
                <w:rFonts w:ascii="Times New Roman" w:eastAsia="Times New Roman" w:hAnsi="Times New Roman"/>
                <w:sz w:val="18"/>
                <w:szCs w:val="18"/>
                <w:lang w:eastAsia="ar-SA"/>
              </w:rPr>
              <w:t>атрибуты для ряженья,</w:t>
            </w:r>
          </w:p>
          <w:p w:rsidR="001504B2" w:rsidRDefault="001504B2" w:rsidP="00C72AEC">
            <w:pPr>
              <w:suppressAutoHyphens/>
              <w:spacing w:after="0" w:line="240" w:lineRule="auto"/>
              <w:ind w:left="15"/>
              <w:rPr>
                <w:rFonts w:ascii="Times New Roman" w:eastAsia="Times New Roman" w:hAnsi="Times New Roman"/>
                <w:sz w:val="18"/>
                <w:szCs w:val="18"/>
                <w:lang w:eastAsia="ar-SA"/>
              </w:rPr>
            </w:pPr>
            <w:r>
              <w:rPr>
                <w:rFonts w:ascii="Times New Roman" w:eastAsia="Times New Roman" w:hAnsi="Times New Roman"/>
                <w:sz w:val="18"/>
                <w:szCs w:val="18"/>
                <w:lang w:eastAsia="ar-SA"/>
              </w:rPr>
              <w:t>зеркало</w:t>
            </w:r>
            <w:r w:rsidR="00732AFA">
              <w:rPr>
                <w:rFonts w:ascii="Times New Roman" w:eastAsia="Times New Roman" w:hAnsi="Times New Roman"/>
                <w:sz w:val="18"/>
                <w:szCs w:val="18"/>
                <w:lang w:eastAsia="ar-SA"/>
              </w:rPr>
              <w:t>;</w:t>
            </w:r>
          </w:p>
          <w:p w:rsidR="00732AFA" w:rsidRDefault="00732AFA" w:rsidP="00C72AEC">
            <w:pPr>
              <w:suppressAutoHyphens/>
              <w:spacing w:after="0" w:line="240" w:lineRule="auto"/>
              <w:ind w:left="15"/>
              <w:rPr>
                <w:rFonts w:ascii="Times New Roman" w:eastAsia="Times New Roman" w:hAnsi="Times New Roman"/>
                <w:sz w:val="18"/>
                <w:szCs w:val="18"/>
                <w:lang w:eastAsia="ar-SA"/>
              </w:rPr>
            </w:pPr>
            <w:r>
              <w:rPr>
                <w:rFonts w:ascii="Times New Roman" w:eastAsia="Times New Roman" w:hAnsi="Times New Roman"/>
                <w:sz w:val="18"/>
                <w:szCs w:val="18"/>
                <w:lang w:eastAsia="ar-SA"/>
              </w:rPr>
              <w:t>набор «Интересные предметы».</w:t>
            </w:r>
          </w:p>
          <w:p w:rsidR="001504B2" w:rsidRDefault="001504B2" w:rsidP="00C72AEC">
            <w:pPr>
              <w:suppressAutoHyphens/>
              <w:spacing w:after="0" w:line="240" w:lineRule="auto"/>
              <w:rPr>
                <w:rFonts w:ascii="Times New Roman" w:eastAsia="Times New Roman" w:hAnsi="Times New Roman"/>
                <w:lang w:eastAsia="ar-SA"/>
              </w:rPr>
            </w:pPr>
          </w:p>
        </w:tc>
        <w:tc>
          <w:tcPr>
            <w:tcW w:w="1417" w:type="dxa"/>
            <w:tcBorders>
              <w:top w:val="single" w:sz="4" w:space="0" w:color="000000"/>
              <w:left w:val="single" w:sz="4" w:space="0" w:color="000000"/>
              <w:bottom w:val="single" w:sz="4" w:space="0" w:color="000000"/>
              <w:right w:val="nil"/>
            </w:tcBorders>
          </w:tcPr>
          <w:p w:rsidR="001504B2" w:rsidRDefault="001504B2" w:rsidP="00C72AEC">
            <w:pPr>
              <w:suppressAutoHyphens/>
              <w:spacing w:after="0" w:line="240" w:lineRule="auto"/>
              <w:rPr>
                <w:rFonts w:ascii="Times New Roman" w:eastAsia="Times New Roman" w:hAnsi="Times New Roman"/>
                <w:sz w:val="18"/>
                <w:szCs w:val="18"/>
              </w:rPr>
            </w:pPr>
            <w:r>
              <w:rPr>
                <w:rFonts w:ascii="Times New Roman" w:eastAsia="Times New Roman" w:hAnsi="Times New Roman"/>
                <w:sz w:val="18"/>
                <w:szCs w:val="18"/>
              </w:rPr>
              <w:lastRenderedPageBreak/>
              <w:t>крупный напольный строитель, набор мелкого строительного материала, конструкторы типа «</w:t>
            </w:r>
            <w:proofErr w:type="spellStart"/>
            <w:r>
              <w:rPr>
                <w:rFonts w:ascii="Times New Roman" w:eastAsia="Times New Roman" w:hAnsi="Times New Roman"/>
                <w:sz w:val="18"/>
                <w:szCs w:val="18"/>
              </w:rPr>
              <w:t>Лего</w:t>
            </w:r>
            <w:proofErr w:type="spellEnd"/>
            <w:r>
              <w:rPr>
                <w:rFonts w:ascii="Times New Roman" w:eastAsia="Times New Roman" w:hAnsi="Times New Roman"/>
                <w:sz w:val="18"/>
                <w:szCs w:val="18"/>
              </w:rPr>
              <w:t>» (настольные и напольные),</w:t>
            </w:r>
          </w:p>
          <w:p w:rsidR="00EE5DB5" w:rsidRPr="00BA4A2E" w:rsidRDefault="001504B2" w:rsidP="00EE5DB5">
            <w:pPr>
              <w:suppressAutoHyphens/>
              <w:spacing w:after="0" w:line="20" w:lineRule="atLeast"/>
              <w:jc w:val="both"/>
              <w:rPr>
                <w:rFonts w:ascii="Times New Roman" w:eastAsia="Times New Roman" w:hAnsi="Times New Roman"/>
                <w:sz w:val="24"/>
                <w:szCs w:val="24"/>
              </w:rPr>
            </w:pPr>
            <w:r>
              <w:rPr>
                <w:rFonts w:ascii="Times New Roman" w:eastAsia="Times New Roman" w:hAnsi="Times New Roman"/>
                <w:sz w:val="18"/>
                <w:szCs w:val="18"/>
              </w:rPr>
              <w:t>конструкторы с разным способом крепления деталей,</w:t>
            </w:r>
            <w:r w:rsidR="00EE5DB5" w:rsidRPr="00BA4A2E">
              <w:rPr>
                <w:rFonts w:ascii="Times New Roman" w:eastAsia="Times New Roman" w:hAnsi="Times New Roman"/>
                <w:sz w:val="24"/>
                <w:szCs w:val="24"/>
                <w:shd w:val="clear" w:color="auto" w:fill="FFFFFF"/>
                <w:lang w:eastAsia="ar-SA"/>
              </w:rPr>
              <w:t xml:space="preserve"> </w:t>
            </w:r>
          </w:p>
          <w:p w:rsidR="00EE5DB5" w:rsidRPr="00DF04E2" w:rsidRDefault="00DF04E2" w:rsidP="00EE5DB5">
            <w:pPr>
              <w:suppressAutoHyphens/>
              <w:spacing w:after="0" w:line="240" w:lineRule="auto"/>
              <w:rPr>
                <w:rFonts w:ascii="Times New Roman" w:eastAsia="Times New Roman" w:hAnsi="Times New Roman"/>
                <w:sz w:val="18"/>
                <w:szCs w:val="18"/>
              </w:rPr>
            </w:pPr>
            <w:r w:rsidRPr="00DF04E2">
              <w:rPr>
                <w:rFonts w:ascii="Times New Roman" w:eastAsia="Times New Roman" w:hAnsi="Times New Roman"/>
                <w:sz w:val="18"/>
                <w:szCs w:val="18"/>
              </w:rPr>
              <w:t>т</w:t>
            </w:r>
            <w:r w:rsidR="00EE5DB5" w:rsidRPr="00DF04E2">
              <w:rPr>
                <w:rFonts w:ascii="Times New Roman" w:eastAsia="Times New Roman" w:hAnsi="Times New Roman"/>
                <w:sz w:val="18"/>
                <w:szCs w:val="18"/>
              </w:rPr>
              <w:t>ематические строительные наборы (город, замок,</w:t>
            </w:r>
            <w:r>
              <w:rPr>
                <w:rFonts w:ascii="Times New Roman" w:eastAsia="Times New Roman" w:hAnsi="Times New Roman"/>
                <w:sz w:val="18"/>
                <w:szCs w:val="18"/>
              </w:rPr>
              <w:t xml:space="preserve"> </w:t>
            </w:r>
            <w:r w:rsidR="00EE5DB5" w:rsidRPr="00DF04E2">
              <w:rPr>
                <w:rFonts w:ascii="Times New Roman" w:eastAsia="Times New Roman" w:hAnsi="Times New Roman"/>
                <w:sz w:val="18"/>
                <w:szCs w:val="18"/>
              </w:rPr>
              <w:t>крепость</w:t>
            </w:r>
            <w:r w:rsidRPr="00DF04E2">
              <w:rPr>
                <w:rFonts w:ascii="Times New Roman" w:eastAsia="Times New Roman" w:hAnsi="Times New Roman"/>
                <w:sz w:val="18"/>
                <w:szCs w:val="18"/>
              </w:rPr>
              <w:t>, ферма,</w:t>
            </w:r>
            <w:r>
              <w:rPr>
                <w:rFonts w:ascii="Times New Roman" w:eastAsia="Times New Roman" w:hAnsi="Times New Roman"/>
                <w:sz w:val="18"/>
                <w:szCs w:val="18"/>
              </w:rPr>
              <w:t xml:space="preserve"> </w:t>
            </w:r>
            <w:r w:rsidR="00EE5DB5" w:rsidRPr="00DF04E2">
              <w:rPr>
                <w:rFonts w:ascii="Times New Roman" w:eastAsia="Times New Roman" w:hAnsi="Times New Roman"/>
                <w:sz w:val="18"/>
                <w:szCs w:val="18"/>
              </w:rPr>
              <w:t>зоопарк)</w:t>
            </w:r>
            <w:r w:rsidRPr="00DF04E2">
              <w:rPr>
                <w:rFonts w:ascii="Times New Roman" w:eastAsia="Times New Roman" w:hAnsi="Times New Roman"/>
                <w:sz w:val="18"/>
                <w:szCs w:val="18"/>
              </w:rPr>
              <w:t>;</w:t>
            </w:r>
          </w:p>
          <w:p w:rsidR="001504B2" w:rsidRDefault="001504B2" w:rsidP="00C72AEC">
            <w:pPr>
              <w:suppressAutoHyphens/>
              <w:spacing w:after="0" w:line="240" w:lineRule="auto"/>
              <w:rPr>
                <w:rFonts w:ascii="Times New Roman" w:eastAsia="Times New Roman" w:hAnsi="Times New Roman"/>
                <w:sz w:val="18"/>
                <w:szCs w:val="18"/>
              </w:rPr>
            </w:pPr>
            <w:proofErr w:type="gramStart"/>
            <w:r>
              <w:rPr>
                <w:rFonts w:ascii="Times New Roman" w:eastAsia="Times New Roman" w:hAnsi="Times New Roman"/>
                <w:sz w:val="18"/>
                <w:szCs w:val="18"/>
              </w:rPr>
              <w:t>игрушечный транспорт средний и крупный, (грузовые, легковые машины, пожарная машина, машина «скорой помощи», поезд, лодка,</w:t>
            </w:r>
            <w:proofErr w:type="gramEnd"/>
          </w:p>
          <w:p w:rsidR="001504B2" w:rsidRDefault="001504B2" w:rsidP="00C72AEC">
            <w:pPr>
              <w:suppressAutoHyphens/>
              <w:spacing w:after="0" w:line="240" w:lineRule="auto"/>
              <w:rPr>
                <w:rFonts w:ascii="Times New Roman" w:eastAsia="Times New Roman" w:hAnsi="Times New Roman"/>
                <w:sz w:val="18"/>
                <w:szCs w:val="18"/>
              </w:rPr>
            </w:pPr>
            <w:r>
              <w:rPr>
                <w:rFonts w:ascii="Times New Roman" w:eastAsia="Times New Roman" w:hAnsi="Times New Roman"/>
                <w:sz w:val="18"/>
                <w:szCs w:val="18"/>
              </w:rPr>
              <w:lastRenderedPageBreak/>
              <w:t>самолет),</w:t>
            </w:r>
          </w:p>
          <w:p w:rsidR="001504B2" w:rsidRDefault="001504B2" w:rsidP="00C72AEC">
            <w:pPr>
              <w:suppressAutoHyphens/>
              <w:spacing w:after="0" w:line="240" w:lineRule="auto"/>
              <w:rPr>
                <w:rFonts w:ascii="Times New Roman" w:eastAsia="Times New Roman" w:hAnsi="Times New Roman"/>
                <w:sz w:val="18"/>
                <w:szCs w:val="18"/>
              </w:rPr>
            </w:pPr>
            <w:r>
              <w:rPr>
                <w:rFonts w:ascii="Times New Roman" w:eastAsia="Times New Roman" w:hAnsi="Times New Roman"/>
                <w:sz w:val="18"/>
                <w:szCs w:val="18"/>
              </w:rPr>
              <w:t>небольшие игрушки для обыгрывания построек (фигурки людей и животных и т.п.)</w:t>
            </w:r>
            <w:r w:rsidR="00C21D3B">
              <w:rPr>
                <w:rFonts w:ascii="Times New Roman" w:eastAsia="Times New Roman" w:hAnsi="Times New Roman"/>
                <w:sz w:val="18"/>
                <w:szCs w:val="18"/>
              </w:rPr>
              <w:t>; материалы</w:t>
            </w:r>
          </w:p>
          <w:p w:rsidR="00C21D3B" w:rsidRPr="00516F18" w:rsidRDefault="00C21D3B" w:rsidP="00C21D3B">
            <w:pPr>
              <w:suppressAutoHyphens/>
              <w:spacing w:after="0" w:line="20" w:lineRule="atLeast"/>
              <w:jc w:val="both"/>
              <w:rPr>
                <w:rFonts w:ascii="Times New Roman" w:eastAsia="Times New Roman" w:hAnsi="Times New Roman"/>
                <w:sz w:val="18"/>
                <w:szCs w:val="18"/>
                <w:shd w:val="clear" w:color="auto" w:fill="FFFFFF"/>
                <w:lang w:eastAsia="ar-SA"/>
              </w:rPr>
            </w:pPr>
            <w:r w:rsidRPr="00516F18">
              <w:rPr>
                <w:rFonts w:ascii="Times New Roman" w:eastAsia="Times New Roman" w:hAnsi="Times New Roman"/>
                <w:sz w:val="18"/>
                <w:szCs w:val="18"/>
                <w:shd w:val="clear" w:color="auto" w:fill="FFFFFF"/>
                <w:lang w:eastAsia="ar-SA"/>
              </w:rPr>
              <w:t>для ручного труда:</w:t>
            </w:r>
          </w:p>
          <w:p w:rsidR="00C21D3B" w:rsidRPr="00516F18" w:rsidRDefault="00C21D3B" w:rsidP="00C21D3B">
            <w:pPr>
              <w:suppressAutoHyphens/>
              <w:spacing w:after="0" w:line="20" w:lineRule="atLeast"/>
              <w:jc w:val="both"/>
              <w:rPr>
                <w:rFonts w:ascii="Times New Roman" w:eastAsia="Times New Roman" w:hAnsi="Times New Roman"/>
                <w:sz w:val="18"/>
                <w:szCs w:val="18"/>
                <w:shd w:val="clear" w:color="auto" w:fill="FFFFFF"/>
                <w:lang w:eastAsia="ar-SA"/>
              </w:rPr>
            </w:pPr>
            <w:r w:rsidRPr="00516F18">
              <w:rPr>
                <w:rFonts w:ascii="Times New Roman" w:eastAsia="Times New Roman" w:hAnsi="Times New Roman"/>
                <w:sz w:val="18"/>
                <w:szCs w:val="18"/>
                <w:shd w:val="clear" w:color="auto" w:fill="FFFFFF"/>
                <w:lang w:eastAsia="ar-SA"/>
              </w:rPr>
              <w:t xml:space="preserve">бумага разных видов </w:t>
            </w:r>
          </w:p>
          <w:p w:rsidR="00C21D3B" w:rsidRPr="00516F18" w:rsidRDefault="00C21D3B" w:rsidP="00C21D3B">
            <w:pPr>
              <w:suppressAutoHyphens/>
              <w:spacing w:after="0" w:line="20" w:lineRule="atLeast"/>
              <w:jc w:val="both"/>
              <w:rPr>
                <w:rFonts w:ascii="Times New Roman" w:eastAsia="Times New Roman" w:hAnsi="Times New Roman"/>
                <w:sz w:val="18"/>
                <w:szCs w:val="18"/>
              </w:rPr>
            </w:pPr>
            <w:r w:rsidRPr="00516F18">
              <w:rPr>
                <w:rFonts w:ascii="Times New Roman" w:eastAsia="Times New Roman" w:hAnsi="Times New Roman"/>
                <w:sz w:val="18"/>
                <w:szCs w:val="18"/>
                <w:shd w:val="clear" w:color="auto" w:fill="FFFFFF"/>
                <w:lang w:eastAsia="ar-SA"/>
              </w:rPr>
              <w:t xml:space="preserve">вата, поролон, текстильные, природные материалы; </w:t>
            </w:r>
          </w:p>
          <w:p w:rsidR="00C21D3B" w:rsidRPr="00516F18" w:rsidRDefault="00C21D3B" w:rsidP="00C21D3B">
            <w:pPr>
              <w:suppressAutoHyphens/>
              <w:spacing w:after="0" w:line="240" w:lineRule="auto"/>
              <w:rPr>
                <w:rFonts w:ascii="Times New Roman" w:eastAsia="Times New Roman" w:hAnsi="Times New Roman"/>
                <w:sz w:val="18"/>
                <w:szCs w:val="18"/>
              </w:rPr>
            </w:pPr>
            <w:r w:rsidRPr="00516F18">
              <w:rPr>
                <w:rFonts w:ascii="Times New Roman" w:eastAsia="Times New Roman" w:hAnsi="Times New Roman"/>
                <w:sz w:val="18"/>
                <w:szCs w:val="18"/>
              </w:rPr>
              <w:t>Рисунки и простые схемы, алгоритмы выполнения построек</w:t>
            </w:r>
            <w:r w:rsidR="00516F18" w:rsidRPr="00516F18">
              <w:rPr>
                <w:rFonts w:ascii="Times New Roman" w:eastAsia="Times New Roman" w:hAnsi="Times New Roman"/>
                <w:sz w:val="18"/>
                <w:szCs w:val="18"/>
              </w:rPr>
              <w:t>;</w:t>
            </w:r>
          </w:p>
          <w:p w:rsidR="00516F18" w:rsidRPr="00516F18" w:rsidRDefault="00516F18" w:rsidP="00C21D3B">
            <w:pPr>
              <w:suppressAutoHyphens/>
              <w:spacing w:after="0" w:line="240" w:lineRule="auto"/>
              <w:rPr>
                <w:rFonts w:ascii="Times New Roman" w:eastAsia="Times New Roman" w:hAnsi="Times New Roman"/>
                <w:sz w:val="18"/>
                <w:szCs w:val="18"/>
              </w:rPr>
            </w:pPr>
            <w:r w:rsidRPr="00516F18">
              <w:rPr>
                <w:rFonts w:ascii="Times New Roman" w:eastAsia="Times New Roman" w:hAnsi="Times New Roman"/>
                <w:sz w:val="18"/>
                <w:szCs w:val="18"/>
              </w:rPr>
              <w:t>фотоальбом «Наши постройки».</w:t>
            </w:r>
          </w:p>
          <w:p w:rsidR="00C21D3B" w:rsidRDefault="00C21D3B" w:rsidP="00C72AEC">
            <w:pPr>
              <w:suppressAutoHyphens/>
              <w:spacing w:after="0" w:line="240" w:lineRule="auto"/>
              <w:rPr>
                <w:rFonts w:ascii="Times New Roman" w:eastAsia="Times New Roman" w:hAnsi="Times New Roman"/>
                <w:sz w:val="18"/>
                <w:szCs w:val="18"/>
              </w:rPr>
            </w:pPr>
          </w:p>
          <w:p w:rsidR="001504B2" w:rsidRDefault="001504B2" w:rsidP="00C72AEC">
            <w:pPr>
              <w:suppressAutoHyphens/>
              <w:spacing w:after="0" w:line="240" w:lineRule="auto"/>
              <w:rPr>
                <w:rFonts w:ascii="Times New Roman" w:eastAsia="Times New Roman" w:hAnsi="Times New Roman"/>
                <w:sz w:val="24"/>
                <w:szCs w:val="24"/>
                <w:lang w:eastAsia="ar-SA"/>
              </w:rPr>
            </w:pPr>
          </w:p>
        </w:tc>
        <w:tc>
          <w:tcPr>
            <w:tcW w:w="2552" w:type="dxa"/>
            <w:tcBorders>
              <w:top w:val="single" w:sz="4" w:space="0" w:color="000000"/>
              <w:left w:val="single" w:sz="4" w:space="0" w:color="000000"/>
              <w:bottom w:val="single" w:sz="4" w:space="0" w:color="000000"/>
              <w:right w:val="nil"/>
            </w:tcBorders>
          </w:tcPr>
          <w:p w:rsidR="001504B2" w:rsidRDefault="001504B2" w:rsidP="00C72AEC">
            <w:pPr>
              <w:suppressAutoHyphens/>
              <w:spacing w:after="0" w:line="240" w:lineRule="auto"/>
              <w:rPr>
                <w:rFonts w:ascii="Times New Roman" w:eastAsia="Times New Roman" w:hAnsi="Times New Roman"/>
                <w:sz w:val="18"/>
                <w:szCs w:val="18"/>
                <w:u w:val="single"/>
                <w:lang w:eastAsia="ar-SA"/>
              </w:rPr>
            </w:pPr>
            <w:r>
              <w:rPr>
                <w:rFonts w:ascii="Times New Roman" w:eastAsia="Times New Roman" w:hAnsi="Times New Roman"/>
                <w:sz w:val="18"/>
                <w:szCs w:val="18"/>
                <w:u w:val="single"/>
                <w:lang w:eastAsia="ar-SA"/>
              </w:rPr>
              <w:lastRenderedPageBreak/>
              <w:t>Уголок природы</w:t>
            </w:r>
          </w:p>
          <w:p w:rsidR="007A040C" w:rsidRPr="0004771A" w:rsidRDefault="0004771A" w:rsidP="0004771A">
            <w:pPr>
              <w:pStyle w:val="aa"/>
              <w:spacing w:after="0"/>
              <w:ind w:left="33"/>
              <w:rPr>
                <w:rFonts w:ascii="Times New Roman" w:hAnsi="Times New Roman" w:cs="Times New Roman"/>
                <w:sz w:val="16"/>
                <w:szCs w:val="16"/>
              </w:rPr>
            </w:pPr>
            <w:proofErr w:type="gramStart"/>
            <w:r w:rsidRPr="0004771A">
              <w:rPr>
                <w:rFonts w:ascii="Times New Roman" w:hAnsi="Times New Roman"/>
                <w:sz w:val="18"/>
                <w:szCs w:val="18"/>
                <w:lang w:eastAsia="ar-SA"/>
              </w:rPr>
              <w:t>Комнатные р</w:t>
            </w:r>
            <w:r w:rsidR="001504B2" w:rsidRPr="0004771A">
              <w:rPr>
                <w:rFonts w:ascii="Times New Roman" w:hAnsi="Times New Roman"/>
                <w:sz w:val="18"/>
                <w:szCs w:val="18"/>
                <w:lang w:eastAsia="ar-SA"/>
              </w:rPr>
              <w:t xml:space="preserve">астения </w:t>
            </w:r>
            <w:r w:rsidR="001504B2" w:rsidRPr="0004771A">
              <w:rPr>
                <w:rFonts w:ascii="Times New Roman" w:hAnsi="Times New Roman"/>
                <w:sz w:val="16"/>
                <w:szCs w:val="16"/>
                <w:lang w:eastAsia="ar-SA"/>
              </w:rPr>
              <w:t>(</w:t>
            </w:r>
            <w:r w:rsidR="00FE276B" w:rsidRPr="0004771A">
              <w:rPr>
                <w:rFonts w:ascii="Times New Roman" w:hAnsi="Times New Roman" w:cs="Times New Roman"/>
                <w:sz w:val="16"/>
                <w:szCs w:val="16"/>
              </w:rPr>
              <w:t>5-7</w:t>
            </w:r>
            <w:r w:rsidR="007A040C" w:rsidRPr="0004771A">
              <w:rPr>
                <w:rFonts w:ascii="Times New Roman" w:hAnsi="Times New Roman" w:cs="Times New Roman"/>
                <w:sz w:val="16"/>
                <w:szCs w:val="16"/>
              </w:rPr>
              <w:t>;</w:t>
            </w:r>
            <w:r w:rsidR="00FE276B" w:rsidRPr="0004771A">
              <w:rPr>
                <w:rFonts w:ascii="Times New Roman" w:hAnsi="Times New Roman" w:cs="Times New Roman"/>
                <w:sz w:val="16"/>
                <w:szCs w:val="16"/>
              </w:rPr>
              <w:t xml:space="preserve"> подбираются с учетом следующих требований</w:t>
            </w:r>
            <w:r w:rsidR="007A040C" w:rsidRPr="0004771A">
              <w:rPr>
                <w:rFonts w:ascii="Times New Roman" w:hAnsi="Times New Roman" w:cs="Times New Roman"/>
                <w:sz w:val="16"/>
                <w:szCs w:val="16"/>
              </w:rPr>
              <w:t>:</w:t>
            </w:r>
            <w:r w:rsidR="00FE276B" w:rsidRPr="0004771A">
              <w:rPr>
                <w:rFonts w:ascii="Times New Roman" w:hAnsi="Times New Roman" w:cs="Times New Roman"/>
                <w:sz w:val="16"/>
                <w:szCs w:val="16"/>
              </w:rPr>
              <w:t xml:space="preserve"> </w:t>
            </w:r>
            <w:proofErr w:type="gramEnd"/>
          </w:p>
          <w:p w:rsidR="001662E1" w:rsidRPr="0004771A" w:rsidRDefault="00FE276B" w:rsidP="004A410E">
            <w:pPr>
              <w:pStyle w:val="aa"/>
              <w:numPr>
                <w:ilvl w:val="0"/>
                <w:numId w:val="41"/>
              </w:numPr>
              <w:spacing w:after="0"/>
              <w:ind w:left="175" w:hanging="142"/>
              <w:rPr>
                <w:rFonts w:ascii="Times New Roman" w:hAnsi="Times New Roman" w:cs="Times New Roman"/>
                <w:sz w:val="16"/>
                <w:szCs w:val="16"/>
              </w:rPr>
            </w:pPr>
            <w:r w:rsidRPr="0004771A">
              <w:rPr>
                <w:rFonts w:ascii="Times New Roman" w:hAnsi="Times New Roman" w:cs="Times New Roman"/>
                <w:sz w:val="16"/>
                <w:szCs w:val="16"/>
              </w:rPr>
              <w:t>Разнообразие</w:t>
            </w:r>
            <w:r w:rsidR="003E116B" w:rsidRPr="0004771A">
              <w:rPr>
                <w:rFonts w:ascii="Times New Roman" w:hAnsi="Times New Roman" w:cs="Times New Roman"/>
                <w:sz w:val="16"/>
                <w:szCs w:val="16"/>
              </w:rPr>
              <w:t xml:space="preserve"> </w:t>
            </w:r>
            <w:r w:rsidRPr="0004771A">
              <w:rPr>
                <w:rFonts w:ascii="Times New Roman" w:hAnsi="Times New Roman" w:cs="Times New Roman"/>
                <w:sz w:val="16"/>
                <w:szCs w:val="16"/>
              </w:rPr>
              <w:t>поверхности и размеров листьев</w:t>
            </w:r>
            <w:r w:rsidR="001662E1" w:rsidRPr="0004771A">
              <w:rPr>
                <w:rFonts w:ascii="Times New Roman" w:hAnsi="Times New Roman" w:cs="Times New Roman"/>
                <w:sz w:val="16"/>
                <w:szCs w:val="16"/>
              </w:rPr>
              <w:t>,</w:t>
            </w:r>
            <w:r w:rsidRPr="0004771A">
              <w:rPr>
                <w:rFonts w:ascii="Times New Roman" w:hAnsi="Times New Roman" w:cs="Times New Roman"/>
                <w:sz w:val="16"/>
                <w:szCs w:val="16"/>
              </w:rPr>
              <w:t xml:space="preserve"> </w:t>
            </w:r>
          </w:p>
          <w:p w:rsidR="00456B8A" w:rsidRPr="0004771A" w:rsidRDefault="00FE276B" w:rsidP="004A410E">
            <w:pPr>
              <w:pStyle w:val="aa"/>
              <w:numPr>
                <w:ilvl w:val="0"/>
                <w:numId w:val="40"/>
              </w:numPr>
              <w:spacing w:after="0"/>
              <w:ind w:left="175" w:hanging="142"/>
              <w:rPr>
                <w:rFonts w:ascii="Times New Roman" w:hAnsi="Times New Roman" w:cs="Times New Roman"/>
                <w:sz w:val="16"/>
                <w:szCs w:val="16"/>
              </w:rPr>
            </w:pPr>
            <w:r w:rsidRPr="0004771A">
              <w:rPr>
                <w:rFonts w:ascii="Times New Roman" w:hAnsi="Times New Roman" w:cs="Times New Roman"/>
                <w:sz w:val="16"/>
                <w:szCs w:val="16"/>
              </w:rPr>
              <w:t>способ</w:t>
            </w:r>
            <w:r w:rsidR="003E116B" w:rsidRPr="0004771A">
              <w:rPr>
                <w:rFonts w:ascii="Times New Roman" w:hAnsi="Times New Roman" w:cs="Times New Roman"/>
                <w:sz w:val="16"/>
                <w:szCs w:val="16"/>
              </w:rPr>
              <w:t>ов</w:t>
            </w:r>
            <w:r w:rsidRPr="0004771A">
              <w:rPr>
                <w:rFonts w:ascii="Times New Roman" w:hAnsi="Times New Roman" w:cs="Times New Roman"/>
                <w:sz w:val="16"/>
                <w:szCs w:val="16"/>
              </w:rPr>
              <w:t xml:space="preserve"> очищения листьев</w:t>
            </w:r>
            <w:r w:rsidR="00456B8A" w:rsidRPr="0004771A">
              <w:rPr>
                <w:rFonts w:ascii="Times New Roman" w:hAnsi="Times New Roman" w:cs="Times New Roman"/>
                <w:sz w:val="16"/>
                <w:szCs w:val="16"/>
              </w:rPr>
              <w:t>,</w:t>
            </w:r>
          </w:p>
          <w:p w:rsidR="00FE276B" w:rsidRPr="0004771A" w:rsidRDefault="00FE276B" w:rsidP="004A410E">
            <w:pPr>
              <w:pStyle w:val="aa"/>
              <w:numPr>
                <w:ilvl w:val="0"/>
                <w:numId w:val="40"/>
              </w:numPr>
              <w:spacing w:after="0"/>
              <w:ind w:left="175" w:hanging="142"/>
              <w:rPr>
                <w:rFonts w:ascii="Times New Roman" w:hAnsi="Times New Roman" w:cs="Times New Roman"/>
                <w:sz w:val="16"/>
                <w:szCs w:val="16"/>
              </w:rPr>
            </w:pPr>
            <w:r w:rsidRPr="0004771A">
              <w:rPr>
                <w:rFonts w:ascii="Times New Roman" w:hAnsi="Times New Roman" w:cs="Times New Roman"/>
                <w:sz w:val="16"/>
                <w:szCs w:val="16"/>
              </w:rPr>
              <w:t xml:space="preserve">величины и формы листьев и стеблей; </w:t>
            </w:r>
          </w:p>
          <w:p w:rsidR="00FE276B" w:rsidRPr="0004771A" w:rsidRDefault="00FE276B" w:rsidP="0004771A">
            <w:pPr>
              <w:spacing w:after="0"/>
              <w:rPr>
                <w:rFonts w:ascii="Times New Roman" w:hAnsi="Times New Roman" w:cs="Times New Roman"/>
                <w:sz w:val="16"/>
                <w:szCs w:val="16"/>
              </w:rPr>
            </w:pPr>
            <w:r w:rsidRPr="0004771A">
              <w:rPr>
                <w:rFonts w:ascii="Times New Roman" w:hAnsi="Times New Roman" w:cs="Times New Roman"/>
                <w:sz w:val="16"/>
                <w:szCs w:val="16"/>
              </w:rPr>
              <w:t>способов полива</w:t>
            </w:r>
            <w:r w:rsidR="0004771A" w:rsidRPr="0004771A">
              <w:rPr>
                <w:rFonts w:ascii="Times New Roman" w:hAnsi="Times New Roman" w:cs="Times New Roman"/>
                <w:sz w:val="16"/>
                <w:szCs w:val="16"/>
              </w:rPr>
              <w:t>).</w:t>
            </w:r>
            <w:r w:rsidRPr="0004771A">
              <w:rPr>
                <w:rFonts w:ascii="Times New Roman" w:hAnsi="Times New Roman" w:cs="Times New Roman"/>
                <w:sz w:val="16"/>
                <w:szCs w:val="16"/>
              </w:rPr>
              <w:t xml:space="preserve"> </w:t>
            </w:r>
          </w:p>
          <w:p w:rsidR="00FE276B" w:rsidRPr="00FF1167" w:rsidRDefault="00FE276B" w:rsidP="00FF1167">
            <w:pPr>
              <w:pStyle w:val="aa"/>
              <w:spacing w:after="0"/>
              <w:ind w:left="33"/>
              <w:rPr>
                <w:rFonts w:ascii="Times New Roman" w:hAnsi="Times New Roman" w:cs="Times New Roman"/>
                <w:sz w:val="18"/>
                <w:szCs w:val="18"/>
              </w:rPr>
            </w:pPr>
            <w:proofErr w:type="gramStart"/>
            <w:r w:rsidRPr="00FF1167">
              <w:rPr>
                <w:rFonts w:ascii="Times New Roman" w:hAnsi="Times New Roman" w:cs="Times New Roman"/>
                <w:sz w:val="18"/>
                <w:szCs w:val="18"/>
              </w:rPr>
              <w:t xml:space="preserve">Растения характерные для различных времен года </w:t>
            </w:r>
            <w:r w:rsidR="008B43EC" w:rsidRPr="00FF1167">
              <w:rPr>
                <w:rFonts w:ascii="Times New Roman" w:hAnsi="Times New Roman" w:cs="Times New Roman"/>
                <w:sz w:val="18"/>
                <w:szCs w:val="18"/>
              </w:rPr>
              <w:t>(</w:t>
            </w:r>
            <w:r w:rsidRPr="00FF1167">
              <w:rPr>
                <w:rFonts w:ascii="Times New Roman" w:hAnsi="Times New Roman" w:cs="Times New Roman"/>
                <w:sz w:val="18"/>
                <w:szCs w:val="18"/>
              </w:rPr>
              <w:t>осенью – пересаженные в горшки или срезанные в букеты астры, хризантемы,</w:t>
            </w:r>
            <w:r w:rsidR="002B04C9" w:rsidRPr="00FF1167">
              <w:rPr>
                <w:rFonts w:ascii="Times New Roman" w:hAnsi="Times New Roman" w:cs="Times New Roman"/>
                <w:sz w:val="18"/>
                <w:szCs w:val="18"/>
              </w:rPr>
              <w:t xml:space="preserve"> бархатцы</w:t>
            </w:r>
            <w:r w:rsidRPr="00FF1167">
              <w:rPr>
                <w:rFonts w:ascii="Times New Roman" w:hAnsi="Times New Roman" w:cs="Times New Roman"/>
                <w:sz w:val="18"/>
                <w:szCs w:val="18"/>
              </w:rPr>
              <w:t>; зимой – ветки хвойных деревьев</w:t>
            </w:r>
            <w:r w:rsidR="002B04C9" w:rsidRPr="00FF1167">
              <w:rPr>
                <w:rFonts w:ascii="Times New Roman" w:hAnsi="Times New Roman" w:cs="Times New Roman"/>
                <w:sz w:val="18"/>
                <w:szCs w:val="18"/>
              </w:rPr>
              <w:t>)</w:t>
            </w:r>
            <w:r w:rsidRPr="00FF1167">
              <w:rPr>
                <w:rFonts w:ascii="Times New Roman" w:hAnsi="Times New Roman" w:cs="Times New Roman"/>
                <w:sz w:val="18"/>
                <w:szCs w:val="18"/>
              </w:rPr>
              <w:t>, зимний огород </w:t>
            </w:r>
            <w:r w:rsidR="00E12608" w:rsidRPr="00FF1167">
              <w:rPr>
                <w:rFonts w:ascii="Times New Roman" w:hAnsi="Times New Roman" w:cs="Times New Roman"/>
                <w:sz w:val="18"/>
                <w:szCs w:val="18"/>
              </w:rPr>
              <w:t>(</w:t>
            </w:r>
            <w:r w:rsidRPr="00FF1167">
              <w:rPr>
                <w:rFonts w:ascii="Times New Roman" w:hAnsi="Times New Roman" w:cs="Times New Roman"/>
                <w:sz w:val="18"/>
                <w:szCs w:val="18"/>
              </w:rPr>
              <w:t>посадки лука, чеснока, укропа, петрушки, гороха, фасоли, бобов, овса, пшеницы и др.</w:t>
            </w:r>
            <w:r w:rsidR="00E12608" w:rsidRPr="00FF1167">
              <w:rPr>
                <w:rFonts w:ascii="Times New Roman" w:hAnsi="Times New Roman" w:cs="Times New Roman"/>
                <w:sz w:val="18"/>
                <w:szCs w:val="18"/>
              </w:rPr>
              <w:t>))</w:t>
            </w:r>
            <w:r w:rsidRPr="00FF1167">
              <w:rPr>
                <w:rFonts w:ascii="Times New Roman" w:hAnsi="Times New Roman" w:cs="Times New Roman"/>
                <w:sz w:val="18"/>
                <w:szCs w:val="18"/>
              </w:rPr>
              <w:t>;</w:t>
            </w:r>
            <w:r w:rsidR="00E12608" w:rsidRPr="00FF1167">
              <w:rPr>
                <w:rFonts w:ascii="Times New Roman" w:hAnsi="Times New Roman" w:cs="Times New Roman"/>
                <w:sz w:val="18"/>
                <w:szCs w:val="18"/>
              </w:rPr>
              <w:t xml:space="preserve"> </w:t>
            </w:r>
            <w:r w:rsidRPr="00FF1167">
              <w:rPr>
                <w:rFonts w:ascii="Times New Roman" w:hAnsi="Times New Roman" w:cs="Times New Roman"/>
                <w:sz w:val="18"/>
                <w:szCs w:val="18"/>
              </w:rPr>
              <w:t>весной – весенние первоцветы, посаженные в горшки, ветки лиственных деревьев);</w:t>
            </w:r>
            <w:r w:rsidR="00E12608" w:rsidRPr="00FF1167">
              <w:rPr>
                <w:rFonts w:ascii="Times New Roman" w:hAnsi="Times New Roman" w:cs="Times New Roman"/>
                <w:sz w:val="18"/>
                <w:szCs w:val="18"/>
              </w:rPr>
              <w:t xml:space="preserve"> </w:t>
            </w:r>
            <w:r w:rsidRPr="00FF1167">
              <w:rPr>
                <w:rFonts w:ascii="Times New Roman" w:hAnsi="Times New Roman" w:cs="Times New Roman"/>
                <w:sz w:val="18"/>
                <w:szCs w:val="18"/>
              </w:rPr>
              <w:t>летом – букеты летних садовых и луговых цветов, колосья хлебных злаков</w:t>
            </w:r>
            <w:r w:rsidR="002B07F0" w:rsidRPr="00FF1167">
              <w:rPr>
                <w:rFonts w:ascii="Times New Roman" w:hAnsi="Times New Roman" w:cs="Times New Roman"/>
                <w:sz w:val="18"/>
                <w:szCs w:val="18"/>
              </w:rPr>
              <w:t>)</w:t>
            </w:r>
            <w:r w:rsidRPr="00FF1167">
              <w:rPr>
                <w:rFonts w:ascii="Times New Roman" w:hAnsi="Times New Roman" w:cs="Times New Roman"/>
                <w:sz w:val="18"/>
                <w:szCs w:val="18"/>
              </w:rPr>
              <w:t>.</w:t>
            </w:r>
            <w:proofErr w:type="gramEnd"/>
          </w:p>
          <w:p w:rsidR="001504B2" w:rsidRDefault="00FF1167" w:rsidP="00FF1167">
            <w:pPr>
              <w:suppressAutoHyphens/>
              <w:spacing w:after="0" w:line="240" w:lineRule="auto"/>
              <w:rPr>
                <w:rFonts w:ascii="Times New Roman" w:eastAsia="Times New Roman" w:hAnsi="Times New Roman"/>
                <w:sz w:val="18"/>
                <w:szCs w:val="18"/>
              </w:rPr>
            </w:pPr>
            <w:r>
              <w:rPr>
                <w:rFonts w:ascii="Times New Roman" w:eastAsia="Times New Roman" w:hAnsi="Times New Roman"/>
                <w:sz w:val="18"/>
                <w:szCs w:val="18"/>
              </w:rPr>
              <w:t>Л</w:t>
            </w:r>
            <w:r w:rsidR="001504B2">
              <w:rPr>
                <w:rFonts w:ascii="Times New Roman" w:eastAsia="Times New Roman" w:hAnsi="Times New Roman"/>
                <w:sz w:val="18"/>
                <w:szCs w:val="18"/>
              </w:rPr>
              <w:t>еечки, палочки для рыхления почвы,</w:t>
            </w:r>
          </w:p>
          <w:p w:rsidR="001504B2" w:rsidRDefault="001504B2" w:rsidP="00FF1167">
            <w:pPr>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rPr>
              <w:t>таблички садовые, опрыскиватель,</w:t>
            </w:r>
          </w:p>
          <w:p w:rsidR="001504B2" w:rsidRDefault="001504B2" w:rsidP="00C72AEC">
            <w:pPr>
              <w:suppressAutoHyphens/>
              <w:spacing w:after="0" w:line="240" w:lineRule="auto"/>
              <w:rPr>
                <w:rFonts w:ascii="Times New Roman" w:eastAsia="Times New Roman" w:hAnsi="Times New Roman"/>
                <w:sz w:val="18"/>
                <w:szCs w:val="18"/>
              </w:rPr>
            </w:pPr>
            <w:r>
              <w:rPr>
                <w:rFonts w:ascii="Times New Roman" w:eastAsia="Times New Roman" w:hAnsi="Times New Roman"/>
                <w:sz w:val="18"/>
                <w:szCs w:val="18"/>
              </w:rPr>
              <w:t>календарь природы,</w:t>
            </w:r>
          </w:p>
          <w:p w:rsidR="001504B2" w:rsidRDefault="001504B2" w:rsidP="00C72AEC">
            <w:pPr>
              <w:suppressAutoHyphens/>
              <w:spacing w:after="0" w:line="240" w:lineRule="auto"/>
              <w:rPr>
                <w:rFonts w:ascii="Times New Roman" w:eastAsia="Times New Roman" w:hAnsi="Times New Roman"/>
                <w:sz w:val="18"/>
                <w:szCs w:val="18"/>
              </w:rPr>
            </w:pPr>
            <w:r>
              <w:rPr>
                <w:rFonts w:ascii="Times New Roman" w:eastAsia="Times New Roman" w:hAnsi="Times New Roman"/>
                <w:sz w:val="18"/>
                <w:szCs w:val="18"/>
              </w:rPr>
              <w:lastRenderedPageBreak/>
              <w:t xml:space="preserve">сюжетные картинки или фотографии с изображением деятельности людей в разное время года, </w:t>
            </w:r>
          </w:p>
          <w:p w:rsidR="001504B2" w:rsidRDefault="001504B2" w:rsidP="00C72AEC">
            <w:pPr>
              <w:suppressAutoHyphens/>
              <w:spacing w:after="0" w:line="240" w:lineRule="auto"/>
              <w:rPr>
                <w:rFonts w:ascii="Times New Roman" w:eastAsia="Times New Roman" w:hAnsi="Times New Roman"/>
                <w:sz w:val="18"/>
                <w:szCs w:val="18"/>
              </w:rPr>
            </w:pPr>
            <w:r>
              <w:rPr>
                <w:rFonts w:ascii="Times New Roman" w:eastAsia="Times New Roman" w:hAnsi="Times New Roman"/>
                <w:sz w:val="18"/>
                <w:szCs w:val="18"/>
              </w:rPr>
              <w:t>картинки для моделирования особенностей сезона, условий, необходимых для роста и развития растений, сенсорные модели</w:t>
            </w:r>
            <w:r w:rsidR="002623B5">
              <w:rPr>
                <w:rFonts w:ascii="Times New Roman" w:eastAsia="Times New Roman" w:hAnsi="Times New Roman"/>
                <w:sz w:val="18"/>
                <w:szCs w:val="18"/>
              </w:rPr>
              <w:t>, модели трудовых процессов, мимикрии.</w:t>
            </w:r>
          </w:p>
          <w:p w:rsidR="009E4CEB" w:rsidRDefault="009E4CEB" w:rsidP="00C72AEC">
            <w:pPr>
              <w:suppressAutoHyphens/>
              <w:spacing w:after="0" w:line="240" w:lineRule="auto"/>
              <w:rPr>
                <w:rFonts w:ascii="Times New Roman" w:eastAsia="Times New Roman" w:hAnsi="Times New Roman"/>
                <w:sz w:val="18"/>
                <w:szCs w:val="18"/>
              </w:rPr>
            </w:pPr>
            <w:r>
              <w:rPr>
                <w:rFonts w:ascii="Times New Roman" w:eastAsia="Times New Roman" w:hAnsi="Times New Roman"/>
                <w:sz w:val="18"/>
                <w:szCs w:val="18"/>
              </w:rPr>
              <w:t>Макеты экосистем</w:t>
            </w:r>
            <w:r w:rsidR="00593247">
              <w:rPr>
                <w:rFonts w:ascii="Times New Roman" w:eastAsia="Times New Roman" w:hAnsi="Times New Roman"/>
                <w:sz w:val="18"/>
                <w:szCs w:val="18"/>
              </w:rPr>
              <w:t xml:space="preserve">, </w:t>
            </w:r>
            <w:r w:rsidR="00593247" w:rsidRPr="00593247">
              <w:rPr>
                <w:rFonts w:ascii="Times New Roman" w:hAnsi="Times New Roman" w:cs="Times New Roman"/>
                <w:sz w:val="18"/>
                <w:szCs w:val="18"/>
              </w:rPr>
              <w:t>сезонные макеты</w:t>
            </w:r>
            <w:r w:rsidR="00593247">
              <w:rPr>
                <w:sz w:val="24"/>
                <w:szCs w:val="24"/>
              </w:rPr>
              <w:t>.</w:t>
            </w:r>
          </w:p>
          <w:p w:rsidR="003C792A" w:rsidRDefault="005B79C1" w:rsidP="00256D69">
            <w:pPr>
              <w:suppressAutoHyphens/>
              <w:spacing w:after="0" w:line="240" w:lineRule="auto"/>
              <w:rPr>
                <w:rFonts w:ascii="Times New Roman" w:eastAsia="Times New Roman" w:hAnsi="Times New Roman"/>
                <w:sz w:val="18"/>
                <w:szCs w:val="18"/>
              </w:rPr>
            </w:pPr>
            <w:proofErr w:type="gramStart"/>
            <w:r>
              <w:rPr>
                <w:rFonts w:ascii="Times New Roman" w:eastAsia="Times New Roman" w:hAnsi="Times New Roman"/>
                <w:sz w:val="18"/>
                <w:szCs w:val="18"/>
              </w:rPr>
              <w:t>Тематические альбомы «Птицы», «Рыбы», «Насекомые»; палочка для моделирования по понятиям</w:t>
            </w:r>
            <w:r w:rsidR="00256D69">
              <w:rPr>
                <w:rFonts w:ascii="Times New Roman" w:eastAsia="Times New Roman" w:hAnsi="Times New Roman"/>
                <w:sz w:val="18"/>
                <w:szCs w:val="18"/>
              </w:rPr>
              <w:t xml:space="preserve"> (рыбы, звери, птицы, насекомые)</w:t>
            </w:r>
            <w:r w:rsidR="003C792A">
              <w:rPr>
                <w:rFonts w:ascii="Times New Roman" w:eastAsia="Times New Roman" w:hAnsi="Times New Roman"/>
                <w:sz w:val="18"/>
                <w:szCs w:val="18"/>
              </w:rPr>
              <w:t>.</w:t>
            </w:r>
            <w:proofErr w:type="gramEnd"/>
          </w:p>
          <w:p w:rsidR="00BD10BA" w:rsidRDefault="00BD10BA" w:rsidP="00256D69">
            <w:pPr>
              <w:suppressAutoHyphens/>
              <w:spacing w:after="0" w:line="240" w:lineRule="auto"/>
              <w:rPr>
                <w:rFonts w:ascii="Times New Roman" w:eastAsia="Times New Roman" w:hAnsi="Times New Roman"/>
                <w:sz w:val="18"/>
                <w:szCs w:val="18"/>
              </w:rPr>
            </w:pPr>
            <w:r>
              <w:rPr>
                <w:rFonts w:ascii="Times New Roman" w:eastAsia="Times New Roman" w:hAnsi="Times New Roman"/>
                <w:sz w:val="18"/>
                <w:szCs w:val="18"/>
              </w:rPr>
              <w:t>Игры – лото «На лесной полянке», «Что где растет?», «В зоопарке»</w:t>
            </w:r>
            <w:r w:rsidR="00350365">
              <w:rPr>
                <w:rFonts w:ascii="Times New Roman" w:eastAsia="Times New Roman" w:hAnsi="Times New Roman"/>
                <w:sz w:val="18"/>
                <w:szCs w:val="18"/>
              </w:rPr>
              <w:t xml:space="preserve"> и т. п.</w:t>
            </w:r>
          </w:p>
          <w:p w:rsidR="001504B2" w:rsidRDefault="003C792A" w:rsidP="00256D69">
            <w:pPr>
              <w:suppressAutoHyphens/>
              <w:spacing w:after="0" w:line="240" w:lineRule="auto"/>
              <w:rPr>
                <w:rFonts w:ascii="Times New Roman" w:eastAsia="Times New Roman" w:hAnsi="Times New Roman"/>
                <w:sz w:val="18"/>
                <w:szCs w:val="18"/>
                <w:lang w:eastAsia="ar-SA"/>
              </w:rPr>
            </w:pPr>
            <w:proofErr w:type="gramStart"/>
            <w:r>
              <w:rPr>
                <w:rFonts w:ascii="Times New Roman" w:eastAsia="Times New Roman" w:hAnsi="Times New Roman"/>
                <w:sz w:val="18"/>
                <w:szCs w:val="18"/>
                <w:u w:val="single"/>
              </w:rPr>
              <w:t xml:space="preserve">Уголок </w:t>
            </w:r>
            <w:r w:rsidR="001504B2">
              <w:rPr>
                <w:rFonts w:ascii="Times New Roman" w:eastAsia="Times New Roman" w:hAnsi="Times New Roman"/>
                <w:sz w:val="18"/>
                <w:szCs w:val="18"/>
                <w:u w:val="single"/>
              </w:rPr>
              <w:t xml:space="preserve">экспериментирования </w:t>
            </w:r>
            <w:r w:rsidRPr="003C792A">
              <w:rPr>
                <w:rFonts w:ascii="Times New Roman" w:eastAsia="Times New Roman" w:hAnsi="Times New Roman"/>
                <w:sz w:val="18"/>
                <w:szCs w:val="18"/>
              </w:rPr>
              <w:t>Н</w:t>
            </w:r>
            <w:r w:rsidR="001504B2">
              <w:rPr>
                <w:rFonts w:ascii="Times New Roman" w:eastAsia="Times New Roman" w:hAnsi="Times New Roman"/>
                <w:sz w:val="18"/>
                <w:szCs w:val="18"/>
                <w:lang w:eastAsia="ar-SA"/>
              </w:rPr>
              <w:t>абор для экспериментирования с водой: поддон, ковш, емкости одинакового и разного объема и разной формы, воронки, черпачки, набор «Тонет – плавает»</w:t>
            </w:r>
            <w:r w:rsidR="00AF6A7E">
              <w:rPr>
                <w:rFonts w:ascii="Times New Roman" w:eastAsia="Times New Roman" w:hAnsi="Times New Roman"/>
                <w:sz w:val="18"/>
                <w:szCs w:val="18"/>
                <w:lang w:eastAsia="ar-SA"/>
              </w:rPr>
              <w:t xml:space="preserve">, набор </w:t>
            </w:r>
            <w:r w:rsidR="00E11FA9">
              <w:rPr>
                <w:rFonts w:ascii="Times New Roman" w:eastAsia="Times New Roman" w:hAnsi="Times New Roman"/>
                <w:sz w:val="18"/>
                <w:szCs w:val="18"/>
                <w:lang w:eastAsia="ar-SA"/>
              </w:rPr>
              <w:t>«Как обнаружить воздух?» (полиэтиленовые пакеты, губки, соломинки</w:t>
            </w:r>
            <w:r w:rsidR="00572AF4">
              <w:rPr>
                <w:rFonts w:ascii="Times New Roman" w:eastAsia="Times New Roman" w:hAnsi="Times New Roman"/>
                <w:sz w:val="18"/>
                <w:szCs w:val="18"/>
                <w:lang w:eastAsia="ar-SA"/>
              </w:rPr>
              <w:t>).</w:t>
            </w:r>
            <w:proofErr w:type="gramEnd"/>
          </w:p>
          <w:p w:rsidR="001504B2" w:rsidRDefault="001504B2" w:rsidP="00C72AEC">
            <w:pPr>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 xml:space="preserve">набор для экспериментирования с песком (формочки, совочки, катки, </w:t>
            </w:r>
            <w:proofErr w:type="spellStart"/>
            <w:r>
              <w:rPr>
                <w:rFonts w:ascii="Times New Roman" w:eastAsia="Times New Roman" w:hAnsi="Times New Roman"/>
                <w:sz w:val="18"/>
                <w:szCs w:val="18"/>
                <w:lang w:eastAsia="ar-SA"/>
              </w:rPr>
              <w:t>втыкалочки</w:t>
            </w:r>
            <w:proofErr w:type="spellEnd"/>
            <w:r>
              <w:rPr>
                <w:rFonts w:ascii="Times New Roman" w:eastAsia="Times New Roman" w:hAnsi="Times New Roman"/>
                <w:sz w:val="18"/>
                <w:szCs w:val="18"/>
                <w:lang w:eastAsia="ar-SA"/>
              </w:rPr>
              <w:t>),</w:t>
            </w:r>
          </w:p>
          <w:p w:rsidR="001504B2" w:rsidRDefault="001504B2" w:rsidP="00C72AEC">
            <w:pPr>
              <w:suppressAutoHyphens/>
              <w:spacing w:after="0" w:line="240" w:lineRule="auto"/>
              <w:rPr>
                <w:rFonts w:ascii="Times New Roman" w:eastAsia="Times New Roman" w:hAnsi="Times New Roman"/>
                <w:sz w:val="18"/>
                <w:szCs w:val="18"/>
              </w:rPr>
            </w:pPr>
            <w:r>
              <w:rPr>
                <w:rFonts w:ascii="Times New Roman" w:eastAsia="Times New Roman" w:hAnsi="Times New Roman"/>
                <w:sz w:val="18"/>
                <w:szCs w:val="18"/>
              </w:rPr>
              <w:t>природный материал: песок, цветной песок, вода, глина, камешки</w:t>
            </w:r>
            <w:r w:rsidR="00B23EF6">
              <w:rPr>
                <w:rFonts w:ascii="Times New Roman" w:eastAsia="Times New Roman" w:hAnsi="Times New Roman"/>
                <w:sz w:val="18"/>
                <w:szCs w:val="18"/>
              </w:rPr>
              <w:t>.</w:t>
            </w:r>
          </w:p>
          <w:p w:rsidR="00AF6A7E" w:rsidRDefault="00B23EF6" w:rsidP="00C72AEC">
            <w:pPr>
              <w:suppressAutoHyphens/>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Магниты и </w:t>
            </w:r>
            <w:r w:rsidR="00AF6A7E">
              <w:rPr>
                <w:rFonts w:ascii="Times New Roman" w:eastAsia="Times New Roman" w:hAnsi="Times New Roman"/>
                <w:sz w:val="18"/>
                <w:szCs w:val="18"/>
              </w:rPr>
              <w:t xml:space="preserve">металлические предметы. </w:t>
            </w:r>
          </w:p>
          <w:p w:rsidR="00B23EF6" w:rsidRDefault="00AF6A7E" w:rsidP="00C72AEC">
            <w:pPr>
              <w:suppressAutoHyphens/>
              <w:spacing w:after="0" w:line="240" w:lineRule="auto"/>
              <w:rPr>
                <w:rFonts w:ascii="Times New Roman" w:eastAsia="Times New Roman" w:hAnsi="Times New Roman"/>
                <w:sz w:val="18"/>
                <w:szCs w:val="18"/>
              </w:rPr>
            </w:pPr>
            <w:r>
              <w:rPr>
                <w:rFonts w:ascii="Times New Roman" w:eastAsia="Times New Roman" w:hAnsi="Times New Roman"/>
                <w:sz w:val="18"/>
                <w:szCs w:val="18"/>
              </w:rPr>
              <w:t>Увеличительные стекла.</w:t>
            </w:r>
          </w:p>
          <w:p w:rsidR="00B23EF6" w:rsidRPr="00AF6A7E" w:rsidRDefault="00B23EF6" w:rsidP="00B23EF6">
            <w:pPr>
              <w:tabs>
                <w:tab w:val="left" w:pos="1380"/>
              </w:tabs>
              <w:rPr>
                <w:rFonts w:ascii="Times New Roman" w:hAnsi="Times New Roman" w:cs="Times New Roman"/>
                <w:sz w:val="18"/>
                <w:szCs w:val="18"/>
              </w:rPr>
            </w:pPr>
            <w:r w:rsidRPr="00AF6A7E">
              <w:rPr>
                <w:rFonts w:ascii="Times New Roman" w:hAnsi="Times New Roman" w:cs="Times New Roman"/>
                <w:sz w:val="18"/>
                <w:szCs w:val="18"/>
              </w:rPr>
              <w:t xml:space="preserve">Зеркальце для игр с </w:t>
            </w:r>
            <w:r w:rsidRPr="00AF6A7E">
              <w:rPr>
                <w:rFonts w:ascii="Times New Roman" w:hAnsi="Times New Roman" w:cs="Times New Roman"/>
                <w:sz w:val="18"/>
                <w:szCs w:val="18"/>
              </w:rPr>
              <w:lastRenderedPageBreak/>
              <w:t>солнечным зайчиком.</w:t>
            </w:r>
          </w:p>
          <w:p w:rsidR="001504B2" w:rsidRDefault="001504B2" w:rsidP="00C72AEC">
            <w:pPr>
              <w:suppressAutoHyphens/>
              <w:spacing w:after="0" w:line="240" w:lineRule="auto"/>
              <w:rPr>
                <w:rFonts w:ascii="Times New Roman" w:eastAsia="Times New Roman" w:hAnsi="Times New Roman"/>
                <w:sz w:val="18"/>
                <w:szCs w:val="18"/>
                <w:u w:val="single"/>
              </w:rPr>
            </w:pPr>
            <w:r>
              <w:rPr>
                <w:rFonts w:ascii="Times New Roman" w:eastAsia="Times New Roman" w:hAnsi="Times New Roman"/>
                <w:sz w:val="18"/>
                <w:szCs w:val="18"/>
                <w:u w:val="single"/>
              </w:rPr>
              <w:t>Уголок краеведения</w:t>
            </w:r>
          </w:p>
          <w:p w:rsidR="001504B2" w:rsidRDefault="00E74102" w:rsidP="00C72AEC">
            <w:pPr>
              <w:suppressAutoHyphens/>
              <w:spacing w:after="0" w:line="240" w:lineRule="auto"/>
              <w:contextualSpacing/>
              <w:rPr>
                <w:rFonts w:ascii="Times New Roman" w:eastAsia="Times New Roman" w:hAnsi="Times New Roman"/>
                <w:sz w:val="18"/>
                <w:szCs w:val="18"/>
              </w:rPr>
            </w:pPr>
            <w:r>
              <w:rPr>
                <w:rFonts w:ascii="Times New Roman" w:eastAsia="Times New Roman" w:hAnsi="Times New Roman"/>
                <w:sz w:val="18"/>
                <w:szCs w:val="18"/>
              </w:rPr>
              <w:t>А</w:t>
            </w:r>
            <w:r w:rsidR="001504B2">
              <w:rPr>
                <w:rFonts w:ascii="Times New Roman" w:eastAsia="Times New Roman" w:hAnsi="Times New Roman"/>
                <w:sz w:val="18"/>
                <w:szCs w:val="18"/>
              </w:rPr>
              <w:t>льбом: «У нас веселая семья» («Наша семья», «Мой город», «Наш детский сад», «Праздники дома и в детском саду»),</w:t>
            </w:r>
          </w:p>
          <w:p w:rsidR="001504B2" w:rsidRDefault="00572AF4" w:rsidP="00C72AEC">
            <w:pPr>
              <w:suppressAutoHyphens/>
              <w:spacing w:after="0" w:line="240" w:lineRule="auto"/>
              <w:contextualSpacing/>
              <w:rPr>
                <w:rFonts w:ascii="Times New Roman" w:eastAsia="Times New Roman" w:hAnsi="Times New Roman"/>
                <w:sz w:val="18"/>
                <w:szCs w:val="18"/>
              </w:rPr>
            </w:pPr>
            <w:r>
              <w:rPr>
                <w:rFonts w:ascii="Times New Roman" w:eastAsia="Times New Roman" w:hAnsi="Times New Roman"/>
                <w:sz w:val="18"/>
                <w:szCs w:val="18"/>
              </w:rPr>
              <w:t>Альбом</w:t>
            </w:r>
            <w:r w:rsidR="001504B2">
              <w:rPr>
                <w:rFonts w:ascii="Times New Roman" w:eastAsia="Times New Roman" w:hAnsi="Times New Roman"/>
                <w:sz w:val="18"/>
                <w:szCs w:val="18"/>
              </w:rPr>
              <w:t>: «Наш город</w:t>
            </w:r>
            <w:proofErr w:type="gramStart"/>
            <w:r w:rsidR="001504B2">
              <w:rPr>
                <w:rFonts w:ascii="Times New Roman" w:eastAsia="Times New Roman" w:hAnsi="Times New Roman"/>
                <w:sz w:val="18"/>
                <w:szCs w:val="18"/>
              </w:rPr>
              <w:t xml:space="preserve"> </w:t>
            </w:r>
            <w:r>
              <w:rPr>
                <w:rFonts w:ascii="Times New Roman" w:eastAsia="Times New Roman" w:hAnsi="Times New Roman"/>
                <w:sz w:val="18"/>
                <w:szCs w:val="18"/>
              </w:rPr>
              <w:t>С</w:t>
            </w:r>
            <w:proofErr w:type="gramEnd"/>
            <w:r>
              <w:rPr>
                <w:rFonts w:ascii="Times New Roman" w:eastAsia="Times New Roman" w:hAnsi="Times New Roman"/>
                <w:sz w:val="18"/>
                <w:szCs w:val="18"/>
              </w:rPr>
              <w:t>анкт – Петербург»</w:t>
            </w:r>
          </w:p>
          <w:p w:rsidR="009B5825" w:rsidRPr="009B5825" w:rsidRDefault="009B5825" w:rsidP="009B5825">
            <w:pPr>
              <w:rPr>
                <w:rFonts w:ascii="Times New Roman" w:hAnsi="Times New Roman" w:cs="Times New Roman"/>
                <w:sz w:val="18"/>
                <w:szCs w:val="18"/>
              </w:rPr>
            </w:pPr>
            <w:r w:rsidRPr="009B5825">
              <w:rPr>
                <w:rFonts w:ascii="Times New Roman" w:hAnsi="Times New Roman" w:cs="Times New Roman"/>
                <w:sz w:val="18"/>
                <w:szCs w:val="18"/>
              </w:rPr>
              <w:t xml:space="preserve">Художественная литература: стихи, рассказы, загадки, </w:t>
            </w:r>
            <w:proofErr w:type="spellStart"/>
            <w:r w:rsidRPr="009B5825">
              <w:rPr>
                <w:rFonts w:ascii="Times New Roman" w:hAnsi="Times New Roman" w:cs="Times New Roman"/>
                <w:sz w:val="18"/>
                <w:szCs w:val="18"/>
              </w:rPr>
              <w:t>потешки</w:t>
            </w:r>
            <w:proofErr w:type="spellEnd"/>
            <w:r w:rsidRPr="009B5825">
              <w:rPr>
                <w:rFonts w:ascii="Times New Roman" w:hAnsi="Times New Roman" w:cs="Times New Roman"/>
                <w:sz w:val="18"/>
                <w:szCs w:val="18"/>
              </w:rPr>
              <w:t>; рассказы и стихотворения о родном городе, стране.</w:t>
            </w:r>
          </w:p>
          <w:p w:rsidR="009B5825" w:rsidRDefault="009B5825" w:rsidP="00C72AEC">
            <w:pPr>
              <w:suppressAutoHyphens/>
              <w:spacing w:after="0" w:line="240" w:lineRule="auto"/>
              <w:contextualSpacing/>
              <w:rPr>
                <w:rFonts w:ascii="Times New Roman" w:eastAsia="Times New Roman" w:hAnsi="Times New Roman"/>
                <w:sz w:val="18"/>
                <w:szCs w:val="18"/>
              </w:rPr>
            </w:pPr>
          </w:p>
          <w:p w:rsidR="001504B2" w:rsidRDefault="001504B2" w:rsidP="00C72AEC">
            <w:pPr>
              <w:suppressAutoHyphens/>
              <w:spacing w:after="0" w:line="240" w:lineRule="auto"/>
              <w:rPr>
                <w:rFonts w:ascii="Times New Roman" w:eastAsia="Times New Roman" w:hAnsi="Times New Roman"/>
                <w:sz w:val="18"/>
                <w:szCs w:val="18"/>
                <w:u w:val="single"/>
              </w:rPr>
            </w:pPr>
            <w:r>
              <w:rPr>
                <w:rFonts w:ascii="Times New Roman" w:eastAsia="Times New Roman" w:hAnsi="Times New Roman"/>
                <w:sz w:val="18"/>
                <w:szCs w:val="18"/>
                <w:u w:val="single"/>
              </w:rPr>
              <w:t xml:space="preserve">Уголок </w:t>
            </w:r>
            <w:r w:rsidR="003E2EB5">
              <w:rPr>
                <w:rFonts w:ascii="Times New Roman" w:eastAsia="Times New Roman" w:hAnsi="Times New Roman"/>
                <w:sz w:val="18"/>
                <w:szCs w:val="18"/>
                <w:u w:val="single"/>
              </w:rPr>
              <w:t>безопасности</w:t>
            </w:r>
          </w:p>
          <w:p w:rsidR="001504B2" w:rsidRDefault="001504B2" w:rsidP="00C72AEC">
            <w:pPr>
              <w:suppressAutoHyphens/>
              <w:spacing w:after="0" w:line="240" w:lineRule="auto"/>
              <w:contextualSpacing/>
              <w:rPr>
                <w:rFonts w:ascii="Times New Roman" w:eastAsia="Times New Roman" w:hAnsi="Times New Roman"/>
                <w:sz w:val="18"/>
                <w:szCs w:val="18"/>
              </w:rPr>
            </w:pPr>
            <w:r>
              <w:rPr>
                <w:rFonts w:ascii="Times New Roman" w:eastAsia="Times New Roman" w:hAnsi="Times New Roman"/>
                <w:sz w:val="18"/>
                <w:szCs w:val="18"/>
              </w:rPr>
              <w:t>коврик с изображением дорог, пешеходных переходов,</w:t>
            </w:r>
          </w:p>
          <w:p w:rsidR="001504B2" w:rsidRDefault="001504B2" w:rsidP="00C72AEC">
            <w:pPr>
              <w:suppressAutoHyphens/>
              <w:spacing w:after="0" w:line="240" w:lineRule="auto"/>
              <w:contextualSpacing/>
              <w:rPr>
                <w:rFonts w:ascii="Times New Roman" w:eastAsia="Times New Roman" w:hAnsi="Times New Roman"/>
                <w:sz w:val="18"/>
                <w:szCs w:val="18"/>
              </w:rPr>
            </w:pPr>
            <w:r>
              <w:rPr>
                <w:rFonts w:ascii="Times New Roman" w:eastAsia="Times New Roman" w:hAnsi="Times New Roman"/>
                <w:sz w:val="18"/>
                <w:szCs w:val="18"/>
              </w:rPr>
              <w:t>средний транспорт,</w:t>
            </w:r>
          </w:p>
          <w:p w:rsidR="001504B2" w:rsidRDefault="001504B2" w:rsidP="00CC262D">
            <w:pPr>
              <w:suppressAutoHyphens/>
              <w:spacing w:after="0" w:line="240" w:lineRule="auto"/>
              <w:contextualSpacing/>
              <w:rPr>
                <w:rFonts w:ascii="Times New Roman" w:eastAsia="Times New Roman" w:hAnsi="Times New Roman"/>
                <w:sz w:val="18"/>
                <w:szCs w:val="18"/>
              </w:rPr>
            </w:pPr>
            <w:r>
              <w:rPr>
                <w:rFonts w:ascii="Times New Roman" w:eastAsia="Times New Roman" w:hAnsi="Times New Roman"/>
                <w:sz w:val="18"/>
                <w:szCs w:val="18"/>
              </w:rPr>
              <w:t>небольшие игрушки (фигурки людей, животных)</w:t>
            </w:r>
            <w:r w:rsidR="00C72AEC">
              <w:rPr>
                <w:rFonts w:ascii="Times New Roman" w:eastAsia="Times New Roman" w:hAnsi="Times New Roman"/>
                <w:sz w:val="18"/>
                <w:szCs w:val="18"/>
              </w:rPr>
              <w:t>;</w:t>
            </w:r>
            <w:r>
              <w:rPr>
                <w:rFonts w:ascii="Times New Roman" w:eastAsia="Times New Roman" w:hAnsi="Times New Roman"/>
                <w:sz w:val="18"/>
                <w:szCs w:val="18"/>
              </w:rPr>
              <w:t xml:space="preserve"> настольная игра «Правила дорожного движения»</w:t>
            </w:r>
            <w:r w:rsidR="00265D51">
              <w:rPr>
                <w:rFonts w:ascii="Times New Roman" w:eastAsia="Times New Roman" w:hAnsi="Times New Roman"/>
                <w:sz w:val="18"/>
                <w:szCs w:val="18"/>
              </w:rPr>
              <w:t>, «По дороге в детский сад»</w:t>
            </w:r>
            <w:r w:rsidR="00C72AEC">
              <w:rPr>
                <w:rFonts w:ascii="Times New Roman" w:eastAsia="Times New Roman" w:hAnsi="Times New Roman"/>
                <w:sz w:val="18"/>
                <w:szCs w:val="18"/>
              </w:rPr>
              <w:t>; картинки и плакаты «На дороге» «Хорошо и плохо», «ПДД»</w:t>
            </w:r>
            <w:r w:rsidR="00CC262D">
              <w:rPr>
                <w:rFonts w:ascii="Times New Roman" w:eastAsia="Times New Roman" w:hAnsi="Times New Roman"/>
                <w:sz w:val="18"/>
                <w:szCs w:val="18"/>
              </w:rPr>
              <w:t>;</w:t>
            </w:r>
            <w:r w:rsidR="00136EE5">
              <w:rPr>
                <w:rFonts w:ascii="Times New Roman" w:eastAsia="Times New Roman" w:hAnsi="Times New Roman"/>
                <w:sz w:val="18"/>
                <w:szCs w:val="18"/>
              </w:rPr>
              <w:t xml:space="preserve"> тематический альбом «О</w:t>
            </w:r>
            <w:proofErr w:type="gramStart"/>
            <w:r w:rsidR="00136EE5">
              <w:rPr>
                <w:rFonts w:ascii="Times New Roman" w:eastAsia="Times New Roman" w:hAnsi="Times New Roman"/>
                <w:sz w:val="18"/>
                <w:szCs w:val="18"/>
              </w:rPr>
              <w:t>1</w:t>
            </w:r>
            <w:proofErr w:type="gramEnd"/>
            <w:r w:rsidR="00136EE5">
              <w:rPr>
                <w:rFonts w:ascii="Times New Roman" w:eastAsia="Times New Roman" w:hAnsi="Times New Roman"/>
                <w:sz w:val="18"/>
                <w:szCs w:val="18"/>
              </w:rPr>
              <w:t>»</w:t>
            </w:r>
            <w:r w:rsidR="00B977CE">
              <w:rPr>
                <w:rFonts w:ascii="Times New Roman" w:eastAsia="Times New Roman" w:hAnsi="Times New Roman"/>
                <w:sz w:val="18"/>
                <w:szCs w:val="18"/>
              </w:rPr>
              <w:t xml:space="preserve">, </w:t>
            </w:r>
            <w:proofErr w:type="spellStart"/>
            <w:r w:rsidR="00B977CE">
              <w:rPr>
                <w:rFonts w:ascii="Times New Roman" w:eastAsia="Times New Roman" w:hAnsi="Times New Roman"/>
                <w:sz w:val="18"/>
                <w:szCs w:val="18"/>
              </w:rPr>
              <w:t>миниплакаты</w:t>
            </w:r>
            <w:proofErr w:type="spellEnd"/>
            <w:r w:rsidR="00B977CE">
              <w:rPr>
                <w:rFonts w:ascii="Times New Roman" w:eastAsia="Times New Roman" w:hAnsi="Times New Roman"/>
                <w:sz w:val="18"/>
                <w:szCs w:val="18"/>
              </w:rPr>
              <w:t xml:space="preserve"> «Как действовать при пожаре»;</w:t>
            </w:r>
          </w:p>
          <w:p w:rsidR="00CC262D" w:rsidRPr="00CC262D" w:rsidRDefault="00B977CE" w:rsidP="00CC262D">
            <w:pPr>
              <w:suppressAutoHyphens/>
              <w:spacing w:after="0" w:line="240" w:lineRule="auto"/>
              <w:rPr>
                <w:rFonts w:ascii="Times New Roman" w:hAnsi="Times New Roman"/>
                <w:sz w:val="18"/>
                <w:szCs w:val="18"/>
              </w:rPr>
            </w:pPr>
            <w:r>
              <w:rPr>
                <w:rFonts w:ascii="Times New Roman" w:hAnsi="Times New Roman"/>
                <w:sz w:val="18"/>
                <w:szCs w:val="18"/>
              </w:rPr>
              <w:t>к</w:t>
            </w:r>
            <w:r w:rsidR="00CC262D" w:rsidRPr="00CC262D">
              <w:rPr>
                <w:rFonts w:ascii="Times New Roman" w:hAnsi="Times New Roman"/>
                <w:sz w:val="18"/>
                <w:szCs w:val="18"/>
              </w:rPr>
              <w:t>артинки с изображением опасных предметов</w:t>
            </w:r>
            <w:r w:rsidR="009C5108">
              <w:rPr>
                <w:rFonts w:ascii="Times New Roman" w:hAnsi="Times New Roman"/>
                <w:sz w:val="18"/>
                <w:szCs w:val="18"/>
              </w:rPr>
              <w:t>;</w:t>
            </w:r>
          </w:p>
          <w:p w:rsidR="00CC262D" w:rsidRPr="00CC262D" w:rsidRDefault="009C5108" w:rsidP="00CC262D">
            <w:pPr>
              <w:suppressAutoHyphens/>
              <w:spacing w:after="0" w:line="240" w:lineRule="auto"/>
              <w:rPr>
                <w:rFonts w:ascii="Times New Roman" w:hAnsi="Times New Roman"/>
                <w:sz w:val="18"/>
                <w:szCs w:val="18"/>
              </w:rPr>
            </w:pPr>
            <w:r>
              <w:rPr>
                <w:rFonts w:ascii="Times New Roman" w:hAnsi="Times New Roman"/>
                <w:sz w:val="18"/>
                <w:szCs w:val="18"/>
              </w:rPr>
              <w:t>с</w:t>
            </w:r>
            <w:r w:rsidR="00CC262D" w:rsidRPr="00CC262D">
              <w:rPr>
                <w:rFonts w:ascii="Times New Roman" w:hAnsi="Times New Roman"/>
                <w:sz w:val="18"/>
                <w:szCs w:val="18"/>
              </w:rPr>
              <w:t>южетные картинки с изображением проблемных  ситуаций</w:t>
            </w:r>
            <w:r>
              <w:rPr>
                <w:rFonts w:ascii="Times New Roman" w:hAnsi="Times New Roman"/>
                <w:sz w:val="18"/>
                <w:szCs w:val="18"/>
              </w:rPr>
              <w:t>; тематические наборы картин «Один дома», «</w:t>
            </w:r>
            <w:r w:rsidR="00136EE5">
              <w:rPr>
                <w:rFonts w:ascii="Times New Roman" w:hAnsi="Times New Roman"/>
                <w:sz w:val="18"/>
                <w:szCs w:val="18"/>
              </w:rPr>
              <w:t>Опасности в природе», «</w:t>
            </w:r>
            <w:r w:rsidR="00B977CE">
              <w:rPr>
                <w:rFonts w:ascii="Times New Roman" w:hAnsi="Times New Roman"/>
                <w:sz w:val="18"/>
                <w:szCs w:val="18"/>
              </w:rPr>
              <w:t>Так и не так</w:t>
            </w:r>
            <w:r w:rsidR="00136EE5">
              <w:rPr>
                <w:rFonts w:ascii="Times New Roman" w:hAnsi="Times New Roman"/>
                <w:sz w:val="18"/>
                <w:szCs w:val="18"/>
              </w:rPr>
              <w:t>».</w:t>
            </w:r>
          </w:p>
          <w:p w:rsidR="00CC262D" w:rsidRDefault="00CC262D" w:rsidP="00CC262D">
            <w:pPr>
              <w:suppressAutoHyphens/>
              <w:spacing w:after="0" w:line="240" w:lineRule="auto"/>
              <w:contextualSpacing/>
              <w:rPr>
                <w:rFonts w:ascii="Times New Roman" w:eastAsia="Times New Roman" w:hAnsi="Times New Roman"/>
                <w:sz w:val="18"/>
                <w:szCs w:val="18"/>
                <w:lang w:eastAsia="ar-SA"/>
              </w:rPr>
            </w:pPr>
          </w:p>
        </w:tc>
        <w:tc>
          <w:tcPr>
            <w:tcW w:w="1842" w:type="dxa"/>
            <w:tcBorders>
              <w:top w:val="single" w:sz="4" w:space="0" w:color="000000"/>
              <w:left w:val="single" w:sz="4" w:space="0" w:color="000000"/>
              <w:bottom w:val="single" w:sz="4" w:space="0" w:color="000000"/>
              <w:right w:val="nil"/>
            </w:tcBorders>
          </w:tcPr>
          <w:p w:rsidR="001504B2" w:rsidRDefault="001504B2" w:rsidP="00C72AEC">
            <w:pPr>
              <w:suppressAutoHyphens/>
              <w:spacing w:after="0" w:line="240" w:lineRule="auto"/>
              <w:jc w:val="both"/>
              <w:rPr>
                <w:rFonts w:ascii="Times New Roman" w:eastAsia="Times New Roman" w:hAnsi="Times New Roman"/>
                <w:sz w:val="18"/>
                <w:szCs w:val="18"/>
                <w:lang w:eastAsia="ar-SA"/>
              </w:rPr>
            </w:pPr>
            <w:r>
              <w:rPr>
                <w:rFonts w:ascii="Times New Roman" w:eastAsia="Times New Roman" w:hAnsi="Times New Roman"/>
                <w:sz w:val="18"/>
                <w:szCs w:val="18"/>
                <w:lang w:eastAsia="ar-SA"/>
              </w:rPr>
              <w:lastRenderedPageBreak/>
              <w:t xml:space="preserve">Детские музыкальные инструменты: </w:t>
            </w:r>
          </w:p>
          <w:p w:rsidR="001504B2" w:rsidRDefault="001504B2" w:rsidP="00C72AEC">
            <w:pPr>
              <w:suppressAutoHyphens/>
              <w:spacing w:after="0" w:line="240" w:lineRule="auto"/>
              <w:jc w:val="both"/>
              <w:rPr>
                <w:rFonts w:ascii="Times New Roman" w:eastAsia="Times New Roman" w:hAnsi="Times New Roman"/>
                <w:sz w:val="18"/>
                <w:szCs w:val="18"/>
                <w:lang w:eastAsia="ar-SA"/>
              </w:rPr>
            </w:pPr>
            <w:r>
              <w:rPr>
                <w:rFonts w:ascii="Times New Roman" w:eastAsia="Times New Roman" w:hAnsi="Times New Roman"/>
                <w:sz w:val="18"/>
                <w:szCs w:val="18"/>
                <w:lang w:eastAsia="ar-SA"/>
              </w:rPr>
              <w:t xml:space="preserve">колокольчики, погремушки, барабаны, </w:t>
            </w:r>
          </w:p>
          <w:p w:rsidR="001504B2" w:rsidRDefault="001504B2" w:rsidP="00C72AEC">
            <w:pPr>
              <w:suppressAutoHyphens/>
              <w:spacing w:after="0" w:line="240" w:lineRule="auto"/>
              <w:jc w:val="both"/>
              <w:rPr>
                <w:rFonts w:ascii="Times New Roman" w:eastAsia="Times New Roman" w:hAnsi="Times New Roman"/>
                <w:sz w:val="18"/>
                <w:szCs w:val="18"/>
                <w:lang w:eastAsia="ar-SA"/>
              </w:rPr>
            </w:pPr>
            <w:r>
              <w:rPr>
                <w:rFonts w:ascii="Times New Roman" w:eastAsia="Times New Roman" w:hAnsi="Times New Roman"/>
                <w:sz w:val="18"/>
                <w:szCs w:val="18"/>
                <w:lang w:eastAsia="ar-SA"/>
              </w:rPr>
              <w:t>трещотки,</w:t>
            </w:r>
          </w:p>
          <w:p w:rsidR="001504B2" w:rsidRDefault="001504B2" w:rsidP="00C72AEC">
            <w:pPr>
              <w:suppressAutoHyphens/>
              <w:spacing w:after="0" w:line="240" w:lineRule="auto"/>
              <w:jc w:val="both"/>
              <w:rPr>
                <w:rFonts w:ascii="Times New Roman" w:eastAsia="Times New Roman" w:hAnsi="Times New Roman"/>
                <w:sz w:val="18"/>
                <w:szCs w:val="18"/>
                <w:lang w:eastAsia="ar-SA"/>
              </w:rPr>
            </w:pPr>
            <w:r>
              <w:rPr>
                <w:rFonts w:ascii="Times New Roman" w:eastAsia="Times New Roman" w:hAnsi="Times New Roman"/>
                <w:sz w:val="18"/>
                <w:szCs w:val="18"/>
                <w:lang w:eastAsia="ar-SA"/>
              </w:rPr>
              <w:t>маракасы,</w:t>
            </w:r>
          </w:p>
          <w:p w:rsidR="001504B2" w:rsidRDefault="001504B2" w:rsidP="00C72AEC">
            <w:pPr>
              <w:suppressAutoHyphens/>
              <w:spacing w:after="0" w:line="240" w:lineRule="auto"/>
              <w:jc w:val="both"/>
              <w:rPr>
                <w:rFonts w:ascii="Times New Roman" w:eastAsia="Times New Roman" w:hAnsi="Times New Roman"/>
                <w:sz w:val="18"/>
                <w:szCs w:val="18"/>
                <w:lang w:eastAsia="ar-SA"/>
              </w:rPr>
            </w:pPr>
            <w:r>
              <w:rPr>
                <w:rFonts w:ascii="Times New Roman" w:eastAsia="Times New Roman" w:hAnsi="Times New Roman"/>
                <w:sz w:val="18"/>
                <w:szCs w:val="18"/>
                <w:lang w:eastAsia="ar-SA"/>
              </w:rPr>
              <w:t>бубны,</w:t>
            </w:r>
          </w:p>
          <w:p w:rsidR="001504B2" w:rsidRDefault="001504B2" w:rsidP="00C72AEC">
            <w:pPr>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 xml:space="preserve">шумовые коробочки, </w:t>
            </w:r>
          </w:p>
          <w:p w:rsidR="001504B2" w:rsidRDefault="001504B2" w:rsidP="00C72AEC">
            <w:pPr>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кастаньеты, звуковой молоточек,</w:t>
            </w:r>
          </w:p>
          <w:p w:rsidR="001504B2" w:rsidRDefault="001504B2" w:rsidP="00C72AEC">
            <w:pPr>
              <w:suppressAutoHyphens/>
              <w:spacing w:after="0" w:line="240" w:lineRule="auto"/>
              <w:jc w:val="both"/>
              <w:rPr>
                <w:rFonts w:ascii="Times New Roman" w:eastAsia="Times New Roman" w:hAnsi="Times New Roman"/>
                <w:sz w:val="18"/>
                <w:szCs w:val="18"/>
                <w:lang w:eastAsia="ar-SA"/>
              </w:rPr>
            </w:pPr>
            <w:r>
              <w:rPr>
                <w:rFonts w:ascii="Times New Roman" w:eastAsia="Times New Roman" w:hAnsi="Times New Roman"/>
                <w:sz w:val="18"/>
                <w:szCs w:val="18"/>
                <w:lang w:eastAsia="ar-SA"/>
              </w:rPr>
              <w:t>детский рояль,</w:t>
            </w:r>
          </w:p>
          <w:p w:rsidR="001504B2" w:rsidRDefault="001504B2" w:rsidP="00C72AEC">
            <w:pPr>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«музыкальный кубик»;</w:t>
            </w:r>
          </w:p>
          <w:p w:rsidR="001504B2" w:rsidRDefault="001504B2" w:rsidP="00C72AEC">
            <w:pPr>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тематический альбом «Музыкальные инструменты».</w:t>
            </w:r>
          </w:p>
          <w:p w:rsidR="001504B2" w:rsidRDefault="001504B2" w:rsidP="00C72AEC">
            <w:pPr>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Резиновые и деревянные настольные театры</w:t>
            </w:r>
          </w:p>
          <w:p w:rsidR="001504B2" w:rsidRDefault="001504B2" w:rsidP="00C72AEC">
            <w:pPr>
              <w:suppressAutoHyphens/>
              <w:spacing w:after="0" w:line="240" w:lineRule="auto"/>
              <w:rPr>
                <w:rFonts w:ascii="Times New Roman" w:eastAsia="Times New Roman" w:hAnsi="Times New Roman"/>
                <w:sz w:val="18"/>
                <w:szCs w:val="18"/>
                <w:lang w:eastAsia="ar-SA"/>
              </w:rPr>
            </w:pPr>
            <w:proofErr w:type="gramStart"/>
            <w:r>
              <w:rPr>
                <w:rFonts w:ascii="Times New Roman" w:eastAsia="Times New Roman" w:hAnsi="Times New Roman"/>
                <w:sz w:val="18"/>
                <w:szCs w:val="18"/>
                <w:lang w:eastAsia="ar-SA"/>
              </w:rPr>
              <w:t xml:space="preserve">(наборы к сказкам </w:t>
            </w:r>
            <w:r w:rsidR="004B6133">
              <w:rPr>
                <w:rFonts w:ascii="Times New Roman" w:eastAsia="Times New Roman" w:hAnsi="Times New Roman"/>
                <w:sz w:val="18"/>
                <w:szCs w:val="18"/>
                <w:lang w:eastAsia="ar-SA"/>
              </w:rPr>
              <w:t>«Волк и семеро козлят», «Три медведя», «</w:t>
            </w:r>
            <w:proofErr w:type="spellStart"/>
            <w:r w:rsidR="004B6133">
              <w:rPr>
                <w:rFonts w:ascii="Times New Roman" w:eastAsia="Times New Roman" w:hAnsi="Times New Roman"/>
                <w:sz w:val="18"/>
                <w:szCs w:val="18"/>
                <w:lang w:eastAsia="ar-SA"/>
              </w:rPr>
              <w:t>Заюшкина</w:t>
            </w:r>
            <w:proofErr w:type="spellEnd"/>
            <w:r w:rsidR="004B6133">
              <w:rPr>
                <w:rFonts w:ascii="Times New Roman" w:eastAsia="Times New Roman" w:hAnsi="Times New Roman"/>
                <w:sz w:val="18"/>
                <w:szCs w:val="18"/>
                <w:lang w:eastAsia="ar-SA"/>
              </w:rPr>
              <w:t xml:space="preserve"> избушка», «Кот, Петух и Лиса», «Маша и медведь», «Крылатый, мохнатый да масленый», </w:t>
            </w:r>
            <w:r>
              <w:rPr>
                <w:rFonts w:ascii="Times New Roman" w:eastAsia="Times New Roman" w:hAnsi="Times New Roman"/>
                <w:sz w:val="18"/>
                <w:szCs w:val="18"/>
                <w:lang w:eastAsia="ar-SA"/>
              </w:rPr>
              <w:t>«Колобок»,</w:t>
            </w:r>
            <w:r w:rsidR="004B6133">
              <w:rPr>
                <w:rFonts w:ascii="Times New Roman" w:eastAsia="Times New Roman" w:hAnsi="Times New Roman"/>
                <w:sz w:val="18"/>
                <w:szCs w:val="18"/>
                <w:lang w:eastAsia="ar-SA"/>
              </w:rPr>
              <w:t xml:space="preserve"> «Репка»</w:t>
            </w:r>
            <w:r>
              <w:rPr>
                <w:rFonts w:ascii="Times New Roman" w:eastAsia="Times New Roman" w:hAnsi="Times New Roman"/>
                <w:sz w:val="18"/>
                <w:szCs w:val="18"/>
                <w:lang w:eastAsia="ar-SA"/>
              </w:rPr>
              <w:t xml:space="preserve"> «Теремок», </w:t>
            </w:r>
            <w:proofErr w:type="gramEnd"/>
          </w:p>
          <w:p w:rsidR="001504B2" w:rsidRDefault="001504B2" w:rsidP="00C72AEC">
            <w:pPr>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lastRenderedPageBreak/>
              <w:t xml:space="preserve">фигурки плоскостного театра на магнитную доску и </w:t>
            </w:r>
            <w:proofErr w:type="spellStart"/>
            <w:r>
              <w:rPr>
                <w:rFonts w:ascii="Times New Roman" w:eastAsia="Times New Roman" w:hAnsi="Times New Roman"/>
                <w:sz w:val="18"/>
                <w:szCs w:val="18"/>
                <w:lang w:eastAsia="ar-SA"/>
              </w:rPr>
              <w:t>фланелеграф</w:t>
            </w:r>
            <w:proofErr w:type="spellEnd"/>
            <w:r>
              <w:rPr>
                <w:rFonts w:ascii="Times New Roman" w:eastAsia="Times New Roman" w:hAnsi="Times New Roman"/>
                <w:sz w:val="18"/>
                <w:szCs w:val="18"/>
                <w:lang w:eastAsia="ar-SA"/>
              </w:rPr>
              <w:t>,</w:t>
            </w:r>
          </w:p>
          <w:p w:rsidR="001504B2" w:rsidRDefault="001504B2" w:rsidP="00C72AEC">
            <w:pPr>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фигурки пальчикового театра,</w:t>
            </w:r>
          </w:p>
          <w:p w:rsidR="001504B2" w:rsidRDefault="001504B2" w:rsidP="00C72AEC">
            <w:pPr>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 xml:space="preserve">театр рукавичек, </w:t>
            </w:r>
          </w:p>
          <w:p w:rsidR="001504B2" w:rsidRDefault="001504B2" w:rsidP="00C72AEC">
            <w:pPr>
              <w:tabs>
                <w:tab w:val="num" w:pos="720"/>
              </w:tabs>
              <w:suppressAutoHyphens/>
              <w:spacing w:after="0" w:line="240" w:lineRule="auto"/>
              <w:rPr>
                <w:rFonts w:ascii="Times New Roman" w:eastAsia="Times New Roman" w:hAnsi="Times New Roman"/>
                <w:sz w:val="18"/>
                <w:szCs w:val="18"/>
              </w:rPr>
            </w:pPr>
            <w:r>
              <w:rPr>
                <w:rFonts w:ascii="Times New Roman" w:eastAsia="Times New Roman" w:hAnsi="Times New Roman"/>
                <w:sz w:val="18"/>
                <w:szCs w:val="18"/>
                <w:shd w:val="clear" w:color="auto" w:fill="FFFFFF"/>
                <w:lang w:eastAsia="ar-SA"/>
              </w:rPr>
              <w:t xml:space="preserve">элементы костюмов, маски для разыгрывания сказок. </w:t>
            </w:r>
          </w:p>
          <w:p w:rsidR="001504B2" w:rsidRDefault="001504B2" w:rsidP="00C72AEC">
            <w:pPr>
              <w:suppressAutoHyphens/>
              <w:spacing w:after="0" w:line="240" w:lineRule="auto"/>
              <w:rPr>
                <w:rFonts w:ascii="Times New Roman" w:eastAsia="Times New Roman" w:hAnsi="Times New Roman"/>
                <w:sz w:val="18"/>
                <w:szCs w:val="18"/>
                <w:lang w:eastAsia="ar-SA"/>
              </w:rPr>
            </w:pPr>
          </w:p>
        </w:tc>
        <w:tc>
          <w:tcPr>
            <w:tcW w:w="1843" w:type="dxa"/>
            <w:tcBorders>
              <w:top w:val="single" w:sz="4" w:space="0" w:color="000000"/>
              <w:left w:val="single" w:sz="4" w:space="0" w:color="000000"/>
              <w:bottom w:val="single" w:sz="4" w:space="0" w:color="000000"/>
              <w:right w:val="nil"/>
            </w:tcBorders>
            <w:hideMark/>
          </w:tcPr>
          <w:p w:rsidR="001504B2" w:rsidRDefault="001504B2" w:rsidP="00C72AEC">
            <w:pPr>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lastRenderedPageBreak/>
              <w:t>бумага различной плотности, цвета, размера,</w:t>
            </w:r>
          </w:p>
          <w:p w:rsidR="001504B2" w:rsidRDefault="00182C91" w:rsidP="00C72AEC">
            <w:pPr>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 xml:space="preserve">заготовки </w:t>
            </w:r>
            <w:r w:rsidR="001504B2">
              <w:rPr>
                <w:rFonts w:ascii="Times New Roman" w:eastAsia="Times New Roman" w:hAnsi="Times New Roman"/>
                <w:sz w:val="18"/>
                <w:szCs w:val="18"/>
                <w:lang w:eastAsia="ar-SA"/>
              </w:rPr>
              <w:t>для выкладывания и наклеивания,</w:t>
            </w:r>
          </w:p>
          <w:p w:rsidR="001504B2" w:rsidRDefault="001504B2" w:rsidP="00C72AEC">
            <w:pPr>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 xml:space="preserve">доски для лепки, </w:t>
            </w:r>
          </w:p>
          <w:p w:rsidR="001504B2" w:rsidRDefault="001504B2" w:rsidP="00C72AEC">
            <w:pPr>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печатки для нанесения узора,</w:t>
            </w:r>
          </w:p>
          <w:p w:rsidR="001504B2" w:rsidRDefault="001504B2" w:rsidP="00C72AEC">
            <w:pPr>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пластилин, глина,</w:t>
            </w:r>
          </w:p>
          <w:p w:rsidR="001504B2" w:rsidRDefault="001504B2" w:rsidP="00C72AEC">
            <w:pPr>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 xml:space="preserve">емкости для промывания кисти, </w:t>
            </w:r>
          </w:p>
          <w:p w:rsidR="001504B2" w:rsidRDefault="001504B2" w:rsidP="00C72AEC">
            <w:pPr>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кисти беличьи и щетинные,</w:t>
            </w:r>
          </w:p>
          <w:p w:rsidR="001504B2" w:rsidRDefault="001504B2" w:rsidP="00C72AEC">
            <w:pPr>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 xml:space="preserve">набор </w:t>
            </w:r>
            <w:proofErr w:type="spellStart"/>
            <w:r>
              <w:rPr>
                <w:rFonts w:ascii="Times New Roman" w:eastAsia="Times New Roman" w:hAnsi="Times New Roman"/>
                <w:sz w:val="18"/>
                <w:szCs w:val="18"/>
                <w:lang w:eastAsia="ar-SA"/>
              </w:rPr>
              <w:t>спонжей</w:t>
            </w:r>
            <w:proofErr w:type="spellEnd"/>
            <w:r>
              <w:rPr>
                <w:rFonts w:ascii="Times New Roman" w:eastAsia="Times New Roman" w:hAnsi="Times New Roman"/>
                <w:sz w:val="18"/>
                <w:szCs w:val="18"/>
                <w:lang w:eastAsia="ar-SA"/>
              </w:rPr>
              <w:t xml:space="preserve"> разной формы,</w:t>
            </w:r>
          </w:p>
          <w:p w:rsidR="001504B2" w:rsidRDefault="001504B2" w:rsidP="00C72AEC">
            <w:pPr>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 xml:space="preserve">подносы, </w:t>
            </w:r>
          </w:p>
          <w:p w:rsidR="001504B2" w:rsidRDefault="001504B2" w:rsidP="00C72AEC">
            <w:pPr>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подставки для кистей,</w:t>
            </w:r>
          </w:p>
          <w:p w:rsidR="001504B2" w:rsidRDefault="001504B2" w:rsidP="00C72AEC">
            <w:pPr>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розетки для клея,</w:t>
            </w:r>
          </w:p>
          <w:p w:rsidR="001504B2" w:rsidRDefault="001504B2" w:rsidP="00C72AEC">
            <w:pPr>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салфетки из ткани,</w:t>
            </w:r>
          </w:p>
          <w:p w:rsidR="001504B2" w:rsidRDefault="001504B2" w:rsidP="00C72AEC">
            <w:pPr>
              <w:suppressAutoHyphens/>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восковые мелки, </w:t>
            </w:r>
          </w:p>
          <w:p w:rsidR="001504B2" w:rsidRDefault="001504B2" w:rsidP="00C72AEC">
            <w:pPr>
              <w:suppressAutoHyphens/>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цветной мел, </w:t>
            </w:r>
          </w:p>
          <w:p w:rsidR="001504B2" w:rsidRDefault="001504B2" w:rsidP="00C72AEC">
            <w:pPr>
              <w:suppressAutoHyphens/>
              <w:spacing w:after="0" w:line="240" w:lineRule="auto"/>
              <w:rPr>
                <w:rFonts w:ascii="Times New Roman" w:eastAsia="Times New Roman" w:hAnsi="Times New Roman"/>
                <w:sz w:val="18"/>
                <w:szCs w:val="18"/>
              </w:rPr>
            </w:pPr>
            <w:r>
              <w:rPr>
                <w:rFonts w:ascii="Times New Roman" w:eastAsia="Times New Roman" w:hAnsi="Times New Roman"/>
                <w:sz w:val="18"/>
                <w:szCs w:val="18"/>
                <w:lang w:eastAsia="ar-SA"/>
              </w:rPr>
              <w:t>гуашь</w:t>
            </w:r>
            <w:r w:rsidR="00EA4418">
              <w:rPr>
                <w:rFonts w:ascii="Times New Roman" w:eastAsia="Times New Roman" w:hAnsi="Times New Roman"/>
                <w:sz w:val="18"/>
                <w:szCs w:val="18"/>
                <w:lang w:eastAsia="ar-SA"/>
              </w:rPr>
              <w:t>, акварель,</w:t>
            </w:r>
            <w:r>
              <w:rPr>
                <w:rFonts w:ascii="Times New Roman" w:eastAsia="Times New Roman" w:hAnsi="Times New Roman"/>
                <w:sz w:val="18"/>
                <w:szCs w:val="18"/>
                <w:lang w:eastAsia="ar-SA"/>
              </w:rPr>
              <w:t xml:space="preserve"> </w:t>
            </w:r>
            <w:r>
              <w:rPr>
                <w:rFonts w:ascii="Times New Roman" w:eastAsia="Times New Roman" w:hAnsi="Times New Roman"/>
                <w:sz w:val="18"/>
                <w:szCs w:val="18"/>
              </w:rPr>
              <w:t>цветные карандаши, фломастеры, трафареты, шаблоны,</w:t>
            </w:r>
          </w:p>
          <w:p w:rsidR="001504B2" w:rsidRDefault="001504B2" w:rsidP="00C72AEC">
            <w:pPr>
              <w:suppressAutoHyphens/>
              <w:spacing w:after="0" w:line="240" w:lineRule="auto"/>
              <w:rPr>
                <w:rFonts w:ascii="Times New Roman" w:eastAsia="Times New Roman" w:hAnsi="Times New Roman"/>
                <w:sz w:val="18"/>
                <w:szCs w:val="18"/>
              </w:rPr>
            </w:pPr>
            <w:r>
              <w:rPr>
                <w:rFonts w:ascii="Times New Roman" w:eastAsia="Times New Roman" w:hAnsi="Times New Roman"/>
                <w:sz w:val="18"/>
                <w:szCs w:val="18"/>
              </w:rPr>
              <w:t>набор подложек,</w:t>
            </w:r>
          </w:p>
          <w:p w:rsidR="001504B2" w:rsidRDefault="001504B2" w:rsidP="00C72AEC">
            <w:pPr>
              <w:suppressAutoHyphens/>
              <w:spacing w:after="0" w:line="240" w:lineRule="auto"/>
              <w:rPr>
                <w:rFonts w:ascii="Times New Roman" w:eastAsia="Times New Roman" w:hAnsi="Times New Roman"/>
                <w:sz w:val="18"/>
                <w:szCs w:val="18"/>
              </w:rPr>
            </w:pPr>
            <w:r>
              <w:rPr>
                <w:rFonts w:ascii="Times New Roman" w:eastAsia="Times New Roman" w:hAnsi="Times New Roman"/>
                <w:sz w:val="18"/>
                <w:szCs w:val="18"/>
              </w:rPr>
              <w:t>доска для рисования мелом,</w:t>
            </w:r>
          </w:p>
          <w:p w:rsidR="001504B2" w:rsidRDefault="001504B2" w:rsidP="00C72AEC">
            <w:pPr>
              <w:suppressAutoHyphens/>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доска магнитная с набором картинок для составления узоров и </w:t>
            </w:r>
            <w:r>
              <w:rPr>
                <w:rFonts w:ascii="Times New Roman" w:eastAsia="Times New Roman" w:hAnsi="Times New Roman"/>
                <w:sz w:val="18"/>
                <w:szCs w:val="18"/>
              </w:rPr>
              <w:lastRenderedPageBreak/>
              <w:t xml:space="preserve">изображений из частей, </w:t>
            </w:r>
          </w:p>
          <w:p w:rsidR="001504B2" w:rsidRDefault="001504B2" w:rsidP="00C72AEC">
            <w:pPr>
              <w:suppressAutoHyphens/>
              <w:spacing w:after="0" w:line="240" w:lineRule="auto"/>
              <w:rPr>
                <w:rFonts w:ascii="Times New Roman" w:eastAsia="Times New Roman" w:hAnsi="Times New Roman"/>
                <w:sz w:val="18"/>
                <w:szCs w:val="18"/>
              </w:rPr>
            </w:pPr>
            <w:r>
              <w:rPr>
                <w:rFonts w:ascii="Times New Roman" w:eastAsia="Times New Roman" w:hAnsi="Times New Roman"/>
                <w:sz w:val="18"/>
                <w:szCs w:val="18"/>
              </w:rPr>
              <w:t>пооперационные карты по лепке,</w:t>
            </w:r>
            <w:r w:rsidR="00182C91">
              <w:rPr>
                <w:rFonts w:ascii="Times New Roman" w:eastAsia="Times New Roman" w:hAnsi="Times New Roman"/>
                <w:sz w:val="18"/>
                <w:szCs w:val="18"/>
              </w:rPr>
              <w:t xml:space="preserve"> аппликации,</w:t>
            </w:r>
          </w:p>
          <w:p w:rsidR="001504B2" w:rsidRDefault="001504B2" w:rsidP="00C72AEC">
            <w:pPr>
              <w:suppressAutoHyphens/>
              <w:spacing w:after="0" w:line="240" w:lineRule="auto"/>
              <w:rPr>
                <w:rFonts w:ascii="Times New Roman" w:eastAsia="Times New Roman" w:hAnsi="Times New Roman"/>
                <w:sz w:val="18"/>
                <w:szCs w:val="18"/>
              </w:rPr>
            </w:pPr>
            <w:r>
              <w:rPr>
                <w:rFonts w:ascii="Times New Roman" w:eastAsia="Times New Roman" w:hAnsi="Times New Roman"/>
                <w:sz w:val="18"/>
                <w:szCs w:val="18"/>
              </w:rPr>
              <w:t>дидактические игры и наглядно – демонстрационный материал по декоративно-прикладному искусству</w:t>
            </w:r>
          </w:p>
          <w:p w:rsidR="00943D09" w:rsidRDefault="001504B2" w:rsidP="00C72AEC">
            <w:pPr>
              <w:suppressAutoHyphens/>
              <w:spacing w:after="0" w:line="240" w:lineRule="auto"/>
              <w:rPr>
                <w:rFonts w:ascii="Times New Roman" w:hAnsi="Times New Roman"/>
                <w:sz w:val="18"/>
                <w:szCs w:val="18"/>
              </w:rPr>
            </w:pPr>
            <w:proofErr w:type="gramStart"/>
            <w:r>
              <w:rPr>
                <w:rFonts w:ascii="Times New Roman" w:hAnsi="Times New Roman"/>
                <w:sz w:val="18"/>
                <w:szCs w:val="18"/>
              </w:rPr>
              <w:t>(«Дымковская игрушка»; «</w:t>
            </w:r>
            <w:proofErr w:type="spellStart"/>
            <w:r>
              <w:rPr>
                <w:rFonts w:ascii="Times New Roman" w:hAnsi="Times New Roman"/>
                <w:sz w:val="18"/>
                <w:szCs w:val="18"/>
              </w:rPr>
              <w:t>Каргопольская</w:t>
            </w:r>
            <w:proofErr w:type="spellEnd"/>
            <w:r>
              <w:rPr>
                <w:rFonts w:ascii="Times New Roman" w:hAnsi="Times New Roman"/>
                <w:sz w:val="18"/>
                <w:szCs w:val="18"/>
              </w:rPr>
              <w:t xml:space="preserve"> игрушка»</w:t>
            </w:r>
            <w:r w:rsidR="00943D09">
              <w:rPr>
                <w:rFonts w:ascii="Times New Roman" w:hAnsi="Times New Roman"/>
                <w:sz w:val="18"/>
                <w:szCs w:val="18"/>
              </w:rPr>
              <w:t>,</w:t>
            </w:r>
            <w:proofErr w:type="gramEnd"/>
          </w:p>
          <w:p w:rsidR="001504B2" w:rsidRDefault="00943D09" w:rsidP="00C72AEC">
            <w:pPr>
              <w:suppressAutoHyphens/>
              <w:spacing w:after="0" w:line="240" w:lineRule="auto"/>
              <w:rPr>
                <w:rFonts w:ascii="Times New Roman" w:hAnsi="Times New Roman"/>
                <w:sz w:val="18"/>
                <w:szCs w:val="18"/>
              </w:rPr>
            </w:pPr>
            <w:proofErr w:type="gramStart"/>
            <w:r>
              <w:rPr>
                <w:rFonts w:ascii="Times New Roman" w:hAnsi="Times New Roman"/>
                <w:sz w:val="18"/>
                <w:szCs w:val="18"/>
              </w:rPr>
              <w:t>«</w:t>
            </w:r>
            <w:proofErr w:type="spellStart"/>
            <w:r>
              <w:rPr>
                <w:rFonts w:ascii="Times New Roman" w:hAnsi="Times New Roman"/>
                <w:sz w:val="18"/>
                <w:szCs w:val="18"/>
              </w:rPr>
              <w:t>Филимоновская</w:t>
            </w:r>
            <w:proofErr w:type="spellEnd"/>
            <w:r>
              <w:rPr>
                <w:rFonts w:ascii="Times New Roman" w:hAnsi="Times New Roman"/>
                <w:sz w:val="18"/>
                <w:szCs w:val="18"/>
              </w:rPr>
              <w:t xml:space="preserve"> игрушка»</w:t>
            </w:r>
            <w:r w:rsidR="001504B2">
              <w:rPr>
                <w:rFonts w:ascii="Times New Roman" w:hAnsi="Times New Roman"/>
                <w:sz w:val="18"/>
                <w:szCs w:val="18"/>
              </w:rPr>
              <w:t>); разрезные картинки «Дымковская игрушка»; «</w:t>
            </w:r>
            <w:proofErr w:type="spellStart"/>
            <w:r w:rsidR="001504B2">
              <w:rPr>
                <w:rFonts w:ascii="Times New Roman" w:hAnsi="Times New Roman"/>
                <w:sz w:val="18"/>
                <w:szCs w:val="18"/>
              </w:rPr>
              <w:t>Каргопольская</w:t>
            </w:r>
            <w:proofErr w:type="spellEnd"/>
            <w:r w:rsidR="001504B2">
              <w:rPr>
                <w:rFonts w:ascii="Times New Roman" w:hAnsi="Times New Roman"/>
                <w:sz w:val="18"/>
                <w:szCs w:val="18"/>
              </w:rPr>
              <w:t xml:space="preserve"> игрушка»</w:t>
            </w:r>
            <w:r w:rsidR="00EA4418">
              <w:rPr>
                <w:rFonts w:ascii="Times New Roman" w:hAnsi="Times New Roman"/>
                <w:sz w:val="18"/>
                <w:szCs w:val="18"/>
              </w:rPr>
              <w:t>,</w:t>
            </w:r>
            <w:r w:rsidR="00182C91">
              <w:rPr>
                <w:rFonts w:ascii="Times New Roman" w:hAnsi="Times New Roman"/>
                <w:sz w:val="18"/>
                <w:szCs w:val="18"/>
              </w:rPr>
              <w:t xml:space="preserve"> </w:t>
            </w:r>
            <w:r>
              <w:rPr>
                <w:rFonts w:ascii="Times New Roman" w:hAnsi="Times New Roman"/>
                <w:sz w:val="18"/>
                <w:szCs w:val="18"/>
              </w:rPr>
              <w:t>«</w:t>
            </w:r>
            <w:proofErr w:type="spellStart"/>
            <w:r>
              <w:rPr>
                <w:rFonts w:ascii="Times New Roman" w:hAnsi="Times New Roman"/>
                <w:sz w:val="18"/>
                <w:szCs w:val="18"/>
              </w:rPr>
              <w:t>Филимоновская</w:t>
            </w:r>
            <w:proofErr w:type="spellEnd"/>
            <w:r>
              <w:rPr>
                <w:rFonts w:ascii="Times New Roman" w:hAnsi="Times New Roman"/>
                <w:sz w:val="18"/>
                <w:szCs w:val="18"/>
              </w:rPr>
              <w:t xml:space="preserve"> игрушка»</w:t>
            </w:r>
            <w:r w:rsidR="00B77DCA">
              <w:rPr>
                <w:rFonts w:ascii="Times New Roman" w:hAnsi="Times New Roman"/>
                <w:sz w:val="18"/>
                <w:szCs w:val="18"/>
              </w:rPr>
              <w:t>;</w:t>
            </w:r>
            <w:proofErr w:type="gramEnd"/>
          </w:p>
          <w:p w:rsidR="00B77DCA" w:rsidRDefault="00B77DCA" w:rsidP="00C72AEC">
            <w:pPr>
              <w:suppressAutoHyphens/>
              <w:spacing w:after="0" w:line="240" w:lineRule="auto"/>
              <w:rPr>
                <w:rFonts w:ascii="Times New Roman" w:hAnsi="Times New Roman"/>
                <w:sz w:val="18"/>
                <w:szCs w:val="18"/>
              </w:rPr>
            </w:pPr>
            <w:r>
              <w:rPr>
                <w:rFonts w:ascii="Times New Roman" w:hAnsi="Times New Roman"/>
                <w:sz w:val="18"/>
                <w:szCs w:val="18"/>
              </w:rPr>
              <w:t xml:space="preserve">пособия на определение и моделирование эмоционального состояния «Что с Гномиком?», </w:t>
            </w:r>
            <w:r w:rsidR="00881939">
              <w:rPr>
                <w:rFonts w:ascii="Times New Roman" w:hAnsi="Times New Roman"/>
                <w:sz w:val="18"/>
                <w:szCs w:val="18"/>
              </w:rPr>
              <w:t xml:space="preserve">«Портрет», </w:t>
            </w:r>
          </w:p>
          <w:p w:rsidR="00B24634" w:rsidRDefault="00881939" w:rsidP="00B24634">
            <w:pPr>
              <w:suppressAutoHyphens/>
              <w:spacing w:after="0" w:line="240" w:lineRule="auto"/>
              <w:rPr>
                <w:rFonts w:ascii="Times New Roman" w:hAnsi="Times New Roman"/>
                <w:sz w:val="18"/>
                <w:szCs w:val="18"/>
              </w:rPr>
            </w:pPr>
            <w:proofErr w:type="gramStart"/>
            <w:r>
              <w:rPr>
                <w:rFonts w:ascii="Times New Roman" w:hAnsi="Times New Roman"/>
                <w:sz w:val="18"/>
                <w:szCs w:val="18"/>
              </w:rPr>
              <w:t>тематические альбомы «Эмоции», «Карти</w:t>
            </w:r>
            <w:r w:rsidR="0024344F">
              <w:rPr>
                <w:rFonts w:ascii="Times New Roman" w:hAnsi="Times New Roman"/>
                <w:sz w:val="18"/>
                <w:szCs w:val="18"/>
              </w:rPr>
              <w:t>ны»</w:t>
            </w:r>
            <w:r>
              <w:rPr>
                <w:rFonts w:ascii="Times New Roman" w:hAnsi="Times New Roman"/>
                <w:sz w:val="18"/>
                <w:szCs w:val="18"/>
              </w:rPr>
              <w:t>, «</w:t>
            </w:r>
            <w:r w:rsidR="0024344F">
              <w:rPr>
                <w:rFonts w:ascii="Times New Roman" w:hAnsi="Times New Roman"/>
                <w:sz w:val="18"/>
                <w:szCs w:val="18"/>
              </w:rPr>
              <w:t>Поделки», пособия «Человек в движении», «</w:t>
            </w:r>
            <w:r w:rsidR="00B24634">
              <w:rPr>
                <w:rFonts w:ascii="Times New Roman" w:hAnsi="Times New Roman"/>
                <w:sz w:val="18"/>
                <w:szCs w:val="18"/>
              </w:rPr>
              <w:t>Лица людей»</w:t>
            </w:r>
            <w:r w:rsidR="0024344F">
              <w:rPr>
                <w:rFonts w:ascii="Times New Roman" w:hAnsi="Times New Roman"/>
                <w:sz w:val="18"/>
                <w:szCs w:val="18"/>
              </w:rPr>
              <w:t>,</w:t>
            </w:r>
            <w:r w:rsidR="00B24634">
              <w:rPr>
                <w:rFonts w:ascii="Times New Roman" w:hAnsi="Times New Roman"/>
                <w:sz w:val="18"/>
                <w:szCs w:val="18"/>
              </w:rPr>
              <w:t xml:space="preserve"> «Составь по описанию»…,</w:t>
            </w:r>
            <w:proofErr w:type="gramEnd"/>
          </w:p>
          <w:p w:rsidR="001504B2" w:rsidRDefault="001504B2" w:rsidP="00B24634">
            <w:pPr>
              <w:suppressAutoHyphens/>
              <w:spacing w:after="0" w:line="240" w:lineRule="auto"/>
              <w:rPr>
                <w:rFonts w:ascii="Times New Roman" w:eastAsia="Times New Roman" w:hAnsi="Times New Roman"/>
                <w:sz w:val="18"/>
                <w:szCs w:val="18"/>
                <w:lang w:eastAsia="ar-SA"/>
              </w:rPr>
            </w:pPr>
            <w:r>
              <w:rPr>
                <w:rFonts w:ascii="Times New Roman" w:hAnsi="Times New Roman"/>
                <w:sz w:val="18"/>
                <w:szCs w:val="18"/>
              </w:rPr>
              <w:t xml:space="preserve">«Большая книга сказок» (коллективные аппликации по литературным </w:t>
            </w:r>
            <w:r>
              <w:rPr>
                <w:rFonts w:ascii="Times New Roman" w:hAnsi="Times New Roman"/>
                <w:sz w:val="18"/>
                <w:szCs w:val="18"/>
              </w:rPr>
              <w:lastRenderedPageBreak/>
              <w:t>произведениям).</w:t>
            </w:r>
          </w:p>
        </w:tc>
        <w:tc>
          <w:tcPr>
            <w:tcW w:w="2062" w:type="dxa"/>
            <w:tcBorders>
              <w:top w:val="single" w:sz="4" w:space="0" w:color="000000"/>
              <w:left w:val="single" w:sz="4" w:space="0" w:color="000000"/>
              <w:bottom w:val="single" w:sz="4" w:space="0" w:color="000000"/>
              <w:right w:val="single" w:sz="4" w:space="0" w:color="000000"/>
            </w:tcBorders>
            <w:hideMark/>
          </w:tcPr>
          <w:p w:rsidR="001504B2" w:rsidRDefault="001504B2" w:rsidP="00C72AEC">
            <w:pPr>
              <w:suppressAutoHyphens/>
              <w:spacing w:after="0" w:line="240" w:lineRule="auto"/>
              <w:rPr>
                <w:rFonts w:ascii="Times New Roman" w:eastAsia="Times New Roman" w:hAnsi="Times New Roman"/>
                <w:b/>
                <w:sz w:val="18"/>
                <w:szCs w:val="18"/>
                <w:lang w:eastAsia="ar-SA"/>
              </w:rPr>
            </w:pPr>
            <w:r>
              <w:rPr>
                <w:rFonts w:ascii="Times New Roman" w:eastAsia="Times New Roman" w:hAnsi="Times New Roman"/>
                <w:b/>
                <w:sz w:val="18"/>
                <w:szCs w:val="18"/>
                <w:lang w:eastAsia="ar-SA"/>
              </w:rPr>
              <w:lastRenderedPageBreak/>
              <w:t>Книжный уголок:</w:t>
            </w:r>
          </w:p>
          <w:p w:rsidR="001504B2" w:rsidRDefault="001504B2" w:rsidP="00C72AEC">
            <w:pPr>
              <w:suppressAutoHyphens/>
              <w:spacing w:after="0" w:line="240" w:lineRule="auto"/>
              <w:rPr>
                <w:rFonts w:ascii="Times New Roman" w:eastAsia="Times New Roman" w:hAnsi="Times New Roman"/>
                <w:sz w:val="18"/>
                <w:szCs w:val="18"/>
              </w:rPr>
            </w:pPr>
            <w:r>
              <w:rPr>
                <w:rFonts w:ascii="Times New Roman" w:eastAsia="Times New Roman" w:hAnsi="Times New Roman"/>
                <w:sz w:val="18"/>
                <w:szCs w:val="18"/>
              </w:rPr>
              <w:t>стеллаж для книг,  книжный стол,</w:t>
            </w:r>
          </w:p>
          <w:p w:rsidR="001504B2" w:rsidRDefault="001504B2" w:rsidP="00C72AEC">
            <w:pPr>
              <w:suppressAutoHyphens/>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книжки по программе, любимые книжки детей, </w:t>
            </w:r>
          </w:p>
          <w:p w:rsidR="001504B2" w:rsidRDefault="001504B2" w:rsidP="00C72AEC">
            <w:pPr>
              <w:suppressAutoHyphens/>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 книжки-игрушки,</w:t>
            </w:r>
          </w:p>
          <w:p w:rsidR="001504B2" w:rsidRDefault="001504B2" w:rsidP="00C72AEC">
            <w:pPr>
              <w:suppressAutoHyphens/>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книжки – забавы, </w:t>
            </w:r>
          </w:p>
          <w:p w:rsidR="001504B2" w:rsidRDefault="001504B2" w:rsidP="00C72AEC">
            <w:pPr>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rPr>
              <w:t xml:space="preserve"> тематические альбомы для рассматривания, </w:t>
            </w:r>
            <w:r>
              <w:rPr>
                <w:rFonts w:ascii="Times New Roman" w:eastAsia="Times New Roman" w:hAnsi="Times New Roman"/>
                <w:sz w:val="18"/>
                <w:szCs w:val="18"/>
                <w:lang w:eastAsia="ar-SA"/>
              </w:rPr>
              <w:t>детские журналы,</w:t>
            </w:r>
          </w:p>
          <w:p w:rsidR="001504B2" w:rsidRDefault="001504B2" w:rsidP="00C72AEC">
            <w:pPr>
              <w:suppressAutoHyphens/>
              <w:spacing w:after="0" w:line="240" w:lineRule="auto"/>
              <w:ind w:left="34"/>
              <w:rPr>
                <w:rFonts w:ascii="Times New Roman" w:eastAsia="Times New Roman" w:hAnsi="Times New Roman"/>
                <w:sz w:val="18"/>
                <w:szCs w:val="18"/>
                <w:lang w:eastAsia="ar-SA"/>
              </w:rPr>
            </w:pPr>
            <w:r>
              <w:rPr>
                <w:rFonts w:ascii="Times New Roman" w:eastAsia="Times New Roman" w:hAnsi="Times New Roman"/>
                <w:sz w:val="18"/>
                <w:szCs w:val="18"/>
                <w:lang w:eastAsia="ar-SA"/>
              </w:rPr>
              <w:t>альбом для повторения стихов «Запоминаем стихи»,</w:t>
            </w:r>
          </w:p>
          <w:p w:rsidR="001504B2" w:rsidRDefault="001504B2" w:rsidP="00C72AEC">
            <w:pPr>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настольно-печатные игры,</w:t>
            </w:r>
          </w:p>
          <w:p w:rsidR="001504B2" w:rsidRDefault="001504B2" w:rsidP="00C72AEC">
            <w:pPr>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 xml:space="preserve">сюжетные картинки, </w:t>
            </w:r>
          </w:p>
          <w:p w:rsidR="001504B2" w:rsidRDefault="001504B2" w:rsidP="00C72AEC">
            <w:pPr>
              <w:shd w:val="clear" w:color="auto" w:fill="FFFFFF"/>
              <w:suppressAutoHyphens/>
              <w:spacing w:after="0" w:line="240" w:lineRule="atLeast"/>
              <w:rPr>
                <w:rFonts w:ascii="Times New Roman" w:eastAsia="Times New Roman" w:hAnsi="Times New Roman"/>
                <w:sz w:val="18"/>
                <w:szCs w:val="18"/>
              </w:rPr>
            </w:pPr>
            <w:r>
              <w:rPr>
                <w:rFonts w:ascii="Times New Roman" w:eastAsia="Times New Roman" w:hAnsi="Times New Roman"/>
                <w:sz w:val="18"/>
                <w:szCs w:val="18"/>
              </w:rPr>
              <w:t>мнемотехнические таблицы для составления рассказов,</w:t>
            </w:r>
            <w:r w:rsidR="00BD30D9">
              <w:rPr>
                <w:rFonts w:ascii="Times New Roman" w:eastAsia="Times New Roman" w:hAnsi="Times New Roman"/>
                <w:sz w:val="18"/>
                <w:szCs w:val="18"/>
              </w:rPr>
              <w:t xml:space="preserve"> система кубиков «Придумай сказку», набор игрушек для составления рассказов </w:t>
            </w:r>
            <w:r w:rsidR="0072167A">
              <w:rPr>
                <w:rFonts w:ascii="Times New Roman" w:eastAsia="Times New Roman" w:hAnsi="Times New Roman"/>
                <w:sz w:val="18"/>
                <w:szCs w:val="18"/>
              </w:rPr>
              <w:t>(по системе СОН),</w:t>
            </w:r>
          </w:p>
          <w:p w:rsidR="001504B2" w:rsidRDefault="001504B2" w:rsidP="00C72AEC">
            <w:pPr>
              <w:shd w:val="clear" w:color="auto" w:fill="FFFFFF"/>
              <w:suppressAutoHyphens/>
              <w:spacing w:after="0" w:line="240" w:lineRule="atLeast"/>
              <w:rPr>
                <w:rFonts w:ascii="Times New Roman" w:eastAsia="Times New Roman" w:hAnsi="Times New Roman"/>
                <w:sz w:val="18"/>
                <w:szCs w:val="18"/>
              </w:rPr>
            </w:pPr>
            <w:r>
              <w:rPr>
                <w:rFonts w:ascii="Times New Roman" w:eastAsia="Times New Roman" w:hAnsi="Times New Roman"/>
                <w:sz w:val="18"/>
                <w:szCs w:val="18"/>
              </w:rPr>
              <w:t xml:space="preserve">сюжетные картинки, </w:t>
            </w:r>
          </w:p>
          <w:p w:rsidR="001504B2" w:rsidRDefault="001504B2" w:rsidP="00C72AEC">
            <w:pPr>
              <w:shd w:val="clear" w:color="auto" w:fill="FFFFFF"/>
              <w:suppressAutoHyphens/>
              <w:spacing w:after="0" w:line="240" w:lineRule="atLeast"/>
              <w:rPr>
                <w:rFonts w:ascii="Times New Roman" w:eastAsia="Times New Roman" w:hAnsi="Times New Roman"/>
                <w:sz w:val="18"/>
                <w:szCs w:val="18"/>
              </w:rPr>
            </w:pPr>
            <w:r>
              <w:rPr>
                <w:rFonts w:ascii="Times New Roman" w:eastAsia="Times New Roman" w:hAnsi="Times New Roman"/>
                <w:sz w:val="18"/>
                <w:szCs w:val="18"/>
              </w:rPr>
              <w:t xml:space="preserve">плакаты по лексическим темам, </w:t>
            </w:r>
          </w:p>
          <w:p w:rsidR="001504B2" w:rsidRDefault="001504B2" w:rsidP="00C72AEC">
            <w:pPr>
              <w:shd w:val="clear" w:color="auto" w:fill="FFFFFF"/>
              <w:suppressAutoHyphens/>
              <w:spacing w:after="0" w:line="240" w:lineRule="atLeast"/>
              <w:rPr>
                <w:rFonts w:ascii="Times New Roman" w:eastAsia="Times New Roman" w:hAnsi="Times New Roman"/>
                <w:sz w:val="18"/>
                <w:szCs w:val="18"/>
              </w:rPr>
            </w:pPr>
            <w:r>
              <w:rPr>
                <w:rFonts w:ascii="Times New Roman" w:eastAsia="Times New Roman" w:hAnsi="Times New Roman"/>
                <w:sz w:val="18"/>
                <w:szCs w:val="18"/>
              </w:rPr>
              <w:t>пособия для развития речевого дыхания,</w:t>
            </w:r>
          </w:p>
          <w:p w:rsidR="001504B2" w:rsidRDefault="001504B2" w:rsidP="00C72AEC">
            <w:pPr>
              <w:shd w:val="clear" w:color="auto" w:fill="FFFFFF"/>
              <w:suppressAutoHyphens/>
              <w:spacing w:after="0" w:line="240" w:lineRule="atLeast"/>
              <w:rPr>
                <w:rFonts w:ascii="Times New Roman" w:eastAsia="Times New Roman" w:hAnsi="Times New Roman"/>
                <w:sz w:val="18"/>
                <w:szCs w:val="18"/>
              </w:rPr>
            </w:pPr>
            <w:r>
              <w:rPr>
                <w:rFonts w:ascii="Times New Roman" w:eastAsia="Times New Roman" w:hAnsi="Times New Roman"/>
                <w:sz w:val="18"/>
                <w:szCs w:val="18"/>
              </w:rPr>
              <w:t>дидактические таблицы по ФГПР,</w:t>
            </w:r>
          </w:p>
          <w:p w:rsidR="001504B2" w:rsidRDefault="001504B2" w:rsidP="00C72AEC">
            <w:pPr>
              <w:suppressAutoHyphens/>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серии из 3-4 картинок </w:t>
            </w:r>
            <w:r>
              <w:rPr>
                <w:rFonts w:ascii="Times New Roman" w:eastAsia="Times New Roman" w:hAnsi="Times New Roman"/>
                <w:sz w:val="18"/>
                <w:szCs w:val="18"/>
              </w:rPr>
              <w:lastRenderedPageBreak/>
              <w:t xml:space="preserve">для установления последовательности событий, </w:t>
            </w:r>
          </w:p>
          <w:p w:rsidR="001504B2" w:rsidRDefault="001504B2" w:rsidP="000D49B4">
            <w:pPr>
              <w:suppressAutoHyphens/>
              <w:spacing w:after="0" w:line="240" w:lineRule="auto"/>
              <w:rPr>
                <w:rFonts w:ascii="Times New Roman" w:eastAsia="Times New Roman" w:hAnsi="Times New Roman"/>
                <w:sz w:val="18"/>
                <w:szCs w:val="18"/>
                <w:lang w:eastAsia="ar-SA"/>
              </w:rPr>
            </w:pPr>
            <w:proofErr w:type="gramStart"/>
            <w:r>
              <w:rPr>
                <w:rFonts w:ascii="Times New Roman" w:eastAsia="Times New Roman" w:hAnsi="Times New Roman"/>
                <w:sz w:val="18"/>
                <w:szCs w:val="18"/>
                <w:lang w:eastAsia="ar-SA"/>
              </w:rPr>
              <w:t>картинки серии «Что перепутал художник?»</w:t>
            </w:r>
            <w:r w:rsidR="00350365">
              <w:rPr>
                <w:rFonts w:ascii="Times New Roman" w:eastAsia="Times New Roman" w:hAnsi="Times New Roman"/>
                <w:sz w:val="18"/>
                <w:szCs w:val="18"/>
                <w:lang w:eastAsia="ar-SA"/>
              </w:rPr>
              <w:t>; настольные игры – лото на закрепление понятий</w:t>
            </w:r>
            <w:r w:rsidR="004007FE">
              <w:rPr>
                <w:rFonts w:ascii="Times New Roman" w:eastAsia="Times New Roman" w:hAnsi="Times New Roman"/>
                <w:sz w:val="18"/>
                <w:szCs w:val="18"/>
                <w:lang w:eastAsia="ar-SA"/>
              </w:rPr>
              <w:t xml:space="preserve"> «Одежда», «Обувь»,</w:t>
            </w:r>
            <w:r w:rsidR="0052659A">
              <w:rPr>
                <w:rFonts w:ascii="Times New Roman" w:eastAsia="Times New Roman" w:hAnsi="Times New Roman"/>
                <w:sz w:val="18"/>
                <w:szCs w:val="18"/>
                <w:lang w:eastAsia="ar-SA"/>
              </w:rPr>
              <w:t xml:space="preserve"> «Посуда», «Продукты», </w:t>
            </w:r>
            <w:r w:rsidR="00217C3D">
              <w:rPr>
                <w:rFonts w:ascii="Times New Roman" w:eastAsia="Times New Roman" w:hAnsi="Times New Roman"/>
                <w:sz w:val="18"/>
                <w:szCs w:val="18"/>
                <w:lang w:eastAsia="ar-SA"/>
              </w:rPr>
              <w:t>«Транспорт» и т. д.)</w:t>
            </w:r>
            <w:r w:rsidR="00046AC7">
              <w:rPr>
                <w:rFonts w:ascii="Times New Roman" w:eastAsia="Times New Roman" w:hAnsi="Times New Roman"/>
                <w:sz w:val="18"/>
                <w:szCs w:val="18"/>
                <w:lang w:eastAsia="ar-SA"/>
              </w:rPr>
              <w:t>, настольн</w:t>
            </w:r>
            <w:r w:rsidR="000D49B4">
              <w:rPr>
                <w:rFonts w:ascii="Times New Roman" w:eastAsia="Times New Roman" w:hAnsi="Times New Roman"/>
                <w:sz w:val="18"/>
                <w:szCs w:val="18"/>
                <w:lang w:eastAsia="ar-SA"/>
              </w:rPr>
              <w:t>ые</w:t>
            </w:r>
            <w:r w:rsidR="00046AC7">
              <w:rPr>
                <w:rFonts w:ascii="Times New Roman" w:eastAsia="Times New Roman" w:hAnsi="Times New Roman"/>
                <w:sz w:val="18"/>
                <w:szCs w:val="18"/>
                <w:lang w:eastAsia="ar-SA"/>
              </w:rPr>
              <w:t xml:space="preserve"> игр</w:t>
            </w:r>
            <w:r w:rsidR="000D49B4">
              <w:rPr>
                <w:rFonts w:ascii="Times New Roman" w:eastAsia="Times New Roman" w:hAnsi="Times New Roman"/>
                <w:sz w:val="18"/>
                <w:szCs w:val="18"/>
                <w:lang w:eastAsia="ar-SA"/>
              </w:rPr>
              <w:t>ы</w:t>
            </w:r>
            <w:r w:rsidR="00046AC7">
              <w:rPr>
                <w:rFonts w:ascii="Times New Roman" w:eastAsia="Times New Roman" w:hAnsi="Times New Roman"/>
                <w:sz w:val="18"/>
                <w:szCs w:val="18"/>
                <w:lang w:eastAsia="ar-SA"/>
              </w:rPr>
              <w:t xml:space="preserve"> «</w:t>
            </w:r>
            <w:r w:rsidR="000D49B4">
              <w:rPr>
                <w:rFonts w:ascii="Times New Roman" w:eastAsia="Times New Roman" w:hAnsi="Times New Roman"/>
                <w:sz w:val="18"/>
                <w:szCs w:val="18"/>
                <w:lang w:eastAsia="ar-SA"/>
              </w:rPr>
              <w:t>С</w:t>
            </w:r>
            <w:r w:rsidR="00046AC7">
              <w:rPr>
                <w:rFonts w:ascii="Times New Roman" w:eastAsia="Times New Roman" w:hAnsi="Times New Roman"/>
                <w:sz w:val="18"/>
                <w:szCs w:val="18"/>
                <w:lang w:eastAsia="ar-SA"/>
              </w:rPr>
              <w:t>оставь пре</w:t>
            </w:r>
            <w:r w:rsidR="000D49B4">
              <w:rPr>
                <w:rFonts w:ascii="Times New Roman" w:eastAsia="Times New Roman" w:hAnsi="Times New Roman"/>
                <w:sz w:val="18"/>
                <w:szCs w:val="18"/>
                <w:lang w:eastAsia="ar-SA"/>
              </w:rPr>
              <w:t>дложение», «Говорим правильно» и т. д.</w:t>
            </w:r>
            <w:proofErr w:type="gramEnd"/>
          </w:p>
        </w:tc>
      </w:tr>
    </w:tbl>
    <w:p w:rsidR="001504B2" w:rsidRDefault="001504B2" w:rsidP="001504B2">
      <w:pPr>
        <w:spacing w:after="0" w:line="240" w:lineRule="auto"/>
        <w:jc w:val="both"/>
        <w:rPr>
          <w:rFonts w:ascii="Times New Roman" w:hAnsi="Times New Roman"/>
          <w:sz w:val="24"/>
          <w:szCs w:val="24"/>
        </w:rPr>
      </w:pPr>
    </w:p>
    <w:p w:rsidR="0099696C" w:rsidRDefault="0099696C" w:rsidP="0099696C">
      <w:pPr>
        <w:shd w:val="clear" w:color="auto" w:fill="FFFFFF"/>
        <w:tabs>
          <w:tab w:val="left" w:pos="1124"/>
        </w:tabs>
        <w:autoSpaceDE w:val="0"/>
        <w:spacing w:after="0" w:line="360" w:lineRule="auto"/>
        <w:rPr>
          <w:rFonts w:ascii="Times New Roman" w:hAnsi="Times New Roman" w:cs="Times New Roman"/>
          <w:color w:val="000000"/>
          <w:sz w:val="24"/>
          <w:szCs w:val="24"/>
        </w:rPr>
      </w:pPr>
    </w:p>
    <w:p w:rsidR="00B849E7" w:rsidRPr="005E6B65" w:rsidRDefault="00B849E7" w:rsidP="0099696C">
      <w:pPr>
        <w:shd w:val="clear" w:color="auto" w:fill="FFFFFF"/>
        <w:tabs>
          <w:tab w:val="left" w:pos="1124"/>
        </w:tabs>
        <w:autoSpaceDE w:val="0"/>
        <w:spacing w:after="0" w:line="360" w:lineRule="auto"/>
        <w:rPr>
          <w:rFonts w:ascii="Times New Roman" w:hAnsi="Times New Roman" w:cs="Times New Roman"/>
          <w:color w:val="000000"/>
          <w:sz w:val="24"/>
          <w:szCs w:val="24"/>
        </w:rPr>
        <w:sectPr w:rsidR="00B849E7" w:rsidRPr="005E6B65" w:rsidSect="00E54737">
          <w:pgSz w:w="16838" w:h="11906" w:orient="landscape"/>
          <w:pgMar w:top="1134" w:right="1134" w:bottom="1134" w:left="1134" w:header="709" w:footer="709" w:gutter="0"/>
          <w:cols w:space="708"/>
          <w:docGrid w:linePitch="360"/>
        </w:sectPr>
      </w:pPr>
    </w:p>
    <w:p w:rsidR="00B849E7" w:rsidRDefault="00B849E7" w:rsidP="004A410E">
      <w:pPr>
        <w:pStyle w:val="aa"/>
        <w:numPr>
          <w:ilvl w:val="1"/>
          <w:numId w:val="39"/>
        </w:numPr>
        <w:spacing w:after="0" w:line="240" w:lineRule="auto"/>
        <w:contextualSpacing/>
        <w:jc w:val="both"/>
        <w:rPr>
          <w:rFonts w:ascii="Times New Roman" w:hAnsi="Times New Roman"/>
          <w:b/>
          <w:sz w:val="24"/>
          <w:szCs w:val="24"/>
        </w:rPr>
      </w:pPr>
      <w:r>
        <w:rPr>
          <w:rFonts w:ascii="Times New Roman" w:hAnsi="Times New Roman"/>
          <w:b/>
          <w:sz w:val="24"/>
          <w:szCs w:val="24"/>
        </w:rPr>
        <w:lastRenderedPageBreak/>
        <w:t xml:space="preserve">Перечень литературных источников </w:t>
      </w:r>
    </w:p>
    <w:p w:rsidR="00B849E7" w:rsidRDefault="00B849E7" w:rsidP="00B849E7">
      <w:pPr>
        <w:pStyle w:val="aa"/>
        <w:spacing w:after="0" w:line="240" w:lineRule="auto"/>
        <w:jc w:val="both"/>
        <w:rPr>
          <w:rFonts w:ascii="Times New Roman" w:hAnsi="Times New Roman"/>
          <w:b/>
          <w:sz w:val="24"/>
          <w:szCs w:val="24"/>
        </w:rPr>
      </w:pPr>
    </w:p>
    <w:tbl>
      <w:tblPr>
        <w:tblW w:w="10230" w:type="dxa"/>
        <w:tblInd w:w="-222" w:type="dxa"/>
        <w:tblLook w:val="04A0" w:firstRow="1" w:lastRow="0" w:firstColumn="1" w:lastColumn="0" w:noHBand="0" w:noVBand="1"/>
      </w:tblPr>
      <w:tblGrid>
        <w:gridCol w:w="2970"/>
        <w:gridCol w:w="7260"/>
      </w:tblGrid>
      <w:tr w:rsidR="00B849E7" w:rsidTr="001B3714">
        <w:tc>
          <w:tcPr>
            <w:tcW w:w="2970" w:type="dxa"/>
          </w:tcPr>
          <w:p w:rsidR="00B849E7" w:rsidRDefault="00B849E7" w:rsidP="001B3714">
            <w:pPr>
              <w:spacing w:after="0" w:line="240" w:lineRule="auto"/>
              <w:ind w:left="222" w:hanging="222"/>
              <w:jc w:val="center"/>
              <w:rPr>
                <w:rFonts w:ascii="Times New Roman" w:hAnsi="Times New Roman"/>
                <w:sz w:val="24"/>
                <w:szCs w:val="24"/>
              </w:rPr>
            </w:pPr>
            <w:r>
              <w:rPr>
                <w:rFonts w:ascii="Times New Roman" w:hAnsi="Times New Roman"/>
                <w:sz w:val="24"/>
                <w:szCs w:val="24"/>
              </w:rPr>
              <w:t>Образовательные области по ФГОС</w:t>
            </w:r>
          </w:p>
          <w:p w:rsidR="00B849E7" w:rsidRDefault="00B849E7" w:rsidP="001B3714">
            <w:pPr>
              <w:spacing w:after="0" w:line="240" w:lineRule="auto"/>
              <w:ind w:left="222" w:hanging="222"/>
              <w:jc w:val="center"/>
              <w:rPr>
                <w:rFonts w:ascii="Times New Roman" w:hAnsi="Times New Roman"/>
                <w:sz w:val="24"/>
                <w:szCs w:val="24"/>
              </w:rPr>
            </w:pPr>
          </w:p>
        </w:tc>
        <w:tc>
          <w:tcPr>
            <w:tcW w:w="7260" w:type="dxa"/>
            <w:hideMark/>
          </w:tcPr>
          <w:p w:rsidR="00B849E7" w:rsidRDefault="00B849E7" w:rsidP="001B3714">
            <w:pPr>
              <w:spacing w:after="0" w:line="240" w:lineRule="auto"/>
              <w:jc w:val="center"/>
              <w:rPr>
                <w:rFonts w:ascii="Times New Roman" w:hAnsi="Times New Roman"/>
                <w:sz w:val="24"/>
                <w:szCs w:val="24"/>
              </w:rPr>
            </w:pPr>
            <w:r>
              <w:rPr>
                <w:rFonts w:ascii="Times New Roman" w:hAnsi="Times New Roman"/>
                <w:sz w:val="24"/>
                <w:szCs w:val="24"/>
              </w:rPr>
              <w:t>Список литературы</w:t>
            </w:r>
          </w:p>
        </w:tc>
      </w:tr>
      <w:tr w:rsidR="00B849E7" w:rsidTr="001B3714">
        <w:tc>
          <w:tcPr>
            <w:tcW w:w="2970" w:type="dxa"/>
          </w:tcPr>
          <w:p w:rsidR="00B849E7" w:rsidRDefault="00B849E7" w:rsidP="0093151B">
            <w:pPr>
              <w:spacing w:after="0" w:line="240" w:lineRule="auto"/>
              <w:ind w:left="80"/>
              <w:rPr>
                <w:rFonts w:ascii="Times New Roman" w:hAnsi="Times New Roman"/>
                <w:sz w:val="24"/>
                <w:szCs w:val="24"/>
              </w:rPr>
            </w:pPr>
            <w:r>
              <w:rPr>
                <w:rFonts w:ascii="Times New Roman" w:hAnsi="Times New Roman"/>
                <w:sz w:val="24"/>
                <w:szCs w:val="24"/>
              </w:rPr>
              <w:t>Социально – коммуникативное развитие</w:t>
            </w:r>
          </w:p>
          <w:p w:rsidR="00B849E7" w:rsidRDefault="00B849E7" w:rsidP="001B3714">
            <w:pPr>
              <w:spacing w:after="0" w:line="240" w:lineRule="auto"/>
              <w:ind w:left="222" w:hanging="222"/>
              <w:rPr>
                <w:rFonts w:ascii="Times New Roman" w:hAnsi="Times New Roman"/>
                <w:sz w:val="24"/>
                <w:szCs w:val="24"/>
              </w:rPr>
            </w:pPr>
          </w:p>
        </w:tc>
        <w:tc>
          <w:tcPr>
            <w:tcW w:w="7260" w:type="dxa"/>
          </w:tcPr>
          <w:p w:rsidR="006833CB" w:rsidRDefault="006833CB" w:rsidP="001E2E35">
            <w:pPr>
              <w:numPr>
                <w:ilvl w:val="0"/>
                <w:numId w:val="47"/>
              </w:numPr>
              <w:spacing w:before="100" w:beforeAutospacing="1" w:after="100" w:afterAutospacing="1" w:line="240" w:lineRule="auto"/>
              <w:jc w:val="both"/>
              <w:rPr>
                <w:rFonts w:ascii="Times New Roman" w:eastAsia="Times New Roman" w:hAnsi="Times New Roman"/>
                <w:sz w:val="24"/>
                <w:szCs w:val="24"/>
              </w:rPr>
            </w:pPr>
            <w:r>
              <w:rPr>
                <w:rFonts w:ascii="Times New Roman" w:hAnsi="Times New Roman"/>
                <w:sz w:val="24"/>
                <w:szCs w:val="24"/>
              </w:rPr>
              <w:t>Буре Р. С. «Социально-нравственное воспитание дошкольников (3–7 лет)»</w:t>
            </w:r>
            <w:r>
              <w:rPr>
                <w:rFonts w:ascii="Times New Roman" w:eastAsia="Times New Roman" w:hAnsi="Times New Roman"/>
                <w:sz w:val="24"/>
                <w:szCs w:val="24"/>
              </w:rPr>
              <w:t>– М.: Мозаика-Синтез, 201</w:t>
            </w:r>
            <w:r w:rsidR="00787B92">
              <w:rPr>
                <w:rFonts w:ascii="Times New Roman" w:eastAsia="Times New Roman" w:hAnsi="Times New Roman"/>
                <w:sz w:val="24"/>
                <w:szCs w:val="24"/>
              </w:rPr>
              <w:t>5</w:t>
            </w:r>
          </w:p>
          <w:p w:rsidR="006833CB" w:rsidRDefault="006833CB" w:rsidP="001E2E35">
            <w:pPr>
              <w:numPr>
                <w:ilvl w:val="0"/>
                <w:numId w:val="47"/>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Михайленко, Короткова Н. «Организация сюжетной игры в детском саду», «</w:t>
            </w:r>
            <w:proofErr w:type="spellStart"/>
            <w:r>
              <w:rPr>
                <w:rFonts w:ascii="Times New Roman" w:hAnsi="Times New Roman"/>
                <w:sz w:val="24"/>
                <w:szCs w:val="24"/>
              </w:rPr>
              <w:t>Линка</w:t>
            </w:r>
            <w:proofErr w:type="spellEnd"/>
            <w:r>
              <w:rPr>
                <w:rFonts w:ascii="Times New Roman" w:hAnsi="Times New Roman"/>
                <w:sz w:val="24"/>
                <w:szCs w:val="24"/>
              </w:rPr>
              <w:t>-Пресс», 2009</w:t>
            </w:r>
          </w:p>
          <w:p w:rsidR="006833CB" w:rsidRPr="00757E79" w:rsidRDefault="006833CB" w:rsidP="001E2E35">
            <w:pPr>
              <w:pStyle w:val="aa"/>
              <w:numPr>
                <w:ilvl w:val="0"/>
                <w:numId w:val="47"/>
              </w:numPr>
              <w:spacing w:before="100" w:beforeAutospacing="1" w:after="100" w:afterAutospacing="1" w:line="240" w:lineRule="auto"/>
              <w:contextualSpacing/>
              <w:jc w:val="both"/>
              <w:rPr>
                <w:rStyle w:val="p-color"/>
                <w:rFonts w:ascii="Times New Roman" w:hAnsi="Times New Roman"/>
                <w:sz w:val="24"/>
                <w:szCs w:val="24"/>
              </w:rPr>
            </w:pPr>
            <w:r w:rsidRPr="00757E79">
              <w:rPr>
                <w:rStyle w:val="p-color"/>
                <w:rFonts w:ascii="Times New Roman" w:hAnsi="Times New Roman"/>
                <w:sz w:val="24"/>
                <w:szCs w:val="24"/>
              </w:rPr>
              <w:t>Губанова Н. Ф. «</w:t>
            </w:r>
            <w:r w:rsidR="00757E79" w:rsidRPr="00757E79">
              <w:rPr>
                <w:rStyle w:val="p-color"/>
                <w:rFonts w:ascii="Times New Roman" w:hAnsi="Times New Roman"/>
                <w:sz w:val="24"/>
                <w:szCs w:val="24"/>
              </w:rPr>
              <w:t>Развитие и</w:t>
            </w:r>
            <w:r w:rsidRPr="00757E79">
              <w:rPr>
                <w:rStyle w:val="p-color"/>
                <w:rFonts w:ascii="Times New Roman" w:hAnsi="Times New Roman"/>
                <w:sz w:val="24"/>
                <w:szCs w:val="24"/>
              </w:rPr>
              <w:t>гров</w:t>
            </w:r>
            <w:r w:rsidR="00757E79" w:rsidRPr="00757E79">
              <w:rPr>
                <w:rStyle w:val="p-color"/>
                <w:rFonts w:ascii="Times New Roman" w:hAnsi="Times New Roman"/>
                <w:sz w:val="24"/>
                <w:szCs w:val="24"/>
              </w:rPr>
              <w:t>ой</w:t>
            </w:r>
            <w:r w:rsidRPr="00757E79">
              <w:rPr>
                <w:rStyle w:val="p-color"/>
                <w:rFonts w:ascii="Times New Roman" w:hAnsi="Times New Roman"/>
                <w:sz w:val="24"/>
                <w:szCs w:val="24"/>
              </w:rPr>
              <w:t xml:space="preserve"> деятельност</w:t>
            </w:r>
            <w:r w:rsidR="00757E79" w:rsidRPr="00757E79">
              <w:rPr>
                <w:rStyle w:val="p-color"/>
                <w:rFonts w:ascii="Times New Roman" w:hAnsi="Times New Roman"/>
                <w:sz w:val="24"/>
                <w:szCs w:val="24"/>
              </w:rPr>
              <w:t>и</w:t>
            </w:r>
            <w:r w:rsidRPr="00757E79">
              <w:rPr>
                <w:rStyle w:val="p-color"/>
                <w:rFonts w:ascii="Times New Roman" w:hAnsi="Times New Roman"/>
                <w:sz w:val="24"/>
                <w:szCs w:val="24"/>
              </w:rPr>
              <w:t xml:space="preserve"> в детском саду» (</w:t>
            </w:r>
            <w:r w:rsidR="00757E79" w:rsidRPr="00757E79">
              <w:rPr>
                <w:rStyle w:val="p-color"/>
                <w:rFonts w:ascii="Times New Roman" w:hAnsi="Times New Roman"/>
                <w:sz w:val="24"/>
                <w:szCs w:val="24"/>
              </w:rPr>
              <w:t>4</w:t>
            </w:r>
            <w:r w:rsidRPr="00757E79">
              <w:rPr>
                <w:rStyle w:val="p-color"/>
                <w:rFonts w:ascii="Times New Roman" w:hAnsi="Times New Roman"/>
                <w:sz w:val="24"/>
                <w:szCs w:val="24"/>
              </w:rPr>
              <w:t xml:space="preserve"> – </w:t>
            </w:r>
            <w:r w:rsidR="00757E79" w:rsidRPr="00757E79">
              <w:rPr>
                <w:rStyle w:val="p-color"/>
                <w:rFonts w:ascii="Times New Roman" w:hAnsi="Times New Roman"/>
                <w:sz w:val="24"/>
                <w:szCs w:val="24"/>
              </w:rPr>
              <w:t>5</w:t>
            </w:r>
            <w:r w:rsidRPr="00757E79">
              <w:rPr>
                <w:rStyle w:val="p-color"/>
                <w:rFonts w:ascii="Times New Roman" w:hAnsi="Times New Roman"/>
                <w:sz w:val="24"/>
                <w:szCs w:val="24"/>
              </w:rPr>
              <w:t xml:space="preserve"> лет), Москва, «Мозаика-Синтез», 2015 </w:t>
            </w:r>
          </w:p>
          <w:p w:rsidR="006833CB" w:rsidRPr="0078663F" w:rsidRDefault="006833CB" w:rsidP="001E2E35">
            <w:pPr>
              <w:numPr>
                <w:ilvl w:val="0"/>
                <w:numId w:val="47"/>
              </w:numPr>
              <w:spacing w:before="100" w:beforeAutospacing="1" w:after="100" w:afterAutospacing="1" w:line="240" w:lineRule="auto"/>
              <w:jc w:val="both"/>
              <w:rPr>
                <w:rFonts w:ascii="Times New Roman" w:eastAsia="Times New Roman" w:hAnsi="Times New Roman"/>
                <w:sz w:val="24"/>
                <w:szCs w:val="24"/>
              </w:rPr>
            </w:pPr>
            <w:proofErr w:type="spellStart"/>
            <w:r w:rsidRPr="00757E79">
              <w:rPr>
                <w:rStyle w:val="p-color"/>
                <w:rFonts w:ascii="Times New Roman" w:hAnsi="Times New Roman"/>
                <w:sz w:val="24"/>
                <w:szCs w:val="24"/>
              </w:rPr>
              <w:t>Доронова</w:t>
            </w:r>
            <w:proofErr w:type="spellEnd"/>
            <w:r w:rsidRPr="00757E79">
              <w:rPr>
                <w:rStyle w:val="p-color"/>
                <w:rFonts w:ascii="Times New Roman" w:hAnsi="Times New Roman"/>
                <w:sz w:val="24"/>
                <w:szCs w:val="24"/>
              </w:rPr>
              <w:t xml:space="preserve"> Т. Н. «Играем в театр» Москва, «Просвещение», 200</w:t>
            </w:r>
            <w:r w:rsidRPr="00757E79">
              <w:rPr>
                <w:rStyle w:val="p-color"/>
                <w:rFonts w:ascii="Times New Roman" w:eastAsia="Times New Roman" w:hAnsi="Times New Roman"/>
                <w:sz w:val="24"/>
                <w:szCs w:val="24"/>
              </w:rPr>
              <w:t>5</w:t>
            </w:r>
          </w:p>
          <w:p w:rsidR="006833CB" w:rsidRDefault="006833CB" w:rsidP="001E2E35">
            <w:pPr>
              <w:numPr>
                <w:ilvl w:val="0"/>
                <w:numId w:val="47"/>
              </w:numPr>
              <w:spacing w:before="100" w:beforeAutospacing="1" w:after="100" w:afterAutospacing="1" w:line="240" w:lineRule="auto"/>
              <w:jc w:val="both"/>
              <w:rPr>
                <w:rFonts w:ascii="Times New Roman" w:eastAsia="Times New Roman" w:hAnsi="Times New Roman"/>
                <w:sz w:val="24"/>
                <w:szCs w:val="24"/>
              </w:rPr>
            </w:pPr>
            <w:proofErr w:type="spellStart"/>
            <w:r>
              <w:rPr>
                <w:rFonts w:ascii="Times New Roman" w:hAnsi="Times New Roman"/>
                <w:sz w:val="24"/>
                <w:szCs w:val="24"/>
              </w:rPr>
              <w:t>Куцакова</w:t>
            </w:r>
            <w:proofErr w:type="spellEnd"/>
            <w:r>
              <w:rPr>
                <w:rFonts w:ascii="Times New Roman" w:hAnsi="Times New Roman"/>
                <w:sz w:val="24"/>
                <w:szCs w:val="24"/>
              </w:rPr>
              <w:t xml:space="preserve"> Л. В. «Трудовое воспитание в детском саду: Для занятий с детьми 3–7 лет». ФГОС.</w:t>
            </w:r>
            <w:r>
              <w:rPr>
                <w:rFonts w:ascii="Times New Roman" w:eastAsia="Times New Roman" w:hAnsi="Times New Roman"/>
                <w:sz w:val="24"/>
                <w:szCs w:val="24"/>
              </w:rPr>
              <w:t xml:space="preserve"> – М.: Мозаика-Синтез, 201</w:t>
            </w:r>
            <w:r w:rsidR="00787B92">
              <w:rPr>
                <w:rFonts w:ascii="Times New Roman" w:eastAsia="Times New Roman" w:hAnsi="Times New Roman"/>
                <w:sz w:val="24"/>
                <w:szCs w:val="24"/>
              </w:rPr>
              <w:t>5 г.</w:t>
            </w:r>
          </w:p>
          <w:p w:rsidR="001E2E35" w:rsidRPr="001E2E35" w:rsidRDefault="00B849E7" w:rsidP="001E2E35">
            <w:pPr>
              <w:numPr>
                <w:ilvl w:val="0"/>
                <w:numId w:val="47"/>
              </w:numPr>
              <w:spacing w:before="100" w:beforeAutospacing="1" w:after="0" w:afterAutospacing="1" w:line="240" w:lineRule="auto"/>
              <w:ind w:right="112"/>
              <w:contextualSpacing/>
              <w:jc w:val="both"/>
              <w:rPr>
                <w:rFonts w:ascii="Times New Roman" w:hAnsi="Times New Roman" w:cs="Times New Roman"/>
                <w:sz w:val="24"/>
                <w:szCs w:val="24"/>
              </w:rPr>
            </w:pPr>
            <w:r w:rsidRPr="001E2E35">
              <w:rPr>
                <w:rFonts w:ascii="Times New Roman" w:eastAsia="Times New Roman" w:hAnsi="Times New Roman"/>
                <w:sz w:val="24"/>
                <w:szCs w:val="24"/>
              </w:rPr>
              <w:t xml:space="preserve">Авдеева Н.Н., Князева О.Л, </w:t>
            </w:r>
            <w:proofErr w:type="spellStart"/>
            <w:r w:rsidRPr="001E2E35">
              <w:rPr>
                <w:rFonts w:ascii="Times New Roman" w:eastAsia="Times New Roman" w:hAnsi="Times New Roman"/>
                <w:sz w:val="24"/>
                <w:szCs w:val="24"/>
              </w:rPr>
              <w:t>Стеркина</w:t>
            </w:r>
            <w:proofErr w:type="spellEnd"/>
            <w:r w:rsidRPr="001E2E35">
              <w:rPr>
                <w:rFonts w:ascii="Times New Roman" w:eastAsia="Times New Roman" w:hAnsi="Times New Roman"/>
                <w:sz w:val="24"/>
                <w:szCs w:val="24"/>
              </w:rPr>
              <w:t xml:space="preserve"> Р. Б.. «Как обеспечить безопасность дошкольников».  СПб. «Детство - Пресс», 2009 </w:t>
            </w:r>
          </w:p>
          <w:p w:rsidR="00DA09C4" w:rsidRPr="001E2E35" w:rsidRDefault="00556016" w:rsidP="001E2E35">
            <w:pPr>
              <w:numPr>
                <w:ilvl w:val="0"/>
                <w:numId w:val="47"/>
              </w:numPr>
              <w:spacing w:before="100" w:beforeAutospacing="1" w:after="0" w:afterAutospacing="1" w:line="240" w:lineRule="auto"/>
              <w:ind w:right="112"/>
              <w:contextualSpacing/>
              <w:jc w:val="both"/>
              <w:rPr>
                <w:rStyle w:val="name"/>
                <w:rFonts w:ascii="Times New Roman" w:hAnsi="Times New Roman" w:cs="Times New Roman"/>
                <w:sz w:val="24"/>
                <w:szCs w:val="24"/>
              </w:rPr>
            </w:pPr>
            <w:proofErr w:type="spellStart"/>
            <w:r w:rsidRPr="001E2E35">
              <w:rPr>
                <w:rStyle w:val="name"/>
                <w:rFonts w:ascii="Times New Roman" w:hAnsi="Times New Roman"/>
                <w:sz w:val="24"/>
                <w:szCs w:val="24"/>
              </w:rPr>
              <w:t>Саулина</w:t>
            </w:r>
            <w:proofErr w:type="spellEnd"/>
            <w:r w:rsidRPr="001E2E35">
              <w:rPr>
                <w:rStyle w:val="name"/>
                <w:rFonts w:ascii="Times New Roman" w:hAnsi="Times New Roman"/>
                <w:sz w:val="24"/>
                <w:szCs w:val="24"/>
              </w:rPr>
              <w:t xml:space="preserve"> Т.Ф. </w:t>
            </w:r>
            <w:r w:rsidR="001278E8" w:rsidRPr="001E2E35">
              <w:rPr>
                <w:rStyle w:val="name"/>
                <w:rFonts w:ascii="Times New Roman" w:hAnsi="Times New Roman"/>
                <w:sz w:val="24"/>
                <w:szCs w:val="24"/>
              </w:rPr>
              <w:t>«</w:t>
            </w:r>
            <w:r w:rsidRPr="001E2E35">
              <w:rPr>
                <w:rStyle w:val="name"/>
                <w:rFonts w:ascii="Times New Roman" w:hAnsi="Times New Roman"/>
                <w:sz w:val="24"/>
                <w:szCs w:val="24"/>
              </w:rPr>
              <w:t>Знакомим дошкольников с правилами дорожного движения</w:t>
            </w:r>
            <w:r w:rsidR="001278E8" w:rsidRPr="001E2E35">
              <w:rPr>
                <w:rStyle w:val="name"/>
                <w:rFonts w:ascii="Times New Roman" w:hAnsi="Times New Roman"/>
                <w:sz w:val="24"/>
                <w:szCs w:val="24"/>
              </w:rPr>
              <w:t>»</w:t>
            </w:r>
            <w:r w:rsidRPr="001E2E35">
              <w:rPr>
                <w:rStyle w:val="name"/>
                <w:rFonts w:ascii="Times New Roman" w:hAnsi="Times New Roman"/>
                <w:sz w:val="24"/>
                <w:szCs w:val="24"/>
              </w:rPr>
              <w:t xml:space="preserve"> (3-7 лет)</w:t>
            </w:r>
            <w:r w:rsidR="004A69B1" w:rsidRPr="001E2E35">
              <w:rPr>
                <w:rStyle w:val="name"/>
                <w:rFonts w:ascii="Times New Roman" w:hAnsi="Times New Roman"/>
                <w:sz w:val="24"/>
                <w:szCs w:val="24"/>
              </w:rPr>
              <w:t>,</w:t>
            </w:r>
            <w:r w:rsidRPr="001E2E35">
              <w:rPr>
                <w:rStyle w:val="name"/>
                <w:rFonts w:ascii="Times New Roman" w:hAnsi="Times New Roman"/>
                <w:sz w:val="24"/>
                <w:szCs w:val="24"/>
              </w:rPr>
              <w:t xml:space="preserve"> </w:t>
            </w:r>
            <w:r w:rsidR="00DA09C4" w:rsidRPr="001E2E35">
              <w:rPr>
                <w:rStyle w:val="name"/>
                <w:rFonts w:ascii="Times New Roman" w:hAnsi="Times New Roman" w:cs="Times New Roman"/>
                <w:sz w:val="24"/>
                <w:szCs w:val="24"/>
              </w:rPr>
              <w:t>«Мозаика-Синтез», 2015 г.</w:t>
            </w:r>
          </w:p>
          <w:p w:rsidR="00B849E7" w:rsidRDefault="00B849E7" w:rsidP="0078663F">
            <w:pPr>
              <w:spacing w:before="100" w:beforeAutospacing="1" w:after="100" w:afterAutospacing="1" w:line="240" w:lineRule="auto"/>
              <w:ind w:left="360"/>
              <w:jc w:val="both"/>
            </w:pPr>
          </w:p>
        </w:tc>
      </w:tr>
      <w:tr w:rsidR="006833CB" w:rsidTr="001B3714">
        <w:tc>
          <w:tcPr>
            <w:tcW w:w="2970" w:type="dxa"/>
          </w:tcPr>
          <w:p w:rsidR="006833CB" w:rsidRDefault="006833CB" w:rsidP="001B3714">
            <w:pPr>
              <w:spacing w:after="0" w:line="240" w:lineRule="auto"/>
              <w:ind w:left="222" w:hanging="222"/>
              <w:rPr>
                <w:rFonts w:ascii="Times New Roman" w:hAnsi="Times New Roman"/>
                <w:sz w:val="24"/>
                <w:szCs w:val="24"/>
              </w:rPr>
            </w:pPr>
          </w:p>
        </w:tc>
        <w:tc>
          <w:tcPr>
            <w:tcW w:w="7260" w:type="dxa"/>
          </w:tcPr>
          <w:p w:rsidR="006833CB" w:rsidRDefault="006833CB" w:rsidP="001E2E35">
            <w:pPr>
              <w:spacing w:before="100" w:beforeAutospacing="1" w:after="100" w:afterAutospacing="1" w:line="240" w:lineRule="auto"/>
              <w:jc w:val="both"/>
              <w:rPr>
                <w:rFonts w:ascii="Times New Roman" w:hAnsi="Times New Roman"/>
                <w:sz w:val="24"/>
                <w:szCs w:val="24"/>
              </w:rPr>
            </w:pPr>
          </w:p>
        </w:tc>
      </w:tr>
      <w:tr w:rsidR="006833CB" w:rsidTr="001B3714">
        <w:tc>
          <w:tcPr>
            <w:tcW w:w="2970" w:type="dxa"/>
          </w:tcPr>
          <w:p w:rsidR="006833CB" w:rsidRDefault="006833CB" w:rsidP="001B3714">
            <w:pPr>
              <w:spacing w:after="0" w:line="240" w:lineRule="auto"/>
              <w:ind w:left="222" w:hanging="222"/>
              <w:rPr>
                <w:rFonts w:ascii="Times New Roman" w:hAnsi="Times New Roman"/>
                <w:sz w:val="24"/>
                <w:szCs w:val="24"/>
              </w:rPr>
            </w:pPr>
          </w:p>
          <w:p w:rsidR="006833CB" w:rsidRDefault="006833CB" w:rsidP="001B3714">
            <w:pPr>
              <w:spacing w:after="0" w:line="240" w:lineRule="auto"/>
              <w:ind w:left="222" w:hanging="222"/>
              <w:rPr>
                <w:rFonts w:ascii="Times New Roman" w:hAnsi="Times New Roman"/>
                <w:sz w:val="24"/>
                <w:szCs w:val="24"/>
              </w:rPr>
            </w:pPr>
          </w:p>
        </w:tc>
        <w:tc>
          <w:tcPr>
            <w:tcW w:w="7260" w:type="dxa"/>
          </w:tcPr>
          <w:p w:rsidR="006833CB" w:rsidRDefault="006833CB" w:rsidP="001E2E35">
            <w:pPr>
              <w:spacing w:before="100" w:beforeAutospacing="1" w:after="100" w:afterAutospacing="1" w:line="240" w:lineRule="auto"/>
              <w:ind w:left="720"/>
              <w:jc w:val="both"/>
              <w:rPr>
                <w:rFonts w:ascii="Times New Roman" w:hAnsi="Times New Roman"/>
                <w:sz w:val="24"/>
                <w:szCs w:val="24"/>
              </w:rPr>
            </w:pPr>
          </w:p>
        </w:tc>
      </w:tr>
      <w:tr w:rsidR="00B849E7" w:rsidTr="001B3714">
        <w:tc>
          <w:tcPr>
            <w:tcW w:w="2970" w:type="dxa"/>
          </w:tcPr>
          <w:p w:rsidR="00B849E7" w:rsidRDefault="00B849E7" w:rsidP="001B3714">
            <w:pPr>
              <w:spacing w:after="0" w:line="240" w:lineRule="auto"/>
              <w:rPr>
                <w:rFonts w:ascii="Times New Roman" w:hAnsi="Times New Roman"/>
                <w:sz w:val="24"/>
                <w:szCs w:val="24"/>
              </w:rPr>
            </w:pPr>
            <w:r>
              <w:rPr>
                <w:rFonts w:ascii="Times New Roman" w:hAnsi="Times New Roman"/>
                <w:sz w:val="24"/>
                <w:szCs w:val="24"/>
              </w:rPr>
              <w:t>Познавательное развитие</w:t>
            </w:r>
          </w:p>
          <w:p w:rsidR="00B849E7" w:rsidRDefault="00B849E7" w:rsidP="001B3714">
            <w:pPr>
              <w:spacing w:after="0" w:line="240" w:lineRule="auto"/>
              <w:rPr>
                <w:rFonts w:ascii="Times New Roman" w:hAnsi="Times New Roman"/>
                <w:sz w:val="24"/>
                <w:szCs w:val="24"/>
              </w:rPr>
            </w:pPr>
          </w:p>
        </w:tc>
        <w:tc>
          <w:tcPr>
            <w:tcW w:w="7260" w:type="dxa"/>
          </w:tcPr>
          <w:p w:rsidR="000D3352" w:rsidRPr="00C518D9" w:rsidRDefault="000D3352" w:rsidP="00C518D9">
            <w:pPr>
              <w:pStyle w:val="aa"/>
              <w:numPr>
                <w:ilvl w:val="0"/>
                <w:numId w:val="52"/>
              </w:numPr>
              <w:spacing w:after="0" w:line="240" w:lineRule="auto"/>
              <w:contextualSpacing/>
              <w:rPr>
                <w:rFonts w:ascii="Times New Roman" w:hAnsi="Times New Roman" w:cs="Times New Roman"/>
                <w:sz w:val="24"/>
                <w:szCs w:val="24"/>
              </w:rPr>
            </w:pPr>
            <w:proofErr w:type="spellStart"/>
            <w:r w:rsidRPr="00C518D9">
              <w:rPr>
                <w:rFonts w:ascii="Times New Roman" w:hAnsi="Times New Roman" w:cs="Times New Roman"/>
                <w:sz w:val="24"/>
                <w:szCs w:val="24"/>
              </w:rPr>
              <w:t>Дыбина</w:t>
            </w:r>
            <w:proofErr w:type="spellEnd"/>
            <w:r w:rsidRPr="00C518D9">
              <w:rPr>
                <w:rFonts w:ascii="Times New Roman" w:hAnsi="Times New Roman" w:cs="Times New Roman"/>
                <w:sz w:val="24"/>
                <w:szCs w:val="24"/>
              </w:rPr>
              <w:t xml:space="preserve"> О.В. «</w:t>
            </w:r>
            <w:hyperlink r:id="rId13" w:tooltip="Ознакомление с предметным и социальным окружением. Средняя группа. ФГОС" w:history="1">
              <w:r w:rsidRPr="00C518D9">
                <w:rPr>
                  <w:rFonts w:ascii="Times New Roman" w:hAnsi="Times New Roman" w:cs="Times New Roman"/>
                  <w:bCs/>
                  <w:sz w:val="24"/>
                  <w:szCs w:val="24"/>
                </w:rPr>
                <w:t>Ознакомление с предметным и социальным окружением. Средняя группа»,</w:t>
              </w:r>
              <w:r w:rsidRPr="00C518D9">
                <w:rPr>
                  <w:rFonts w:ascii="Times New Roman" w:hAnsi="Times New Roman" w:cs="Times New Roman"/>
                  <w:sz w:val="24"/>
                  <w:szCs w:val="24"/>
                </w:rPr>
                <w:t xml:space="preserve"> </w:t>
              </w:r>
              <w:r w:rsidRPr="00C518D9">
                <w:rPr>
                  <w:rFonts w:ascii="Times New Roman" w:hAnsi="Times New Roman" w:cs="Times New Roman"/>
                  <w:bCs/>
                  <w:sz w:val="24"/>
                  <w:szCs w:val="24"/>
                </w:rPr>
                <w:t>ФГОС</w:t>
              </w:r>
            </w:hyperlink>
            <w:r w:rsidRPr="00C518D9">
              <w:rPr>
                <w:rFonts w:ascii="Times New Roman" w:hAnsi="Times New Roman" w:cs="Times New Roman"/>
                <w:sz w:val="24"/>
                <w:szCs w:val="24"/>
              </w:rPr>
              <w:t xml:space="preserve">, </w:t>
            </w:r>
            <w:r w:rsidRPr="00C518D9">
              <w:rPr>
                <w:rStyle w:val="name"/>
                <w:rFonts w:ascii="Times New Roman" w:hAnsi="Times New Roman" w:cs="Times New Roman"/>
                <w:sz w:val="24"/>
                <w:szCs w:val="24"/>
              </w:rPr>
              <w:t xml:space="preserve">«Мозаика-Синтез», </w:t>
            </w:r>
            <w:r w:rsidRPr="00C518D9">
              <w:rPr>
                <w:rFonts w:ascii="Times New Roman" w:hAnsi="Times New Roman" w:cs="Times New Roman"/>
                <w:sz w:val="24"/>
                <w:szCs w:val="24"/>
              </w:rPr>
              <w:t>2015 г</w:t>
            </w:r>
          </w:p>
          <w:p w:rsidR="00505082" w:rsidRPr="00C518D9" w:rsidRDefault="00505082" w:rsidP="00C518D9">
            <w:pPr>
              <w:pStyle w:val="aa"/>
              <w:numPr>
                <w:ilvl w:val="0"/>
                <w:numId w:val="52"/>
              </w:numPr>
              <w:spacing w:after="0" w:line="240" w:lineRule="auto"/>
              <w:contextualSpacing/>
              <w:rPr>
                <w:rFonts w:ascii="Times New Roman" w:hAnsi="Times New Roman" w:cs="Times New Roman"/>
                <w:sz w:val="24"/>
                <w:szCs w:val="24"/>
              </w:rPr>
            </w:pPr>
            <w:proofErr w:type="spellStart"/>
            <w:r w:rsidRPr="00C518D9">
              <w:rPr>
                <w:rFonts w:ascii="Times New Roman" w:hAnsi="Times New Roman" w:cs="Times New Roman"/>
                <w:sz w:val="24"/>
                <w:szCs w:val="24"/>
              </w:rPr>
              <w:t>Веракса</w:t>
            </w:r>
            <w:proofErr w:type="spellEnd"/>
            <w:r w:rsidRPr="00C518D9">
              <w:rPr>
                <w:rFonts w:ascii="Times New Roman" w:hAnsi="Times New Roman" w:cs="Times New Roman"/>
                <w:sz w:val="24"/>
                <w:szCs w:val="24"/>
              </w:rPr>
              <w:t xml:space="preserve"> Н.Е., </w:t>
            </w:r>
            <w:proofErr w:type="spellStart"/>
            <w:r w:rsidRPr="00C518D9">
              <w:rPr>
                <w:rFonts w:ascii="Times New Roman" w:hAnsi="Times New Roman" w:cs="Times New Roman"/>
                <w:sz w:val="24"/>
                <w:szCs w:val="24"/>
              </w:rPr>
              <w:t>Галимов</w:t>
            </w:r>
            <w:proofErr w:type="spellEnd"/>
            <w:r w:rsidRPr="00C518D9">
              <w:rPr>
                <w:rFonts w:ascii="Times New Roman" w:hAnsi="Times New Roman" w:cs="Times New Roman"/>
                <w:sz w:val="24"/>
                <w:szCs w:val="24"/>
              </w:rPr>
              <w:t xml:space="preserve"> О.</w:t>
            </w:r>
            <w:proofErr w:type="gramStart"/>
            <w:r w:rsidRPr="00C518D9">
              <w:rPr>
                <w:rFonts w:ascii="Times New Roman" w:hAnsi="Times New Roman" w:cs="Times New Roman"/>
                <w:sz w:val="24"/>
                <w:szCs w:val="24"/>
              </w:rPr>
              <w:t>П</w:t>
            </w:r>
            <w:proofErr w:type="gramEnd"/>
            <w:r w:rsidRPr="00C518D9">
              <w:rPr>
                <w:rFonts w:ascii="Times New Roman" w:hAnsi="Times New Roman" w:cs="Times New Roman"/>
                <w:sz w:val="24"/>
                <w:szCs w:val="24"/>
              </w:rPr>
              <w:t xml:space="preserve"> </w:t>
            </w:r>
            <w:r w:rsidR="000416DD" w:rsidRPr="00C518D9">
              <w:rPr>
                <w:rFonts w:ascii="Times New Roman" w:hAnsi="Times New Roman" w:cs="Times New Roman"/>
                <w:sz w:val="24"/>
                <w:szCs w:val="24"/>
              </w:rPr>
              <w:t xml:space="preserve"> «</w:t>
            </w:r>
            <w:r w:rsidRPr="00C518D9">
              <w:rPr>
                <w:rFonts w:ascii="Times New Roman" w:hAnsi="Times New Roman" w:cs="Times New Roman"/>
                <w:sz w:val="24"/>
                <w:szCs w:val="24"/>
              </w:rPr>
              <w:t>Познавательно-исследовательская деятельность дошкольников</w:t>
            </w:r>
            <w:r w:rsidR="000416DD" w:rsidRPr="00C518D9">
              <w:rPr>
                <w:rFonts w:ascii="Times New Roman" w:hAnsi="Times New Roman" w:cs="Times New Roman"/>
                <w:sz w:val="24"/>
                <w:szCs w:val="24"/>
              </w:rPr>
              <w:t>» (</w:t>
            </w:r>
            <w:r w:rsidRPr="00C518D9">
              <w:rPr>
                <w:rFonts w:ascii="Times New Roman" w:hAnsi="Times New Roman" w:cs="Times New Roman"/>
                <w:sz w:val="24"/>
                <w:szCs w:val="24"/>
              </w:rPr>
              <w:t xml:space="preserve"> 4-7 лет</w:t>
            </w:r>
            <w:r w:rsidR="000416DD" w:rsidRPr="00C518D9">
              <w:rPr>
                <w:rFonts w:ascii="Times New Roman" w:hAnsi="Times New Roman" w:cs="Times New Roman"/>
                <w:sz w:val="24"/>
                <w:szCs w:val="24"/>
              </w:rPr>
              <w:t>)</w:t>
            </w:r>
            <w:hyperlink r:id="rId14" w:tooltip="Познавательно-исследовательская деятельность дошкольников. Для занятий с детьми 4-7 лет. ФГОС" w:history="1">
              <w:r w:rsidRPr="00C518D9">
                <w:rPr>
                  <w:rFonts w:ascii="Times New Roman" w:hAnsi="Times New Roman" w:cs="Times New Roman"/>
                  <w:sz w:val="24"/>
                  <w:szCs w:val="24"/>
                </w:rPr>
                <w:t>,</w:t>
              </w:r>
              <w:r w:rsidR="000416DD" w:rsidRPr="00C518D9">
                <w:rPr>
                  <w:rFonts w:ascii="Times New Roman" w:hAnsi="Times New Roman" w:cs="Times New Roman"/>
                  <w:sz w:val="24"/>
                  <w:szCs w:val="24"/>
                </w:rPr>
                <w:t xml:space="preserve"> </w:t>
              </w:r>
              <w:r w:rsidRPr="00C518D9">
                <w:rPr>
                  <w:rFonts w:ascii="Times New Roman" w:hAnsi="Times New Roman" w:cs="Times New Roman"/>
                  <w:bCs/>
                  <w:sz w:val="24"/>
                  <w:szCs w:val="24"/>
                </w:rPr>
                <w:t>ФГОС</w:t>
              </w:r>
            </w:hyperlink>
            <w:r w:rsidRPr="00C518D9">
              <w:rPr>
                <w:rFonts w:ascii="Times New Roman" w:hAnsi="Times New Roman" w:cs="Times New Roman"/>
                <w:sz w:val="24"/>
                <w:szCs w:val="24"/>
              </w:rPr>
              <w:t xml:space="preserve">, </w:t>
            </w:r>
            <w:r w:rsidRPr="00C518D9">
              <w:rPr>
                <w:rStyle w:val="name"/>
                <w:rFonts w:ascii="Times New Roman" w:hAnsi="Times New Roman" w:cs="Times New Roman"/>
                <w:sz w:val="24"/>
                <w:szCs w:val="24"/>
              </w:rPr>
              <w:t xml:space="preserve">«Мозаика-Синтез», </w:t>
            </w:r>
            <w:r w:rsidRPr="00C518D9">
              <w:rPr>
                <w:rFonts w:ascii="Times New Roman" w:hAnsi="Times New Roman" w:cs="Times New Roman"/>
                <w:sz w:val="24"/>
                <w:szCs w:val="24"/>
              </w:rPr>
              <w:t xml:space="preserve">2015 г. </w:t>
            </w:r>
          </w:p>
          <w:p w:rsidR="007B6FC2" w:rsidRPr="00C518D9" w:rsidRDefault="007B6FC2" w:rsidP="00C518D9">
            <w:pPr>
              <w:pStyle w:val="aa"/>
              <w:numPr>
                <w:ilvl w:val="0"/>
                <w:numId w:val="52"/>
              </w:numPr>
              <w:spacing w:after="0" w:line="240" w:lineRule="auto"/>
              <w:contextualSpacing/>
              <w:rPr>
                <w:rFonts w:ascii="Times New Roman" w:hAnsi="Times New Roman" w:cs="Times New Roman"/>
                <w:sz w:val="24"/>
                <w:szCs w:val="24"/>
              </w:rPr>
            </w:pPr>
            <w:proofErr w:type="spellStart"/>
            <w:r w:rsidRPr="00C518D9">
              <w:rPr>
                <w:rFonts w:ascii="Times New Roman" w:hAnsi="Times New Roman" w:cs="Times New Roman"/>
                <w:sz w:val="24"/>
                <w:szCs w:val="24"/>
              </w:rPr>
              <w:t>Помораева</w:t>
            </w:r>
            <w:proofErr w:type="spellEnd"/>
            <w:r w:rsidRPr="00C518D9">
              <w:rPr>
                <w:rFonts w:ascii="Times New Roman" w:hAnsi="Times New Roman" w:cs="Times New Roman"/>
                <w:sz w:val="24"/>
                <w:szCs w:val="24"/>
              </w:rPr>
              <w:t xml:space="preserve"> И.А., </w:t>
            </w:r>
            <w:proofErr w:type="spellStart"/>
            <w:r w:rsidRPr="00C518D9">
              <w:rPr>
                <w:rFonts w:ascii="Times New Roman" w:hAnsi="Times New Roman" w:cs="Times New Roman"/>
                <w:sz w:val="24"/>
                <w:szCs w:val="24"/>
              </w:rPr>
              <w:t>Позина</w:t>
            </w:r>
            <w:proofErr w:type="spellEnd"/>
            <w:r w:rsidRPr="00C518D9">
              <w:rPr>
                <w:rFonts w:ascii="Times New Roman" w:hAnsi="Times New Roman" w:cs="Times New Roman"/>
                <w:sz w:val="24"/>
                <w:szCs w:val="24"/>
              </w:rPr>
              <w:t xml:space="preserve"> В.А. </w:t>
            </w:r>
            <w:r w:rsidR="00A81572" w:rsidRPr="00C518D9">
              <w:rPr>
                <w:rFonts w:ascii="Times New Roman" w:hAnsi="Times New Roman" w:cs="Times New Roman"/>
                <w:sz w:val="24"/>
                <w:szCs w:val="24"/>
              </w:rPr>
              <w:t>«</w:t>
            </w:r>
            <w:hyperlink r:id="rId15" w:tooltip="Формирование элементарных математических представлений. Средняя группа. Для занятий с детьми 4-5 лет. ФГОС" w:history="1">
              <w:r w:rsidRPr="00C518D9">
                <w:rPr>
                  <w:rFonts w:ascii="Times New Roman" w:hAnsi="Times New Roman" w:cs="Times New Roman"/>
                  <w:bCs/>
                  <w:sz w:val="24"/>
                  <w:szCs w:val="24"/>
                </w:rPr>
                <w:t>Формирование элементарных математических представлений. Средняя группа</w:t>
              </w:r>
              <w:r w:rsidR="00A81572" w:rsidRPr="00C518D9">
                <w:rPr>
                  <w:rFonts w:ascii="Times New Roman" w:hAnsi="Times New Roman" w:cs="Times New Roman"/>
                  <w:bCs/>
                  <w:sz w:val="24"/>
                  <w:szCs w:val="24"/>
                </w:rPr>
                <w:t>»</w:t>
              </w:r>
              <w:r w:rsidRPr="00C518D9">
                <w:rPr>
                  <w:rFonts w:ascii="Times New Roman" w:hAnsi="Times New Roman" w:cs="Times New Roman"/>
                  <w:bCs/>
                  <w:sz w:val="24"/>
                  <w:szCs w:val="24"/>
                </w:rPr>
                <w:t xml:space="preserve"> </w:t>
              </w:r>
              <w:r w:rsidR="00A81572" w:rsidRPr="00C518D9">
                <w:rPr>
                  <w:rFonts w:ascii="Times New Roman" w:hAnsi="Times New Roman" w:cs="Times New Roman"/>
                  <w:bCs/>
                  <w:sz w:val="24"/>
                  <w:szCs w:val="24"/>
                </w:rPr>
                <w:t>(</w:t>
              </w:r>
              <w:r w:rsidRPr="00C518D9">
                <w:rPr>
                  <w:rFonts w:ascii="Times New Roman" w:hAnsi="Times New Roman" w:cs="Times New Roman"/>
                  <w:bCs/>
                  <w:sz w:val="24"/>
                  <w:szCs w:val="24"/>
                </w:rPr>
                <w:t>4-5 лет</w:t>
              </w:r>
              <w:r w:rsidR="00A81572" w:rsidRPr="00C518D9">
                <w:rPr>
                  <w:rFonts w:ascii="Times New Roman" w:hAnsi="Times New Roman" w:cs="Times New Roman"/>
                  <w:bCs/>
                  <w:sz w:val="24"/>
                  <w:szCs w:val="24"/>
                </w:rPr>
                <w:t>),</w:t>
              </w:r>
              <w:r w:rsidRPr="00C518D9">
                <w:rPr>
                  <w:rFonts w:ascii="Times New Roman" w:hAnsi="Times New Roman" w:cs="Times New Roman"/>
                  <w:sz w:val="24"/>
                  <w:szCs w:val="24"/>
                </w:rPr>
                <w:t xml:space="preserve"> </w:t>
              </w:r>
              <w:r w:rsidRPr="00C518D9">
                <w:rPr>
                  <w:rFonts w:ascii="Times New Roman" w:hAnsi="Times New Roman" w:cs="Times New Roman"/>
                  <w:bCs/>
                  <w:sz w:val="24"/>
                  <w:szCs w:val="24"/>
                </w:rPr>
                <w:t>ФГОС</w:t>
              </w:r>
            </w:hyperlink>
            <w:r w:rsidRPr="00C518D9">
              <w:rPr>
                <w:rFonts w:ascii="Times New Roman" w:hAnsi="Times New Roman" w:cs="Times New Roman"/>
                <w:sz w:val="24"/>
                <w:szCs w:val="24"/>
              </w:rPr>
              <w:t xml:space="preserve">, </w:t>
            </w:r>
            <w:r w:rsidRPr="00C518D9">
              <w:rPr>
                <w:rStyle w:val="name"/>
                <w:rFonts w:ascii="Times New Roman" w:hAnsi="Times New Roman" w:cs="Times New Roman"/>
                <w:sz w:val="24"/>
                <w:szCs w:val="24"/>
              </w:rPr>
              <w:t xml:space="preserve">«Мозаика-Синтез», </w:t>
            </w:r>
            <w:r w:rsidRPr="00C518D9">
              <w:rPr>
                <w:rFonts w:ascii="Times New Roman" w:hAnsi="Times New Roman" w:cs="Times New Roman"/>
                <w:sz w:val="24"/>
                <w:szCs w:val="24"/>
              </w:rPr>
              <w:t>2016 г</w:t>
            </w:r>
          </w:p>
          <w:p w:rsidR="00B849E7" w:rsidRPr="00C518D9" w:rsidRDefault="00B849E7" w:rsidP="00C518D9">
            <w:pPr>
              <w:pStyle w:val="aa"/>
              <w:numPr>
                <w:ilvl w:val="0"/>
                <w:numId w:val="52"/>
              </w:numPr>
              <w:spacing w:after="0" w:line="240" w:lineRule="auto"/>
              <w:jc w:val="both"/>
              <w:rPr>
                <w:rFonts w:ascii="Times New Roman" w:hAnsi="Times New Roman"/>
                <w:sz w:val="24"/>
                <w:szCs w:val="24"/>
              </w:rPr>
            </w:pPr>
            <w:r w:rsidRPr="00C518D9">
              <w:rPr>
                <w:rFonts w:ascii="Times New Roman" w:hAnsi="Times New Roman"/>
                <w:sz w:val="24"/>
                <w:szCs w:val="24"/>
              </w:rPr>
              <w:t>Сербина Е. В. «Математика для малышей» Москва, «Просвещение», 1992</w:t>
            </w:r>
          </w:p>
          <w:p w:rsidR="00A35647" w:rsidRPr="00C518D9" w:rsidRDefault="002434BA" w:rsidP="00C518D9">
            <w:pPr>
              <w:pStyle w:val="aa"/>
              <w:numPr>
                <w:ilvl w:val="0"/>
                <w:numId w:val="52"/>
              </w:numPr>
              <w:spacing w:after="0" w:line="240" w:lineRule="auto"/>
              <w:contextualSpacing/>
              <w:rPr>
                <w:rFonts w:ascii="Times New Roman" w:hAnsi="Times New Roman" w:cs="Times New Roman"/>
                <w:sz w:val="24"/>
                <w:szCs w:val="24"/>
              </w:rPr>
            </w:pPr>
            <w:proofErr w:type="spellStart"/>
            <w:r w:rsidRPr="00C518D9">
              <w:rPr>
                <w:rFonts w:ascii="Times New Roman" w:hAnsi="Times New Roman" w:cs="Times New Roman"/>
              </w:rPr>
              <w:t>Соломенникова</w:t>
            </w:r>
            <w:proofErr w:type="spellEnd"/>
            <w:r w:rsidRPr="00C518D9">
              <w:rPr>
                <w:rFonts w:ascii="Times New Roman" w:hAnsi="Times New Roman" w:cs="Times New Roman"/>
              </w:rPr>
              <w:t xml:space="preserve"> О.А. «</w:t>
            </w:r>
            <w:hyperlink r:id="rId16" w:tooltip="Ознакомление с природой в детском саду. Средняя группа. ФГОС" w:history="1">
              <w:r w:rsidR="00A35647" w:rsidRPr="00C518D9">
                <w:rPr>
                  <w:rFonts w:ascii="Times New Roman" w:hAnsi="Times New Roman" w:cs="Times New Roman"/>
                  <w:bCs/>
                  <w:sz w:val="24"/>
                  <w:szCs w:val="24"/>
                </w:rPr>
                <w:t>Ознакомление с природой в детском саду. Средняя группа</w:t>
              </w:r>
              <w:r w:rsidRPr="00C518D9">
                <w:rPr>
                  <w:rFonts w:ascii="Times New Roman" w:hAnsi="Times New Roman" w:cs="Times New Roman"/>
                  <w:bCs/>
                  <w:sz w:val="24"/>
                  <w:szCs w:val="24"/>
                </w:rPr>
                <w:t xml:space="preserve">», </w:t>
              </w:r>
              <w:r w:rsidR="00A35647" w:rsidRPr="00C518D9">
                <w:rPr>
                  <w:rFonts w:ascii="Times New Roman" w:hAnsi="Times New Roman" w:cs="Times New Roman"/>
                  <w:sz w:val="24"/>
                  <w:szCs w:val="24"/>
                </w:rPr>
                <w:t xml:space="preserve"> </w:t>
              </w:r>
              <w:r w:rsidR="00A35647" w:rsidRPr="00C518D9">
                <w:rPr>
                  <w:rFonts w:ascii="Times New Roman" w:hAnsi="Times New Roman" w:cs="Times New Roman"/>
                  <w:bCs/>
                  <w:sz w:val="24"/>
                  <w:szCs w:val="24"/>
                </w:rPr>
                <w:t>ФГОС</w:t>
              </w:r>
            </w:hyperlink>
            <w:r w:rsidR="00A35647" w:rsidRPr="00C518D9">
              <w:rPr>
                <w:rFonts w:ascii="Times New Roman" w:hAnsi="Times New Roman" w:cs="Times New Roman"/>
                <w:sz w:val="24"/>
                <w:szCs w:val="24"/>
              </w:rPr>
              <w:t xml:space="preserve">, </w:t>
            </w:r>
            <w:r w:rsidR="00A35647" w:rsidRPr="00C518D9">
              <w:rPr>
                <w:rStyle w:val="name"/>
                <w:rFonts w:ascii="Times New Roman" w:hAnsi="Times New Roman" w:cs="Times New Roman"/>
                <w:sz w:val="24"/>
                <w:szCs w:val="24"/>
              </w:rPr>
              <w:t xml:space="preserve">«Мозаика-Синтез», </w:t>
            </w:r>
            <w:r w:rsidR="00A35647" w:rsidRPr="00C518D9">
              <w:rPr>
                <w:rFonts w:ascii="Times New Roman" w:hAnsi="Times New Roman" w:cs="Times New Roman"/>
                <w:sz w:val="24"/>
                <w:szCs w:val="24"/>
              </w:rPr>
              <w:t xml:space="preserve">2015 г. </w:t>
            </w:r>
          </w:p>
          <w:p w:rsidR="00B849E7" w:rsidRPr="00C518D9" w:rsidRDefault="00B849E7" w:rsidP="00C518D9">
            <w:pPr>
              <w:pStyle w:val="aa"/>
              <w:numPr>
                <w:ilvl w:val="0"/>
                <w:numId w:val="52"/>
              </w:numPr>
              <w:spacing w:before="100" w:beforeAutospacing="1" w:after="100" w:afterAutospacing="1" w:line="240" w:lineRule="auto"/>
              <w:jc w:val="both"/>
              <w:rPr>
                <w:rFonts w:ascii="Times New Roman" w:hAnsi="Times New Roman"/>
                <w:sz w:val="24"/>
                <w:szCs w:val="24"/>
              </w:rPr>
            </w:pPr>
            <w:r w:rsidRPr="00C518D9">
              <w:rPr>
                <w:rFonts w:ascii="Times New Roman" w:hAnsi="Times New Roman"/>
                <w:sz w:val="24"/>
                <w:szCs w:val="24"/>
              </w:rPr>
              <w:t>Богуславская З. М., Смирнова  Е. О. «Развивающие игры для детей младшего дошкольного возраста» Москва, «Просвещение» 1991</w:t>
            </w:r>
          </w:p>
          <w:p w:rsidR="00F40B53" w:rsidRPr="00C518D9" w:rsidRDefault="00F40B53" w:rsidP="00C518D9">
            <w:pPr>
              <w:pStyle w:val="aa"/>
              <w:numPr>
                <w:ilvl w:val="0"/>
                <w:numId w:val="52"/>
              </w:numPr>
              <w:spacing w:after="0" w:line="240" w:lineRule="auto"/>
              <w:contextualSpacing/>
              <w:rPr>
                <w:rFonts w:ascii="Times New Roman" w:hAnsi="Times New Roman" w:cs="Times New Roman"/>
                <w:sz w:val="24"/>
                <w:szCs w:val="24"/>
              </w:rPr>
            </w:pPr>
            <w:proofErr w:type="spellStart"/>
            <w:r w:rsidRPr="00C518D9">
              <w:rPr>
                <w:rFonts w:ascii="Times New Roman" w:hAnsi="Times New Roman" w:cs="Times New Roman"/>
                <w:sz w:val="24"/>
                <w:szCs w:val="24"/>
              </w:rPr>
              <w:t>Куцакова</w:t>
            </w:r>
            <w:proofErr w:type="spellEnd"/>
            <w:r w:rsidRPr="00C518D9">
              <w:rPr>
                <w:rFonts w:ascii="Times New Roman" w:hAnsi="Times New Roman" w:cs="Times New Roman"/>
                <w:sz w:val="24"/>
                <w:szCs w:val="24"/>
              </w:rPr>
              <w:t xml:space="preserve"> Л.В. «</w:t>
            </w:r>
            <w:hyperlink r:id="rId17" w:tooltip="Конструирование из строительного материала. Средняя группа. ФГОС" w:history="1">
              <w:r w:rsidRPr="00C518D9">
                <w:rPr>
                  <w:rFonts w:ascii="Times New Roman" w:hAnsi="Times New Roman" w:cs="Times New Roman"/>
                  <w:bCs/>
                  <w:sz w:val="24"/>
                  <w:szCs w:val="24"/>
                </w:rPr>
                <w:t>Конструирование из строительного материала. Средняя группа»,  ФГОС</w:t>
              </w:r>
            </w:hyperlink>
            <w:r w:rsidRPr="00C518D9">
              <w:rPr>
                <w:rFonts w:ascii="Times New Roman" w:hAnsi="Times New Roman" w:cs="Times New Roman"/>
                <w:sz w:val="24"/>
                <w:szCs w:val="24"/>
              </w:rPr>
              <w:t xml:space="preserve"> </w:t>
            </w:r>
            <w:r w:rsidRPr="00C518D9">
              <w:rPr>
                <w:rStyle w:val="name"/>
                <w:rFonts w:ascii="Times New Roman" w:hAnsi="Times New Roman" w:cs="Times New Roman"/>
                <w:sz w:val="24"/>
                <w:szCs w:val="24"/>
              </w:rPr>
              <w:t xml:space="preserve">«Мозаика-Синтез», </w:t>
            </w:r>
            <w:r w:rsidRPr="00C518D9">
              <w:rPr>
                <w:rFonts w:ascii="Times New Roman" w:hAnsi="Times New Roman" w:cs="Times New Roman"/>
                <w:sz w:val="24"/>
                <w:szCs w:val="24"/>
              </w:rPr>
              <w:t>2016</w:t>
            </w:r>
            <w:r w:rsidR="00501474" w:rsidRPr="00C518D9">
              <w:rPr>
                <w:rFonts w:ascii="Times New Roman" w:hAnsi="Times New Roman" w:cs="Times New Roman"/>
                <w:sz w:val="24"/>
                <w:szCs w:val="24"/>
              </w:rPr>
              <w:t xml:space="preserve"> </w:t>
            </w:r>
            <w:r w:rsidRPr="00C518D9">
              <w:rPr>
                <w:rFonts w:ascii="Times New Roman" w:hAnsi="Times New Roman" w:cs="Times New Roman"/>
                <w:sz w:val="24"/>
                <w:szCs w:val="24"/>
              </w:rPr>
              <w:t>г</w:t>
            </w:r>
          </w:p>
          <w:p w:rsidR="00B849E7" w:rsidRDefault="00B849E7" w:rsidP="00C518D9">
            <w:pPr>
              <w:spacing w:before="100" w:beforeAutospacing="1" w:after="100" w:afterAutospacing="1" w:line="240" w:lineRule="auto"/>
              <w:ind w:left="720"/>
              <w:jc w:val="both"/>
              <w:rPr>
                <w:rFonts w:ascii="Times New Roman" w:hAnsi="Times New Roman"/>
                <w:b/>
                <w:sz w:val="24"/>
                <w:szCs w:val="24"/>
              </w:rPr>
            </w:pPr>
          </w:p>
        </w:tc>
      </w:tr>
      <w:tr w:rsidR="00B849E7" w:rsidTr="001B3714">
        <w:tc>
          <w:tcPr>
            <w:tcW w:w="2970" w:type="dxa"/>
          </w:tcPr>
          <w:p w:rsidR="00B849E7" w:rsidRDefault="00B849E7" w:rsidP="001B3714">
            <w:pPr>
              <w:spacing w:after="0" w:line="240" w:lineRule="auto"/>
              <w:rPr>
                <w:rFonts w:ascii="Times New Roman" w:hAnsi="Times New Roman"/>
                <w:sz w:val="24"/>
                <w:szCs w:val="24"/>
              </w:rPr>
            </w:pPr>
            <w:r>
              <w:rPr>
                <w:rFonts w:ascii="Times New Roman" w:hAnsi="Times New Roman"/>
                <w:sz w:val="24"/>
                <w:szCs w:val="24"/>
              </w:rPr>
              <w:t>Речевое развитие</w:t>
            </w:r>
          </w:p>
          <w:p w:rsidR="00B849E7" w:rsidRDefault="00B849E7" w:rsidP="001B3714">
            <w:pPr>
              <w:spacing w:after="0" w:line="240" w:lineRule="auto"/>
              <w:rPr>
                <w:rFonts w:ascii="Times New Roman" w:hAnsi="Times New Roman"/>
                <w:sz w:val="24"/>
                <w:szCs w:val="24"/>
              </w:rPr>
            </w:pPr>
          </w:p>
        </w:tc>
        <w:tc>
          <w:tcPr>
            <w:tcW w:w="7260" w:type="dxa"/>
          </w:tcPr>
          <w:p w:rsidR="00170FE2" w:rsidRPr="00EF3828" w:rsidRDefault="00B849E7" w:rsidP="00EF3828">
            <w:pPr>
              <w:pStyle w:val="aa"/>
              <w:numPr>
                <w:ilvl w:val="0"/>
                <w:numId w:val="54"/>
              </w:numPr>
              <w:spacing w:after="0" w:line="240" w:lineRule="auto"/>
              <w:ind w:left="796" w:hanging="283"/>
              <w:contextualSpacing/>
              <w:rPr>
                <w:rStyle w:val="name"/>
                <w:rFonts w:ascii="Times New Roman" w:hAnsi="Times New Roman"/>
                <w:sz w:val="24"/>
                <w:szCs w:val="24"/>
              </w:rPr>
            </w:pPr>
            <w:proofErr w:type="spellStart"/>
            <w:r w:rsidRPr="00EF3828">
              <w:rPr>
                <w:rFonts w:ascii="Times New Roman" w:hAnsi="Times New Roman"/>
                <w:sz w:val="24"/>
                <w:szCs w:val="24"/>
              </w:rPr>
              <w:t>Гербова</w:t>
            </w:r>
            <w:proofErr w:type="spellEnd"/>
            <w:r w:rsidRPr="00EF3828">
              <w:rPr>
                <w:rFonts w:ascii="Times New Roman" w:hAnsi="Times New Roman"/>
                <w:sz w:val="24"/>
                <w:szCs w:val="24"/>
              </w:rPr>
              <w:t xml:space="preserve"> В. В. «Развитие речи в детском саду</w:t>
            </w:r>
            <w:r w:rsidR="00A63D5E" w:rsidRPr="00EF3828">
              <w:rPr>
                <w:rFonts w:ascii="Times New Roman" w:hAnsi="Times New Roman"/>
                <w:sz w:val="24"/>
                <w:szCs w:val="24"/>
              </w:rPr>
              <w:t>»</w:t>
            </w:r>
            <w:r w:rsidR="00A63D5E" w:rsidRPr="00EF3828">
              <w:rPr>
                <w:rStyle w:val="name"/>
                <w:rFonts w:ascii="Times New Roman" w:hAnsi="Times New Roman"/>
                <w:sz w:val="24"/>
                <w:szCs w:val="24"/>
              </w:rPr>
              <w:t xml:space="preserve"> (4-5 лет). </w:t>
            </w:r>
            <w:r w:rsidR="006319FC" w:rsidRPr="00EF3828">
              <w:rPr>
                <w:rStyle w:val="name"/>
                <w:rFonts w:ascii="Times New Roman" w:hAnsi="Times New Roman"/>
                <w:sz w:val="24"/>
                <w:szCs w:val="24"/>
              </w:rPr>
              <w:t>(</w:t>
            </w:r>
            <w:r w:rsidR="00A63D5E" w:rsidRPr="00EF3828">
              <w:rPr>
                <w:rStyle w:val="name"/>
                <w:rFonts w:ascii="Times New Roman" w:hAnsi="Times New Roman"/>
                <w:sz w:val="24"/>
                <w:szCs w:val="24"/>
              </w:rPr>
              <w:t>Средняя группа</w:t>
            </w:r>
            <w:r w:rsidR="006319FC" w:rsidRPr="00EF3828">
              <w:rPr>
                <w:rStyle w:val="name"/>
                <w:rFonts w:ascii="Times New Roman" w:hAnsi="Times New Roman"/>
                <w:sz w:val="24"/>
                <w:szCs w:val="24"/>
              </w:rPr>
              <w:t>), «</w:t>
            </w:r>
            <w:r w:rsidR="006319FC" w:rsidRPr="00EF3828">
              <w:rPr>
                <w:rFonts w:ascii="Times New Roman" w:hAnsi="Times New Roman"/>
                <w:sz w:val="24"/>
                <w:szCs w:val="24"/>
              </w:rPr>
              <w:t xml:space="preserve">Мозаика-Синтез», </w:t>
            </w:r>
            <w:r w:rsidR="00A63D5E" w:rsidRPr="00EF3828">
              <w:rPr>
                <w:rStyle w:val="name"/>
                <w:rFonts w:ascii="Times New Roman" w:hAnsi="Times New Roman"/>
                <w:sz w:val="24"/>
                <w:szCs w:val="24"/>
              </w:rPr>
              <w:t>2015</w:t>
            </w:r>
            <w:r w:rsidR="006319FC" w:rsidRPr="00EF3828">
              <w:rPr>
                <w:rStyle w:val="name"/>
                <w:rFonts w:ascii="Times New Roman" w:hAnsi="Times New Roman"/>
                <w:sz w:val="24"/>
                <w:szCs w:val="24"/>
              </w:rPr>
              <w:t xml:space="preserve"> </w:t>
            </w:r>
            <w:r w:rsidR="00B02016" w:rsidRPr="00EF3828">
              <w:rPr>
                <w:rStyle w:val="name"/>
                <w:rFonts w:ascii="Times New Roman" w:hAnsi="Times New Roman"/>
                <w:sz w:val="24"/>
                <w:szCs w:val="24"/>
              </w:rPr>
              <w:t>г.</w:t>
            </w:r>
          </w:p>
          <w:p w:rsidR="00B849E7" w:rsidRPr="00EF3828" w:rsidRDefault="00B849E7" w:rsidP="00EF3828">
            <w:pPr>
              <w:pStyle w:val="aa"/>
              <w:numPr>
                <w:ilvl w:val="0"/>
                <w:numId w:val="54"/>
              </w:numPr>
              <w:spacing w:after="0" w:line="240" w:lineRule="auto"/>
              <w:ind w:left="796" w:hanging="283"/>
              <w:contextualSpacing/>
              <w:rPr>
                <w:rFonts w:ascii="Times New Roman" w:hAnsi="Times New Roman"/>
                <w:sz w:val="24"/>
                <w:szCs w:val="24"/>
              </w:rPr>
            </w:pPr>
            <w:proofErr w:type="spellStart"/>
            <w:r w:rsidRPr="00EF3828">
              <w:rPr>
                <w:rFonts w:ascii="Times New Roman" w:hAnsi="Times New Roman"/>
                <w:sz w:val="24"/>
                <w:szCs w:val="24"/>
              </w:rPr>
              <w:t>Гербова</w:t>
            </w:r>
            <w:proofErr w:type="spellEnd"/>
            <w:r w:rsidRPr="00EF3828">
              <w:rPr>
                <w:rFonts w:ascii="Times New Roman" w:hAnsi="Times New Roman"/>
                <w:sz w:val="24"/>
                <w:szCs w:val="24"/>
              </w:rPr>
              <w:t xml:space="preserve"> В. В. «Развитие речи в детском саду Наглядно – дидактическое пособие для работы с детьми 4</w:t>
            </w:r>
            <w:r w:rsidR="00170FE2" w:rsidRPr="00EF3828">
              <w:rPr>
                <w:rFonts w:ascii="Times New Roman" w:hAnsi="Times New Roman"/>
                <w:sz w:val="24"/>
                <w:szCs w:val="24"/>
              </w:rPr>
              <w:t xml:space="preserve"> - 5</w:t>
            </w:r>
            <w:r w:rsidRPr="00EF3828">
              <w:rPr>
                <w:rFonts w:ascii="Times New Roman" w:hAnsi="Times New Roman"/>
                <w:sz w:val="24"/>
                <w:szCs w:val="24"/>
              </w:rPr>
              <w:t xml:space="preserve"> лет» </w:t>
            </w:r>
          </w:p>
          <w:p w:rsidR="00B849E7" w:rsidRPr="00EF3828" w:rsidRDefault="00B849E7" w:rsidP="00EF3828">
            <w:pPr>
              <w:pStyle w:val="aa"/>
              <w:numPr>
                <w:ilvl w:val="0"/>
                <w:numId w:val="54"/>
              </w:numPr>
              <w:spacing w:before="100" w:beforeAutospacing="1" w:after="100" w:afterAutospacing="1" w:line="240" w:lineRule="auto"/>
              <w:ind w:left="796" w:hanging="283"/>
              <w:jc w:val="both"/>
              <w:rPr>
                <w:rFonts w:ascii="Times New Roman" w:hAnsi="Times New Roman"/>
                <w:sz w:val="24"/>
                <w:szCs w:val="24"/>
              </w:rPr>
            </w:pPr>
            <w:r w:rsidRPr="00EF3828">
              <w:rPr>
                <w:rFonts w:ascii="Times New Roman" w:hAnsi="Times New Roman"/>
                <w:sz w:val="24"/>
                <w:szCs w:val="24"/>
              </w:rPr>
              <w:t xml:space="preserve">Агеева И. Д. «500 стишков для зарядки язычков» «ТЦ </w:t>
            </w:r>
            <w:r w:rsidRPr="00EF3828">
              <w:rPr>
                <w:rFonts w:ascii="Times New Roman" w:hAnsi="Times New Roman"/>
                <w:sz w:val="24"/>
                <w:szCs w:val="24"/>
              </w:rPr>
              <w:lastRenderedPageBreak/>
              <w:t>Сфера» , 2009</w:t>
            </w:r>
          </w:p>
          <w:p w:rsidR="00B849E7" w:rsidRPr="00EF3828" w:rsidRDefault="00B849E7" w:rsidP="00EF3828">
            <w:pPr>
              <w:pStyle w:val="aa"/>
              <w:numPr>
                <w:ilvl w:val="0"/>
                <w:numId w:val="54"/>
              </w:numPr>
              <w:spacing w:before="100" w:beforeAutospacing="1" w:after="100" w:afterAutospacing="1" w:line="240" w:lineRule="auto"/>
              <w:ind w:left="796" w:hanging="283"/>
              <w:jc w:val="both"/>
              <w:rPr>
                <w:rFonts w:ascii="Times New Roman" w:hAnsi="Times New Roman"/>
                <w:sz w:val="24"/>
                <w:szCs w:val="24"/>
              </w:rPr>
            </w:pPr>
            <w:r w:rsidRPr="00EF3828">
              <w:rPr>
                <w:rFonts w:ascii="Times New Roman" w:hAnsi="Times New Roman"/>
                <w:sz w:val="24"/>
                <w:szCs w:val="24"/>
              </w:rPr>
              <w:t xml:space="preserve">«Воспитание сказкой» под ред. Л. Б. </w:t>
            </w:r>
            <w:proofErr w:type="spellStart"/>
            <w:r w:rsidRPr="00EF3828">
              <w:rPr>
                <w:rFonts w:ascii="Times New Roman" w:hAnsi="Times New Roman"/>
                <w:sz w:val="24"/>
                <w:szCs w:val="24"/>
              </w:rPr>
              <w:t>Фесюковой</w:t>
            </w:r>
            <w:proofErr w:type="spellEnd"/>
            <w:r w:rsidRPr="00EF3828">
              <w:rPr>
                <w:rFonts w:ascii="Times New Roman" w:hAnsi="Times New Roman"/>
                <w:sz w:val="24"/>
                <w:szCs w:val="24"/>
              </w:rPr>
              <w:t>, «</w:t>
            </w:r>
            <w:proofErr w:type="spellStart"/>
            <w:r w:rsidRPr="00EF3828">
              <w:rPr>
                <w:rFonts w:ascii="Times New Roman" w:hAnsi="Times New Roman"/>
                <w:sz w:val="24"/>
                <w:szCs w:val="24"/>
              </w:rPr>
              <w:t>Филио</w:t>
            </w:r>
            <w:proofErr w:type="spellEnd"/>
            <w:r w:rsidRPr="00EF3828">
              <w:rPr>
                <w:rFonts w:ascii="Times New Roman" w:hAnsi="Times New Roman"/>
                <w:sz w:val="24"/>
                <w:szCs w:val="24"/>
              </w:rPr>
              <w:t>», Москва, 2004</w:t>
            </w:r>
          </w:p>
          <w:p w:rsidR="00B849E7" w:rsidRPr="00EF3828" w:rsidRDefault="00B849E7" w:rsidP="00EF3828">
            <w:pPr>
              <w:pStyle w:val="aa"/>
              <w:numPr>
                <w:ilvl w:val="0"/>
                <w:numId w:val="54"/>
              </w:numPr>
              <w:spacing w:before="100" w:beforeAutospacing="1" w:after="100" w:afterAutospacing="1" w:line="240" w:lineRule="auto"/>
              <w:ind w:left="796" w:hanging="283"/>
              <w:jc w:val="both"/>
              <w:rPr>
                <w:rFonts w:ascii="Times New Roman" w:hAnsi="Times New Roman"/>
                <w:sz w:val="24"/>
                <w:szCs w:val="24"/>
              </w:rPr>
            </w:pPr>
            <w:proofErr w:type="spellStart"/>
            <w:r w:rsidRPr="00EF3828">
              <w:rPr>
                <w:rFonts w:ascii="Times New Roman" w:hAnsi="Times New Roman"/>
                <w:sz w:val="24"/>
                <w:szCs w:val="24"/>
              </w:rPr>
              <w:t>Цвынтарный</w:t>
            </w:r>
            <w:proofErr w:type="spellEnd"/>
            <w:r w:rsidRPr="00EF3828">
              <w:rPr>
                <w:rFonts w:ascii="Times New Roman" w:hAnsi="Times New Roman"/>
                <w:sz w:val="24"/>
                <w:szCs w:val="24"/>
              </w:rPr>
              <w:t xml:space="preserve"> В. В. «Играем пальчиками и развиваем речь» С – Пб, «Лань», 1996</w:t>
            </w:r>
          </w:p>
          <w:p w:rsidR="00B849E7" w:rsidRPr="00EF3828" w:rsidRDefault="00B849E7" w:rsidP="00EF3828">
            <w:pPr>
              <w:pStyle w:val="aa"/>
              <w:numPr>
                <w:ilvl w:val="0"/>
                <w:numId w:val="54"/>
              </w:numPr>
              <w:spacing w:before="100" w:beforeAutospacing="1" w:after="100" w:afterAutospacing="1" w:line="240" w:lineRule="auto"/>
              <w:ind w:left="796" w:hanging="283"/>
              <w:jc w:val="both"/>
              <w:rPr>
                <w:rFonts w:ascii="Times New Roman" w:hAnsi="Times New Roman"/>
                <w:sz w:val="24"/>
                <w:szCs w:val="24"/>
              </w:rPr>
            </w:pPr>
            <w:proofErr w:type="gramStart"/>
            <w:r w:rsidRPr="00EF3828">
              <w:rPr>
                <w:rFonts w:ascii="Times New Roman" w:hAnsi="Times New Roman"/>
                <w:sz w:val="24"/>
                <w:szCs w:val="24"/>
              </w:rPr>
              <w:t>Шорохова О. А. «Играем в сказку» (</w:t>
            </w:r>
            <w:proofErr w:type="spellStart"/>
            <w:r w:rsidRPr="00EF3828">
              <w:rPr>
                <w:rFonts w:ascii="Times New Roman" w:hAnsi="Times New Roman"/>
                <w:sz w:val="24"/>
                <w:szCs w:val="24"/>
              </w:rPr>
              <w:t>Сказкотерапия</w:t>
            </w:r>
            <w:proofErr w:type="spellEnd"/>
            <w:r w:rsidRPr="00EF3828">
              <w:rPr>
                <w:rFonts w:ascii="Times New Roman" w:hAnsi="Times New Roman"/>
                <w:sz w:val="24"/>
                <w:szCs w:val="24"/>
              </w:rPr>
              <w:t xml:space="preserve"> и занятия по развитию связной речи дошкольников» «ТЦ Сфера» , 2008</w:t>
            </w:r>
            <w:proofErr w:type="gramEnd"/>
          </w:p>
          <w:p w:rsidR="00B849E7" w:rsidRPr="00EF3828" w:rsidRDefault="00B849E7" w:rsidP="00EF3828">
            <w:pPr>
              <w:pStyle w:val="aa"/>
              <w:numPr>
                <w:ilvl w:val="0"/>
                <w:numId w:val="54"/>
              </w:numPr>
              <w:spacing w:before="100" w:beforeAutospacing="1" w:after="100" w:afterAutospacing="1" w:line="240" w:lineRule="auto"/>
              <w:ind w:left="796" w:hanging="283"/>
              <w:jc w:val="both"/>
              <w:rPr>
                <w:rFonts w:ascii="Times New Roman" w:hAnsi="Times New Roman"/>
                <w:sz w:val="24"/>
                <w:szCs w:val="24"/>
              </w:rPr>
            </w:pPr>
            <w:r w:rsidRPr="00EF3828">
              <w:rPr>
                <w:rFonts w:ascii="Times New Roman" w:hAnsi="Times New Roman"/>
                <w:sz w:val="24"/>
                <w:szCs w:val="24"/>
              </w:rPr>
              <w:t>Калмыкова Л. Н. «Здравствуй, пальчик! Как живёшь?» (тематические пальчиковые игры) Волгоград, 2014</w:t>
            </w:r>
          </w:p>
          <w:p w:rsidR="00B849E7" w:rsidRPr="00EF3828" w:rsidRDefault="00B849E7" w:rsidP="00EF3828">
            <w:pPr>
              <w:pStyle w:val="aa"/>
              <w:numPr>
                <w:ilvl w:val="0"/>
                <w:numId w:val="54"/>
              </w:numPr>
              <w:spacing w:before="100" w:beforeAutospacing="1" w:after="100" w:afterAutospacing="1" w:line="240" w:lineRule="auto"/>
              <w:ind w:left="796" w:hanging="283"/>
              <w:jc w:val="both"/>
              <w:rPr>
                <w:rFonts w:ascii="Times New Roman" w:hAnsi="Times New Roman"/>
                <w:sz w:val="24"/>
                <w:szCs w:val="24"/>
              </w:rPr>
            </w:pPr>
            <w:proofErr w:type="spellStart"/>
            <w:r w:rsidRPr="00EF3828">
              <w:rPr>
                <w:rFonts w:ascii="Times New Roman" w:hAnsi="Times New Roman"/>
                <w:sz w:val="24"/>
                <w:szCs w:val="24"/>
              </w:rPr>
              <w:t>Алябьева</w:t>
            </w:r>
            <w:proofErr w:type="spellEnd"/>
            <w:proofErr w:type="gramStart"/>
            <w:r w:rsidRPr="00EF3828">
              <w:rPr>
                <w:rFonts w:ascii="Times New Roman" w:hAnsi="Times New Roman"/>
                <w:sz w:val="24"/>
                <w:szCs w:val="24"/>
              </w:rPr>
              <w:t xml:space="preserve"> Е</w:t>
            </w:r>
            <w:proofErr w:type="gramEnd"/>
            <w:r w:rsidRPr="00EF3828">
              <w:rPr>
                <w:rFonts w:ascii="Times New Roman" w:hAnsi="Times New Roman"/>
                <w:sz w:val="24"/>
                <w:szCs w:val="24"/>
              </w:rPr>
              <w:t xml:space="preserve"> А. «Стихотворные упражнения для развития речи детей» «ТЦ Сфера» , 2011</w:t>
            </w:r>
          </w:p>
          <w:p w:rsidR="00B849E7" w:rsidRPr="00EF3828" w:rsidRDefault="00B849E7" w:rsidP="00EF3828">
            <w:pPr>
              <w:pStyle w:val="aa"/>
              <w:numPr>
                <w:ilvl w:val="0"/>
                <w:numId w:val="54"/>
              </w:numPr>
              <w:spacing w:before="100" w:beforeAutospacing="1" w:after="100" w:afterAutospacing="1" w:line="240" w:lineRule="auto"/>
              <w:ind w:left="796" w:hanging="283"/>
              <w:jc w:val="both"/>
              <w:rPr>
                <w:rFonts w:ascii="Times New Roman" w:hAnsi="Times New Roman"/>
                <w:sz w:val="24"/>
                <w:szCs w:val="24"/>
              </w:rPr>
            </w:pPr>
            <w:proofErr w:type="spellStart"/>
            <w:r w:rsidRPr="00EF3828">
              <w:rPr>
                <w:rFonts w:ascii="Times New Roman" w:hAnsi="Times New Roman"/>
                <w:sz w:val="24"/>
                <w:szCs w:val="24"/>
              </w:rPr>
              <w:t>Картушина</w:t>
            </w:r>
            <w:proofErr w:type="spellEnd"/>
            <w:r w:rsidRPr="00EF3828">
              <w:rPr>
                <w:rFonts w:ascii="Times New Roman" w:hAnsi="Times New Roman"/>
                <w:sz w:val="24"/>
                <w:szCs w:val="24"/>
              </w:rPr>
              <w:t xml:space="preserve"> М. Ю. «</w:t>
            </w:r>
            <w:proofErr w:type="spellStart"/>
            <w:r w:rsidRPr="00EF3828">
              <w:rPr>
                <w:rFonts w:ascii="Times New Roman" w:hAnsi="Times New Roman"/>
                <w:sz w:val="24"/>
                <w:szCs w:val="24"/>
              </w:rPr>
              <w:t>Логоритмика</w:t>
            </w:r>
            <w:proofErr w:type="spellEnd"/>
            <w:r w:rsidRPr="00EF3828">
              <w:rPr>
                <w:rFonts w:ascii="Times New Roman" w:hAnsi="Times New Roman"/>
                <w:sz w:val="24"/>
                <w:szCs w:val="24"/>
              </w:rPr>
              <w:t xml:space="preserve"> для малышей» «ТЦ Сфера», 2004</w:t>
            </w:r>
          </w:p>
          <w:p w:rsidR="00B849E7" w:rsidRPr="00EF3828" w:rsidRDefault="00B849E7" w:rsidP="00EF3828">
            <w:pPr>
              <w:pStyle w:val="aa"/>
              <w:numPr>
                <w:ilvl w:val="0"/>
                <w:numId w:val="54"/>
              </w:numPr>
              <w:spacing w:before="100" w:beforeAutospacing="1" w:after="100" w:afterAutospacing="1" w:line="240" w:lineRule="auto"/>
              <w:ind w:left="796" w:hanging="283"/>
              <w:jc w:val="both"/>
              <w:rPr>
                <w:rFonts w:ascii="Times New Roman" w:hAnsi="Times New Roman"/>
                <w:sz w:val="24"/>
                <w:szCs w:val="24"/>
              </w:rPr>
            </w:pPr>
            <w:proofErr w:type="spellStart"/>
            <w:r w:rsidRPr="00EF3828">
              <w:rPr>
                <w:rFonts w:ascii="Times New Roman" w:hAnsi="Times New Roman"/>
                <w:sz w:val="24"/>
                <w:szCs w:val="24"/>
              </w:rPr>
              <w:t>Большева</w:t>
            </w:r>
            <w:proofErr w:type="spellEnd"/>
            <w:r w:rsidRPr="00EF3828">
              <w:rPr>
                <w:rFonts w:ascii="Times New Roman" w:hAnsi="Times New Roman"/>
                <w:sz w:val="24"/>
                <w:szCs w:val="24"/>
              </w:rPr>
              <w:t xml:space="preserve"> Т. В. «Учимся по сказке» (Мнемотехника) С. –Пб, 2001 </w:t>
            </w:r>
          </w:p>
          <w:p w:rsidR="00B849E7" w:rsidRPr="00EF3828" w:rsidRDefault="00B849E7" w:rsidP="00EF3828">
            <w:pPr>
              <w:pStyle w:val="aa"/>
              <w:numPr>
                <w:ilvl w:val="0"/>
                <w:numId w:val="54"/>
              </w:numPr>
              <w:spacing w:before="100" w:beforeAutospacing="1" w:after="100" w:afterAutospacing="1" w:line="240" w:lineRule="auto"/>
              <w:ind w:left="796" w:hanging="283"/>
              <w:jc w:val="both"/>
              <w:rPr>
                <w:rFonts w:ascii="Times New Roman" w:hAnsi="Times New Roman"/>
                <w:sz w:val="24"/>
                <w:szCs w:val="24"/>
              </w:rPr>
            </w:pPr>
            <w:r w:rsidRPr="00EF3828">
              <w:rPr>
                <w:rFonts w:ascii="Times New Roman" w:hAnsi="Times New Roman"/>
                <w:sz w:val="24"/>
                <w:szCs w:val="24"/>
              </w:rPr>
              <w:t xml:space="preserve">«Хрестоматия для </w:t>
            </w:r>
            <w:r w:rsidR="00DB4D50" w:rsidRPr="00EF3828">
              <w:rPr>
                <w:rFonts w:ascii="Times New Roman" w:hAnsi="Times New Roman"/>
                <w:sz w:val="24"/>
                <w:szCs w:val="24"/>
              </w:rPr>
              <w:t xml:space="preserve">средней </w:t>
            </w:r>
            <w:r w:rsidRPr="00EF3828">
              <w:rPr>
                <w:rFonts w:ascii="Times New Roman" w:hAnsi="Times New Roman"/>
                <w:sz w:val="24"/>
                <w:szCs w:val="24"/>
              </w:rPr>
              <w:t>группы» Москва, «Самовар», 2014</w:t>
            </w:r>
          </w:p>
          <w:p w:rsidR="00B849E7" w:rsidRDefault="00B849E7" w:rsidP="001B3714">
            <w:pPr>
              <w:spacing w:after="0" w:line="240" w:lineRule="auto"/>
              <w:jc w:val="both"/>
              <w:rPr>
                <w:rFonts w:ascii="Times New Roman" w:hAnsi="Times New Roman"/>
                <w:sz w:val="24"/>
                <w:szCs w:val="24"/>
              </w:rPr>
            </w:pPr>
          </w:p>
        </w:tc>
      </w:tr>
      <w:tr w:rsidR="00B849E7" w:rsidTr="001B3714">
        <w:tc>
          <w:tcPr>
            <w:tcW w:w="2970" w:type="dxa"/>
          </w:tcPr>
          <w:p w:rsidR="00B849E7" w:rsidRDefault="00B849E7" w:rsidP="001B3714">
            <w:pPr>
              <w:spacing w:after="0" w:line="240" w:lineRule="auto"/>
              <w:rPr>
                <w:rFonts w:ascii="Times New Roman" w:hAnsi="Times New Roman"/>
                <w:sz w:val="24"/>
                <w:szCs w:val="24"/>
              </w:rPr>
            </w:pPr>
            <w:r>
              <w:rPr>
                <w:rFonts w:ascii="Times New Roman" w:hAnsi="Times New Roman"/>
                <w:sz w:val="24"/>
                <w:szCs w:val="24"/>
              </w:rPr>
              <w:lastRenderedPageBreak/>
              <w:t>Художественно – эстетическое развитие</w:t>
            </w:r>
          </w:p>
          <w:p w:rsidR="00B849E7" w:rsidRDefault="00B849E7" w:rsidP="001B3714">
            <w:pPr>
              <w:spacing w:after="0" w:line="240" w:lineRule="auto"/>
              <w:rPr>
                <w:rFonts w:ascii="Times New Roman" w:hAnsi="Times New Roman"/>
                <w:sz w:val="24"/>
                <w:szCs w:val="24"/>
              </w:rPr>
            </w:pPr>
          </w:p>
        </w:tc>
        <w:tc>
          <w:tcPr>
            <w:tcW w:w="7260" w:type="dxa"/>
          </w:tcPr>
          <w:p w:rsidR="00B849E7" w:rsidRPr="00437E1B" w:rsidRDefault="00B849E7" w:rsidP="00B21C1C">
            <w:pPr>
              <w:pStyle w:val="aa"/>
              <w:numPr>
                <w:ilvl w:val="0"/>
                <w:numId w:val="48"/>
              </w:numPr>
              <w:spacing w:after="0"/>
              <w:ind w:left="796" w:hanging="283"/>
              <w:contextualSpacing/>
              <w:rPr>
                <w:rFonts w:ascii="Times New Roman" w:hAnsi="Times New Roman" w:cs="Times New Roman"/>
                <w:sz w:val="24"/>
                <w:szCs w:val="24"/>
              </w:rPr>
            </w:pPr>
            <w:r w:rsidRPr="00437E1B">
              <w:rPr>
                <w:rFonts w:ascii="Times New Roman" w:hAnsi="Times New Roman" w:cs="Times New Roman"/>
                <w:sz w:val="24"/>
                <w:szCs w:val="24"/>
              </w:rPr>
              <w:t xml:space="preserve">Комарова Т. С. </w:t>
            </w:r>
            <w:r w:rsidR="00CC3D03" w:rsidRPr="00437E1B">
              <w:rPr>
                <w:rFonts w:ascii="Times New Roman" w:hAnsi="Times New Roman" w:cs="Times New Roman"/>
                <w:sz w:val="24"/>
                <w:szCs w:val="24"/>
              </w:rPr>
              <w:t>«</w:t>
            </w:r>
            <w:r w:rsidR="00CC3D03" w:rsidRPr="00437E1B">
              <w:rPr>
                <w:rStyle w:val="name"/>
                <w:rFonts w:ascii="Times New Roman" w:hAnsi="Times New Roman" w:cs="Times New Roman"/>
                <w:sz w:val="24"/>
                <w:szCs w:val="24"/>
              </w:rPr>
              <w:t xml:space="preserve">Детское художественное творчество». (3-7 лет), «Мозаика-Синтез», 2015г. </w:t>
            </w:r>
          </w:p>
          <w:p w:rsidR="00B849E7" w:rsidRDefault="00B849E7" w:rsidP="00B21C1C">
            <w:pPr>
              <w:pStyle w:val="aa"/>
              <w:numPr>
                <w:ilvl w:val="0"/>
                <w:numId w:val="48"/>
              </w:numPr>
              <w:spacing w:after="0" w:line="240" w:lineRule="auto"/>
              <w:ind w:left="796" w:hanging="283"/>
              <w:jc w:val="both"/>
              <w:rPr>
                <w:rFonts w:ascii="Times New Roman" w:hAnsi="Times New Roman"/>
                <w:sz w:val="24"/>
                <w:szCs w:val="24"/>
              </w:rPr>
            </w:pPr>
            <w:r w:rsidRPr="00437E1B">
              <w:rPr>
                <w:rFonts w:ascii="Times New Roman" w:hAnsi="Times New Roman"/>
                <w:sz w:val="24"/>
                <w:szCs w:val="24"/>
              </w:rPr>
              <w:t>Комарова Т. С. «Развитие художественных способностей дошкольников» ФГОС. – М.: Мозаика-Синтез, 2015</w:t>
            </w:r>
          </w:p>
          <w:p w:rsidR="004A69B1" w:rsidRPr="00E86070" w:rsidRDefault="00482447" w:rsidP="00B21C1C">
            <w:pPr>
              <w:pStyle w:val="aa"/>
              <w:numPr>
                <w:ilvl w:val="0"/>
                <w:numId w:val="48"/>
              </w:numPr>
              <w:spacing w:after="0" w:line="240" w:lineRule="auto"/>
              <w:ind w:left="796" w:hanging="283"/>
              <w:jc w:val="both"/>
              <w:rPr>
                <w:rFonts w:ascii="Times New Roman" w:hAnsi="Times New Roman" w:cs="Times New Roman"/>
                <w:sz w:val="24"/>
                <w:szCs w:val="24"/>
              </w:rPr>
            </w:pPr>
            <w:r w:rsidRPr="00E86070">
              <w:rPr>
                <w:rFonts w:ascii="Times New Roman" w:hAnsi="Times New Roman" w:cs="Times New Roman"/>
                <w:sz w:val="24"/>
                <w:szCs w:val="24"/>
              </w:rPr>
              <w:t>Комарова Т.С.</w:t>
            </w:r>
            <w:r w:rsidRPr="00E86070">
              <w:rPr>
                <w:rStyle w:val="name"/>
                <w:sz w:val="24"/>
                <w:szCs w:val="24"/>
              </w:rPr>
              <w:t xml:space="preserve"> «</w:t>
            </w:r>
            <w:hyperlink r:id="rId18" w:tooltip="Изобразительная деятельность в детском саду. Средняя группа. Для занятий с детьми 4-5 лет. ФГОС" w:history="1">
              <w:r w:rsidR="004A69B1" w:rsidRPr="00E86070">
                <w:rPr>
                  <w:rFonts w:ascii="Times New Roman" w:hAnsi="Times New Roman" w:cs="Times New Roman"/>
                  <w:bCs/>
                  <w:sz w:val="24"/>
                  <w:szCs w:val="24"/>
                </w:rPr>
                <w:t>Изобразительная деятельность в детском саду. Средняя группа</w:t>
              </w:r>
              <w:r w:rsidRPr="00E86070">
                <w:rPr>
                  <w:rFonts w:ascii="Times New Roman" w:hAnsi="Times New Roman" w:cs="Times New Roman"/>
                  <w:bCs/>
                  <w:sz w:val="24"/>
                  <w:szCs w:val="24"/>
                </w:rPr>
                <w:t>»</w:t>
              </w:r>
              <w:r w:rsidR="004A69B1" w:rsidRPr="00E86070">
                <w:rPr>
                  <w:rFonts w:ascii="Times New Roman" w:hAnsi="Times New Roman" w:cs="Times New Roman"/>
                  <w:bCs/>
                  <w:sz w:val="24"/>
                  <w:szCs w:val="24"/>
                </w:rPr>
                <w:t xml:space="preserve"> ФГОС</w:t>
              </w:r>
            </w:hyperlink>
            <w:r w:rsidR="004A69B1" w:rsidRPr="00E86070">
              <w:rPr>
                <w:rFonts w:ascii="Times New Roman" w:hAnsi="Times New Roman" w:cs="Times New Roman"/>
                <w:sz w:val="24"/>
                <w:szCs w:val="24"/>
              </w:rPr>
              <w:t>,</w:t>
            </w:r>
            <w:r w:rsidRPr="00E86070">
              <w:rPr>
                <w:rFonts w:ascii="Times New Roman" w:hAnsi="Times New Roman" w:cs="Times New Roman"/>
                <w:sz w:val="24"/>
                <w:szCs w:val="24"/>
              </w:rPr>
              <w:t xml:space="preserve"> </w:t>
            </w:r>
            <w:r w:rsidRPr="00E86070">
              <w:rPr>
                <w:rStyle w:val="name"/>
                <w:rFonts w:ascii="Times New Roman" w:hAnsi="Times New Roman" w:cs="Times New Roman"/>
                <w:sz w:val="24"/>
                <w:szCs w:val="24"/>
              </w:rPr>
              <w:t>«Мозаика-Синтез»</w:t>
            </w:r>
            <w:r w:rsidR="00E86070" w:rsidRPr="00E86070">
              <w:rPr>
                <w:rStyle w:val="name"/>
                <w:rFonts w:ascii="Times New Roman" w:hAnsi="Times New Roman" w:cs="Times New Roman"/>
                <w:sz w:val="24"/>
                <w:szCs w:val="24"/>
              </w:rPr>
              <w:t xml:space="preserve">, </w:t>
            </w:r>
            <w:r w:rsidR="004A69B1" w:rsidRPr="00E86070">
              <w:rPr>
                <w:rFonts w:ascii="Times New Roman" w:hAnsi="Times New Roman" w:cs="Times New Roman"/>
                <w:sz w:val="24"/>
                <w:szCs w:val="24"/>
              </w:rPr>
              <w:t xml:space="preserve">2015 г. </w:t>
            </w:r>
          </w:p>
          <w:p w:rsidR="00B849E7" w:rsidRDefault="00B849E7" w:rsidP="00B21C1C">
            <w:pPr>
              <w:numPr>
                <w:ilvl w:val="0"/>
                <w:numId w:val="48"/>
              </w:numPr>
              <w:spacing w:after="0" w:line="240" w:lineRule="auto"/>
              <w:ind w:left="796" w:hanging="283"/>
              <w:jc w:val="both"/>
              <w:rPr>
                <w:rFonts w:ascii="Times New Roman" w:eastAsia="Times New Roman" w:hAnsi="Times New Roman"/>
                <w:sz w:val="24"/>
                <w:szCs w:val="24"/>
              </w:rPr>
            </w:pPr>
            <w:r w:rsidRPr="00482447">
              <w:rPr>
                <w:rFonts w:ascii="Times New Roman" w:hAnsi="Times New Roman"/>
                <w:sz w:val="24"/>
                <w:szCs w:val="24"/>
              </w:rPr>
              <w:t>Казакова Р. Г. «Рисование с детьми дошкольного возраста. Нетрадиционные техники»</w:t>
            </w:r>
            <w:r w:rsidRPr="00482447">
              <w:rPr>
                <w:rFonts w:ascii="Times New Roman" w:eastAsia="Times New Roman" w:hAnsi="Times New Roman"/>
                <w:sz w:val="24"/>
                <w:szCs w:val="24"/>
              </w:rPr>
              <w:t xml:space="preserve"> «ТЦ Сфера» , 2007</w:t>
            </w:r>
          </w:p>
          <w:p w:rsidR="00B849E7" w:rsidRDefault="00B849E7" w:rsidP="00B21C1C">
            <w:pPr>
              <w:numPr>
                <w:ilvl w:val="0"/>
                <w:numId w:val="48"/>
              </w:numPr>
              <w:spacing w:after="0" w:line="240" w:lineRule="auto"/>
              <w:ind w:left="796" w:hanging="283"/>
              <w:jc w:val="both"/>
              <w:rPr>
                <w:rFonts w:ascii="Times New Roman" w:hAnsi="Times New Roman"/>
                <w:sz w:val="24"/>
                <w:szCs w:val="24"/>
              </w:rPr>
            </w:pPr>
            <w:r>
              <w:rPr>
                <w:rFonts w:ascii="Times New Roman" w:eastAsia="Times New Roman" w:hAnsi="Times New Roman"/>
                <w:sz w:val="24"/>
                <w:szCs w:val="24"/>
              </w:rPr>
              <w:t xml:space="preserve">Новикова И. В. «Работа с нетрадиционными материалами в детском саду» </w:t>
            </w:r>
            <w:r>
              <w:rPr>
                <w:rFonts w:ascii="Times New Roman" w:hAnsi="Times New Roman"/>
                <w:sz w:val="24"/>
                <w:szCs w:val="24"/>
              </w:rPr>
              <w:t>Ярославль, «Академия развития» . 2012</w:t>
            </w:r>
          </w:p>
          <w:p w:rsidR="00B849E7" w:rsidRDefault="00B849E7" w:rsidP="00B21C1C">
            <w:pPr>
              <w:numPr>
                <w:ilvl w:val="0"/>
                <w:numId w:val="48"/>
              </w:numPr>
              <w:spacing w:after="0" w:line="240" w:lineRule="auto"/>
              <w:ind w:left="796" w:hanging="283"/>
              <w:jc w:val="both"/>
              <w:rPr>
                <w:rFonts w:ascii="Times New Roman" w:hAnsi="Times New Roman"/>
                <w:sz w:val="24"/>
                <w:szCs w:val="24"/>
              </w:rPr>
            </w:pPr>
            <w:r>
              <w:rPr>
                <w:rFonts w:ascii="Times New Roman" w:hAnsi="Times New Roman"/>
                <w:sz w:val="24"/>
                <w:szCs w:val="24"/>
              </w:rPr>
              <w:t xml:space="preserve">Лыкова И. А «Изобразительная деятельность в детском саду. </w:t>
            </w:r>
            <w:r w:rsidR="00006A38">
              <w:rPr>
                <w:rFonts w:ascii="Times New Roman" w:hAnsi="Times New Roman"/>
                <w:sz w:val="24"/>
                <w:szCs w:val="24"/>
              </w:rPr>
              <w:t xml:space="preserve">Средняя </w:t>
            </w:r>
            <w:r>
              <w:rPr>
                <w:rFonts w:ascii="Times New Roman" w:hAnsi="Times New Roman"/>
                <w:sz w:val="24"/>
                <w:szCs w:val="24"/>
              </w:rPr>
              <w:t>группа» Москва, ИД «Цветной мир» . 2014</w:t>
            </w:r>
          </w:p>
          <w:p w:rsidR="003A0CDD" w:rsidRDefault="003A0CDD" w:rsidP="00B21C1C">
            <w:pPr>
              <w:numPr>
                <w:ilvl w:val="0"/>
                <w:numId w:val="48"/>
              </w:numPr>
              <w:spacing w:after="0" w:line="240" w:lineRule="auto"/>
              <w:ind w:left="796" w:hanging="283"/>
              <w:jc w:val="both"/>
              <w:rPr>
                <w:rFonts w:ascii="Times New Roman" w:hAnsi="Times New Roman"/>
                <w:sz w:val="24"/>
                <w:szCs w:val="24"/>
              </w:rPr>
            </w:pPr>
            <w:proofErr w:type="spellStart"/>
            <w:r>
              <w:rPr>
                <w:rFonts w:ascii="Times New Roman" w:hAnsi="Times New Roman"/>
                <w:sz w:val="24"/>
                <w:szCs w:val="24"/>
              </w:rPr>
              <w:t>Канор</w:t>
            </w:r>
            <w:proofErr w:type="spellEnd"/>
            <w:r>
              <w:rPr>
                <w:rFonts w:ascii="Times New Roman" w:hAnsi="Times New Roman"/>
                <w:sz w:val="24"/>
                <w:szCs w:val="24"/>
              </w:rPr>
              <w:t xml:space="preserve"> С. И.  «Первые поделки вашего малыша» Москва, «АЙРИС – пресс», 2013</w:t>
            </w:r>
          </w:p>
          <w:p w:rsidR="003A0CDD" w:rsidRPr="003A0CDD" w:rsidRDefault="003A0CDD" w:rsidP="00B21C1C">
            <w:pPr>
              <w:numPr>
                <w:ilvl w:val="0"/>
                <w:numId w:val="48"/>
              </w:numPr>
              <w:spacing w:after="0" w:line="240" w:lineRule="auto"/>
              <w:ind w:left="796" w:hanging="283"/>
              <w:jc w:val="both"/>
              <w:rPr>
                <w:rFonts w:ascii="Times New Roman" w:hAnsi="Times New Roman"/>
                <w:sz w:val="24"/>
                <w:szCs w:val="24"/>
              </w:rPr>
            </w:pPr>
            <w:r>
              <w:rPr>
                <w:rFonts w:ascii="Times New Roman" w:hAnsi="Times New Roman"/>
                <w:sz w:val="24"/>
                <w:szCs w:val="24"/>
              </w:rPr>
              <w:t>Румянцева Е. А. «Простые поделки из пластилина» Москва, «АЙРИС – пресс», 2012</w:t>
            </w:r>
          </w:p>
          <w:p w:rsidR="00B849E7" w:rsidRDefault="00B849E7" w:rsidP="00B21C1C">
            <w:pPr>
              <w:numPr>
                <w:ilvl w:val="0"/>
                <w:numId w:val="48"/>
              </w:numPr>
              <w:spacing w:after="0" w:line="240" w:lineRule="auto"/>
              <w:ind w:left="796" w:hanging="283"/>
              <w:jc w:val="both"/>
              <w:rPr>
                <w:rFonts w:ascii="Times New Roman" w:hAnsi="Times New Roman"/>
                <w:sz w:val="24"/>
                <w:szCs w:val="24"/>
              </w:rPr>
            </w:pPr>
            <w:proofErr w:type="spellStart"/>
            <w:r>
              <w:rPr>
                <w:rFonts w:ascii="Times New Roman" w:hAnsi="Times New Roman"/>
                <w:sz w:val="24"/>
                <w:szCs w:val="24"/>
              </w:rPr>
              <w:t>Зацепина</w:t>
            </w:r>
            <w:proofErr w:type="spellEnd"/>
            <w:r>
              <w:rPr>
                <w:rFonts w:ascii="Times New Roman" w:hAnsi="Times New Roman"/>
                <w:sz w:val="24"/>
                <w:szCs w:val="24"/>
              </w:rPr>
              <w:t xml:space="preserve"> М. Б. «Культурно – досуговая деятельность в детском саду», Москва, «Мозаика – Синтез», 2010</w:t>
            </w:r>
          </w:p>
          <w:p w:rsidR="00B849E7" w:rsidRPr="00F225B5" w:rsidRDefault="003A0CDD" w:rsidP="00B21C1C">
            <w:pPr>
              <w:pStyle w:val="aa"/>
              <w:numPr>
                <w:ilvl w:val="0"/>
                <w:numId w:val="48"/>
              </w:numPr>
              <w:spacing w:after="0"/>
              <w:ind w:left="796" w:hanging="283"/>
              <w:contextualSpacing/>
              <w:rPr>
                <w:rStyle w:val="name"/>
                <w:rFonts w:ascii="Times New Roman" w:hAnsi="Times New Roman"/>
                <w:sz w:val="24"/>
                <w:szCs w:val="24"/>
              </w:rPr>
            </w:pPr>
            <w:proofErr w:type="spellStart"/>
            <w:r w:rsidRPr="003A0CDD">
              <w:rPr>
                <w:rStyle w:val="name"/>
                <w:rFonts w:ascii="Times New Roman" w:hAnsi="Times New Roman" w:cs="Times New Roman"/>
                <w:sz w:val="24"/>
                <w:szCs w:val="24"/>
              </w:rPr>
              <w:t>Зацепина</w:t>
            </w:r>
            <w:proofErr w:type="spellEnd"/>
            <w:r w:rsidRPr="003A0CDD">
              <w:rPr>
                <w:rStyle w:val="name"/>
                <w:rFonts w:ascii="Times New Roman" w:hAnsi="Times New Roman" w:cs="Times New Roman"/>
                <w:sz w:val="24"/>
                <w:szCs w:val="24"/>
              </w:rPr>
              <w:t xml:space="preserve"> М.Б. «</w:t>
            </w:r>
            <w:r w:rsidR="00DE470C" w:rsidRPr="003A0CDD">
              <w:rPr>
                <w:rStyle w:val="name"/>
                <w:rFonts w:ascii="Times New Roman" w:hAnsi="Times New Roman" w:cs="Times New Roman"/>
                <w:sz w:val="24"/>
                <w:szCs w:val="24"/>
              </w:rPr>
              <w:t>Музыкальное воспитание в детском саду</w:t>
            </w:r>
            <w:r w:rsidRPr="003A0CDD">
              <w:rPr>
                <w:rStyle w:val="name"/>
                <w:rFonts w:ascii="Times New Roman" w:hAnsi="Times New Roman" w:cs="Times New Roman"/>
                <w:sz w:val="24"/>
                <w:szCs w:val="24"/>
              </w:rPr>
              <w:t>» (</w:t>
            </w:r>
            <w:r w:rsidR="00DE470C" w:rsidRPr="003A0CDD">
              <w:rPr>
                <w:rStyle w:val="name"/>
                <w:rFonts w:ascii="Times New Roman" w:hAnsi="Times New Roman" w:cs="Times New Roman"/>
                <w:sz w:val="24"/>
                <w:szCs w:val="24"/>
              </w:rPr>
              <w:t>2-7 лет</w:t>
            </w:r>
            <w:r w:rsidRPr="003A0CDD">
              <w:rPr>
                <w:rStyle w:val="name"/>
                <w:rFonts w:ascii="Times New Roman" w:hAnsi="Times New Roman" w:cs="Times New Roman"/>
                <w:sz w:val="24"/>
                <w:szCs w:val="24"/>
              </w:rPr>
              <w:t>),</w:t>
            </w:r>
            <w:r w:rsidR="00DE470C" w:rsidRPr="003A0CDD">
              <w:rPr>
                <w:rStyle w:val="name"/>
                <w:rFonts w:ascii="Times New Roman" w:hAnsi="Times New Roman" w:cs="Times New Roman"/>
                <w:sz w:val="24"/>
                <w:szCs w:val="24"/>
              </w:rPr>
              <w:t xml:space="preserve"> «Мозаика-Синтез», 2014</w:t>
            </w:r>
            <w:r w:rsidRPr="003A0CDD">
              <w:rPr>
                <w:rStyle w:val="name"/>
                <w:rFonts w:ascii="Times New Roman" w:hAnsi="Times New Roman" w:cs="Times New Roman"/>
                <w:sz w:val="24"/>
                <w:szCs w:val="24"/>
              </w:rPr>
              <w:t xml:space="preserve"> </w:t>
            </w:r>
            <w:r w:rsidR="00DE470C" w:rsidRPr="003A0CDD">
              <w:rPr>
                <w:rStyle w:val="name"/>
                <w:rFonts w:ascii="Times New Roman" w:hAnsi="Times New Roman" w:cs="Times New Roman"/>
                <w:sz w:val="24"/>
                <w:szCs w:val="24"/>
              </w:rPr>
              <w:t>г.</w:t>
            </w:r>
          </w:p>
          <w:p w:rsidR="00F225B5" w:rsidRPr="00F225B5" w:rsidRDefault="00F225B5" w:rsidP="00F225B5">
            <w:pPr>
              <w:spacing w:after="0"/>
              <w:contextualSpacing/>
              <w:rPr>
                <w:rFonts w:ascii="Times New Roman" w:hAnsi="Times New Roman"/>
                <w:sz w:val="24"/>
                <w:szCs w:val="24"/>
              </w:rPr>
            </w:pPr>
          </w:p>
        </w:tc>
      </w:tr>
      <w:tr w:rsidR="00B849E7" w:rsidTr="001B3714">
        <w:tc>
          <w:tcPr>
            <w:tcW w:w="2970" w:type="dxa"/>
          </w:tcPr>
          <w:p w:rsidR="00B849E7" w:rsidRDefault="00B849E7" w:rsidP="001B3714">
            <w:pPr>
              <w:spacing w:after="0" w:line="240" w:lineRule="auto"/>
              <w:rPr>
                <w:rFonts w:ascii="Times New Roman" w:hAnsi="Times New Roman"/>
                <w:sz w:val="24"/>
                <w:szCs w:val="24"/>
              </w:rPr>
            </w:pPr>
            <w:r>
              <w:rPr>
                <w:rFonts w:ascii="Times New Roman" w:hAnsi="Times New Roman"/>
                <w:sz w:val="24"/>
                <w:szCs w:val="24"/>
              </w:rPr>
              <w:t>Физическое развитие</w:t>
            </w:r>
          </w:p>
          <w:p w:rsidR="00B849E7" w:rsidRDefault="00B849E7" w:rsidP="001B3714">
            <w:pPr>
              <w:spacing w:after="0" w:line="240" w:lineRule="auto"/>
              <w:rPr>
                <w:rFonts w:ascii="Times New Roman" w:hAnsi="Times New Roman"/>
                <w:sz w:val="24"/>
                <w:szCs w:val="24"/>
              </w:rPr>
            </w:pPr>
          </w:p>
        </w:tc>
        <w:tc>
          <w:tcPr>
            <w:tcW w:w="7260" w:type="dxa"/>
            <w:vAlign w:val="center"/>
            <w:hideMark/>
          </w:tcPr>
          <w:p w:rsidR="00C50F6E" w:rsidRPr="00B21C1C" w:rsidRDefault="00C50F6E" w:rsidP="00B21C1C">
            <w:pPr>
              <w:numPr>
                <w:ilvl w:val="0"/>
                <w:numId w:val="46"/>
              </w:numPr>
              <w:spacing w:before="100" w:beforeAutospacing="1" w:after="100" w:afterAutospacing="1" w:line="240" w:lineRule="auto"/>
              <w:jc w:val="both"/>
              <w:rPr>
                <w:rFonts w:ascii="Times New Roman" w:eastAsia="Times New Roman" w:hAnsi="Times New Roman"/>
                <w:sz w:val="24"/>
                <w:szCs w:val="24"/>
              </w:rPr>
            </w:pPr>
            <w:r w:rsidRPr="006D1D05">
              <w:rPr>
                <w:rFonts w:ascii="Times New Roman" w:eastAsia="Times New Roman" w:hAnsi="Times New Roman"/>
                <w:sz w:val="24"/>
                <w:szCs w:val="24"/>
              </w:rPr>
              <w:t xml:space="preserve"> </w:t>
            </w:r>
            <w:proofErr w:type="spellStart"/>
            <w:r w:rsidRPr="006D1D05">
              <w:rPr>
                <w:rFonts w:ascii="Times New Roman" w:eastAsia="Times New Roman" w:hAnsi="Times New Roman"/>
                <w:sz w:val="24"/>
                <w:szCs w:val="24"/>
              </w:rPr>
              <w:t>Алямовская</w:t>
            </w:r>
            <w:proofErr w:type="spellEnd"/>
            <w:r>
              <w:rPr>
                <w:rFonts w:ascii="Times New Roman" w:eastAsia="Times New Roman" w:hAnsi="Times New Roman"/>
                <w:sz w:val="24"/>
                <w:szCs w:val="24"/>
              </w:rPr>
              <w:t xml:space="preserve"> В. Г. «К здоровой семье через детский сад»</w:t>
            </w:r>
            <w:r w:rsidR="00686E4B">
              <w:rPr>
                <w:rFonts w:ascii="Times New Roman" w:eastAsia="Times New Roman" w:hAnsi="Times New Roman"/>
                <w:sz w:val="24"/>
                <w:szCs w:val="24"/>
              </w:rPr>
              <w:t xml:space="preserve"> Санкт – </w:t>
            </w:r>
            <w:proofErr w:type="spellStart"/>
            <w:r w:rsidR="00686E4B">
              <w:rPr>
                <w:rFonts w:ascii="Times New Roman" w:eastAsia="Times New Roman" w:hAnsi="Times New Roman"/>
                <w:sz w:val="24"/>
                <w:szCs w:val="24"/>
              </w:rPr>
              <w:t>петербург</w:t>
            </w:r>
            <w:proofErr w:type="spellEnd"/>
            <w:r w:rsidR="00686E4B">
              <w:rPr>
                <w:rFonts w:ascii="Times New Roman" w:eastAsia="Times New Roman" w:hAnsi="Times New Roman"/>
                <w:sz w:val="24"/>
                <w:szCs w:val="24"/>
              </w:rPr>
              <w:t>, 2000 г.</w:t>
            </w:r>
          </w:p>
          <w:p w:rsidR="00B849E7" w:rsidRDefault="00B849E7" w:rsidP="004A410E">
            <w:pPr>
              <w:numPr>
                <w:ilvl w:val="0"/>
                <w:numId w:val="46"/>
              </w:numPr>
              <w:spacing w:before="100" w:beforeAutospacing="1" w:after="100" w:afterAutospacing="1" w:line="240" w:lineRule="auto"/>
              <w:jc w:val="both"/>
              <w:rPr>
                <w:rFonts w:ascii="Times New Roman" w:eastAsia="Times New Roman" w:hAnsi="Times New Roman"/>
                <w:sz w:val="24"/>
                <w:szCs w:val="24"/>
              </w:rPr>
            </w:pPr>
            <w:r>
              <w:rPr>
                <w:rFonts w:ascii="Times New Roman" w:hAnsi="Times New Roman"/>
                <w:sz w:val="24"/>
                <w:szCs w:val="24"/>
              </w:rPr>
              <w:t>Борисова М. М. «Малоподвижные игры и игровые упражнения. Для занятий с детьми 3–7 лет» ФГОС.</w:t>
            </w:r>
            <w:r>
              <w:rPr>
                <w:rFonts w:ascii="Times New Roman" w:eastAsia="Times New Roman" w:hAnsi="Times New Roman"/>
                <w:sz w:val="24"/>
                <w:szCs w:val="24"/>
              </w:rPr>
              <w:t xml:space="preserve"> – М., Мозаика-Синтез, 2014</w:t>
            </w:r>
          </w:p>
          <w:p w:rsidR="00B849E7" w:rsidRPr="001B21DC" w:rsidRDefault="00B849E7" w:rsidP="004A410E">
            <w:pPr>
              <w:pStyle w:val="aa"/>
              <w:numPr>
                <w:ilvl w:val="0"/>
                <w:numId w:val="46"/>
              </w:numPr>
              <w:spacing w:before="100" w:beforeAutospacing="1" w:after="100" w:afterAutospacing="1" w:line="240" w:lineRule="auto"/>
              <w:contextualSpacing/>
              <w:jc w:val="both"/>
              <w:rPr>
                <w:rFonts w:ascii="Times New Roman" w:hAnsi="Times New Roman"/>
                <w:sz w:val="24"/>
                <w:szCs w:val="24"/>
              </w:rPr>
            </w:pPr>
            <w:proofErr w:type="spellStart"/>
            <w:r w:rsidRPr="001B21DC">
              <w:rPr>
                <w:rFonts w:ascii="Times New Roman" w:hAnsi="Times New Roman"/>
                <w:sz w:val="24"/>
                <w:szCs w:val="24"/>
              </w:rPr>
              <w:t>Пензулаева</w:t>
            </w:r>
            <w:proofErr w:type="spellEnd"/>
            <w:r w:rsidRPr="001B21DC">
              <w:rPr>
                <w:rFonts w:ascii="Times New Roman" w:hAnsi="Times New Roman"/>
                <w:sz w:val="24"/>
                <w:szCs w:val="24"/>
              </w:rPr>
              <w:t xml:space="preserve"> Л. И. «Физическая культура в детском саду. </w:t>
            </w:r>
            <w:r w:rsidR="00006A38" w:rsidRPr="001B21DC">
              <w:rPr>
                <w:rFonts w:ascii="Times New Roman" w:hAnsi="Times New Roman"/>
                <w:sz w:val="24"/>
                <w:szCs w:val="24"/>
              </w:rPr>
              <w:t xml:space="preserve">Средняя </w:t>
            </w:r>
            <w:r w:rsidRPr="001B21DC">
              <w:rPr>
                <w:rFonts w:ascii="Times New Roman" w:hAnsi="Times New Roman"/>
                <w:sz w:val="24"/>
                <w:szCs w:val="24"/>
              </w:rPr>
              <w:t>группа (4</w:t>
            </w:r>
            <w:r w:rsidR="00006A38" w:rsidRPr="001B21DC">
              <w:rPr>
                <w:rFonts w:ascii="Times New Roman" w:hAnsi="Times New Roman"/>
                <w:sz w:val="24"/>
                <w:szCs w:val="24"/>
              </w:rPr>
              <w:t xml:space="preserve"> – 5 лет</w:t>
            </w:r>
            <w:r w:rsidRPr="001B21DC">
              <w:rPr>
                <w:rFonts w:ascii="Times New Roman" w:hAnsi="Times New Roman"/>
                <w:sz w:val="24"/>
                <w:szCs w:val="24"/>
              </w:rPr>
              <w:t>)» ФГОС.</w:t>
            </w:r>
            <w:r w:rsidR="001B21DC" w:rsidRPr="001B21DC">
              <w:rPr>
                <w:rFonts w:ascii="Times New Roman" w:hAnsi="Times New Roman"/>
                <w:sz w:val="24"/>
                <w:szCs w:val="24"/>
              </w:rPr>
              <w:t xml:space="preserve"> – М.: Мозаика-Синтез, 2015 г.</w:t>
            </w:r>
            <w:r w:rsidR="00CF75E2" w:rsidRPr="001B21DC">
              <w:rPr>
                <w:rFonts w:ascii="Times New Roman" w:hAnsi="Times New Roman"/>
                <w:sz w:val="24"/>
                <w:szCs w:val="24"/>
              </w:rPr>
              <w:t xml:space="preserve"> </w:t>
            </w:r>
          </w:p>
          <w:p w:rsidR="004B6DF8" w:rsidRPr="00B93FD9" w:rsidRDefault="00B93FD9" w:rsidP="00B93FD9">
            <w:pPr>
              <w:numPr>
                <w:ilvl w:val="0"/>
                <w:numId w:val="46"/>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B93FD9">
              <w:rPr>
                <w:rFonts w:ascii="Times New Roman" w:hAnsi="Times New Roman" w:cs="Times New Roman"/>
                <w:sz w:val="24"/>
                <w:szCs w:val="24"/>
              </w:rPr>
              <w:t>Пензулаева</w:t>
            </w:r>
            <w:proofErr w:type="spellEnd"/>
            <w:r w:rsidRPr="00B93FD9">
              <w:rPr>
                <w:rFonts w:ascii="Times New Roman" w:hAnsi="Times New Roman" w:cs="Times New Roman"/>
                <w:sz w:val="24"/>
                <w:szCs w:val="24"/>
              </w:rPr>
              <w:t xml:space="preserve"> Л.И. </w:t>
            </w:r>
            <w:r w:rsidR="004B6DF8" w:rsidRPr="00B93FD9">
              <w:rPr>
                <w:rFonts w:ascii="Times New Roman" w:hAnsi="Times New Roman" w:cs="Times New Roman"/>
                <w:sz w:val="24"/>
                <w:szCs w:val="24"/>
              </w:rPr>
              <w:t>«</w:t>
            </w:r>
            <w:hyperlink r:id="rId19" w:tooltip="Оздоровительная гимнастика. Комплексы упражнений для детей 3-7 лет. ФГОС" w:history="1">
              <w:r w:rsidR="004B6DF8" w:rsidRPr="00B93FD9">
                <w:rPr>
                  <w:rFonts w:ascii="Times New Roman" w:hAnsi="Times New Roman" w:cs="Times New Roman"/>
                  <w:bCs/>
                  <w:sz w:val="24"/>
                  <w:szCs w:val="24"/>
                </w:rPr>
                <w:t xml:space="preserve">Оздоровительная гимнастика. Комплексы </w:t>
              </w:r>
              <w:r w:rsidR="004B6DF8" w:rsidRPr="00B93FD9">
                <w:rPr>
                  <w:rFonts w:ascii="Times New Roman" w:hAnsi="Times New Roman" w:cs="Times New Roman"/>
                  <w:bCs/>
                  <w:sz w:val="24"/>
                  <w:szCs w:val="24"/>
                </w:rPr>
                <w:lastRenderedPageBreak/>
                <w:t>упражнений для детей 3-7 лет</w:t>
              </w:r>
              <w:r w:rsidRPr="00B93FD9">
                <w:rPr>
                  <w:rFonts w:ascii="Times New Roman" w:hAnsi="Times New Roman" w:cs="Times New Roman"/>
                  <w:bCs/>
                  <w:sz w:val="24"/>
                  <w:szCs w:val="24"/>
                </w:rPr>
                <w:t>»</w:t>
              </w:r>
              <w:r w:rsidR="004B6DF8" w:rsidRPr="00B93FD9">
                <w:rPr>
                  <w:rFonts w:ascii="Times New Roman" w:hAnsi="Times New Roman" w:cs="Times New Roman"/>
                  <w:bCs/>
                  <w:sz w:val="24"/>
                  <w:szCs w:val="24"/>
                </w:rPr>
                <w:t xml:space="preserve"> ФГОС</w:t>
              </w:r>
            </w:hyperlink>
            <w:r w:rsidR="004B6DF8" w:rsidRPr="00B93FD9">
              <w:rPr>
                <w:rFonts w:ascii="Times New Roman" w:hAnsi="Times New Roman" w:cs="Times New Roman"/>
                <w:sz w:val="24"/>
                <w:szCs w:val="24"/>
              </w:rPr>
              <w:t xml:space="preserve">, </w:t>
            </w:r>
            <w:r w:rsidR="004B6DF8" w:rsidRPr="00B93FD9">
              <w:rPr>
                <w:rStyle w:val="name"/>
                <w:rFonts w:ascii="Times New Roman" w:hAnsi="Times New Roman" w:cs="Times New Roman"/>
                <w:sz w:val="24"/>
                <w:szCs w:val="24"/>
              </w:rPr>
              <w:t xml:space="preserve">«Мозаика-Синтез», </w:t>
            </w:r>
            <w:r w:rsidR="004B6DF8" w:rsidRPr="00B93FD9">
              <w:rPr>
                <w:rFonts w:ascii="Times New Roman" w:hAnsi="Times New Roman" w:cs="Times New Roman"/>
                <w:sz w:val="24"/>
                <w:szCs w:val="24"/>
              </w:rPr>
              <w:t>2015 г.</w:t>
            </w:r>
          </w:p>
          <w:p w:rsidR="00B849E7" w:rsidRDefault="00B849E7" w:rsidP="004A410E">
            <w:pPr>
              <w:numPr>
                <w:ilvl w:val="0"/>
                <w:numId w:val="46"/>
              </w:numPr>
              <w:spacing w:before="100" w:beforeAutospacing="1" w:after="100" w:afterAutospacing="1" w:line="24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Пензулаева</w:t>
            </w:r>
            <w:proofErr w:type="spellEnd"/>
            <w:r>
              <w:rPr>
                <w:rFonts w:ascii="Times New Roman" w:eastAsia="Times New Roman" w:hAnsi="Times New Roman"/>
                <w:sz w:val="24"/>
                <w:szCs w:val="24"/>
              </w:rPr>
              <w:t xml:space="preserve"> Л.И. «Подвижные игровые упражнения для детей 3-5 лет» М., 2005</w:t>
            </w:r>
          </w:p>
          <w:p w:rsidR="00B849E7" w:rsidRDefault="00B849E7" w:rsidP="004A410E">
            <w:pPr>
              <w:numPr>
                <w:ilvl w:val="0"/>
                <w:numId w:val="46"/>
              </w:numPr>
              <w:spacing w:before="100" w:beforeAutospacing="1" w:after="100" w:afterAutospacing="1" w:line="24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Лайзане</w:t>
            </w:r>
            <w:proofErr w:type="spellEnd"/>
            <w:r>
              <w:rPr>
                <w:rFonts w:ascii="Times New Roman" w:eastAsia="Times New Roman" w:hAnsi="Times New Roman"/>
                <w:sz w:val="24"/>
                <w:szCs w:val="24"/>
              </w:rPr>
              <w:t xml:space="preserve"> С. Я Физическая культура для малышей, М., 2003</w:t>
            </w:r>
          </w:p>
          <w:p w:rsidR="00B849E7" w:rsidRDefault="00B849E7" w:rsidP="004A410E">
            <w:pPr>
              <w:numPr>
                <w:ilvl w:val="0"/>
                <w:numId w:val="46"/>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Шишкина В. А. «Движение + движение» Москва, «Просвещение», 1992</w:t>
            </w:r>
          </w:p>
          <w:p w:rsidR="00B849E7" w:rsidRDefault="00B849E7" w:rsidP="004A410E">
            <w:pPr>
              <w:numPr>
                <w:ilvl w:val="0"/>
                <w:numId w:val="46"/>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Богуславская З. М., Смирнова  Е. О. «Развивающие игры для детей младшего дошкольного возраста» Москва, «Просвещение» 1991</w:t>
            </w:r>
          </w:p>
          <w:p w:rsidR="00B849E7" w:rsidRDefault="00B849E7" w:rsidP="004A410E">
            <w:pPr>
              <w:numPr>
                <w:ilvl w:val="0"/>
                <w:numId w:val="46"/>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Шорыгина Т. А. «Беседы о здоровье» Москва, «ТЦ Сфера» , 2005</w:t>
            </w:r>
          </w:p>
          <w:p w:rsidR="00B849E7" w:rsidRPr="009E7903" w:rsidRDefault="00B849E7" w:rsidP="001B21DC">
            <w:pPr>
              <w:numPr>
                <w:ilvl w:val="0"/>
                <w:numId w:val="46"/>
              </w:numPr>
              <w:spacing w:after="0" w:line="240" w:lineRule="auto"/>
              <w:jc w:val="both"/>
              <w:rPr>
                <w:rFonts w:ascii="Times New Roman" w:eastAsia="Times New Roman" w:hAnsi="Times New Roman"/>
                <w:sz w:val="24"/>
                <w:szCs w:val="24"/>
              </w:rPr>
            </w:pPr>
            <w:proofErr w:type="spellStart"/>
            <w:r w:rsidRPr="009E7903">
              <w:rPr>
                <w:rFonts w:ascii="Times New Roman" w:hAnsi="Times New Roman"/>
                <w:sz w:val="24"/>
                <w:szCs w:val="24"/>
              </w:rPr>
              <w:t>Степаненкова</w:t>
            </w:r>
            <w:proofErr w:type="spellEnd"/>
            <w:r w:rsidRPr="009E7903">
              <w:rPr>
                <w:rFonts w:ascii="Times New Roman" w:hAnsi="Times New Roman"/>
                <w:sz w:val="24"/>
                <w:szCs w:val="24"/>
              </w:rPr>
              <w:t xml:space="preserve"> Э. Я. Сборник подвижных игр ФГОС.</w:t>
            </w:r>
            <w:r w:rsidRPr="009E7903">
              <w:rPr>
                <w:rFonts w:ascii="Times New Roman" w:eastAsia="Times New Roman" w:hAnsi="Times New Roman"/>
                <w:sz w:val="24"/>
                <w:szCs w:val="24"/>
              </w:rPr>
              <w:t xml:space="preserve"> – М.: Мозаика-Синтез, 201</w:t>
            </w:r>
            <w:r w:rsidR="001B21DC">
              <w:rPr>
                <w:rFonts w:ascii="Times New Roman" w:eastAsia="Times New Roman" w:hAnsi="Times New Roman"/>
                <w:sz w:val="24"/>
                <w:szCs w:val="24"/>
              </w:rPr>
              <w:t>5</w:t>
            </w:r>
          </w:p>
        </w:tc>
      </w:tr>
    </w:tbl>
    <w:p w:rsidR="00B849E7" w:rsidRDefault="00B849E7" w:rsidP="00B849E7"/>
    <w:sectPr w:rsidR="00B849E7" w:rsidSect="00E5473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5A3" w:rsidRDefault="00B555A3" w:rsidP="003B442F">
      <w:pPr>
        <w:spacing w:after="0" w:line="240" w:lineRule="auto"/>
      </w:pPr>
      <w:r>
        <w:separator/>
      </w:r>
    </w:p>
  </w:endnote>
  <w:endnote w:type="continuationSeparator" w:id="0">
    <w:p w:rsidR="00B555A3" w:rsidRDefault="00B555A3" w:rsidP="003B44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61002A87"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PragmaticaC">
    <w:panose1 w:val="00000000000000000000"/>
    <w:charset w:val="CC"/>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angal">
    <w:panose1 w:val="020B0604020202020204"/>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Microsoft YaHei">
    <w:altName w:val="Arial Unicode MS"/>
    <w:panose1 w:val="020B0604020202020204"/>
    <w:charset w:val="86"/>
    <w:family w:val="swiss"/>
    <w:pitch w:val="variable"/>
    <w:sig w:usb0="00000000" w:usb1="28CF3C50" w:usb2="00000016" w:usb3="00000000" w:csb0="0004001F" w:csb1="00000000"/>
  </w:font>
  <w:font w:name="Century Schoolbook">
    <w:panose1 w:val="02040604050505020304"/>
    <w:charset w:val="CC"/>
    <w:family w:val="roman"/>
    <w:pitch w:val="variable"/>
    <w:sig w:usb0="00000287" w:usb1="00000000" w:usb2="00000000" w:usb3="00000000" w:csb0="0000009F" w:csb1="00000000"/>
  </w:font>
  <w:font w:name="NewtonC">
    <w:altName w:val="Adobe Fangsong Std R"/>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1208798"/>
      <w:docPartObj>
        <w:docPartGallery w:val="Page Numbers (Bottom of Page)"/>
        <w:docPartUnique/>
      </w:docPartObj>
    </w:sdtPr>
    <w:sdtEndPr/>
    <w:sdtContent>
      <w:p w:rsidR="00A8757A" w:rsidRDefault="00A8757A">
        <w:pPr>
          <w:pStyle w:val="a7"/>
          <w:jc w:val="right"/>
        </w:pPr>
        <w:r>
          <w:fldChar w:fldCharType="begin"/>
        </w:r>
        <w:r>
          <w:instrText>PAGE   \* MERGEFORMAT</w:instrText>
        </w:r>
        <w:r>
          <w:fldChar w:fldCharType="separate"/>
        </w:r>
        <w:r w:rsidR="00116201">
          <w:rPr>
            <w:noProof/>
          </w:rPr>
          <w:t>2</w:t>
        </w:r>
        <w:r>
          <w:fldChar w:fldCharType="end"/>
        </w:r>
      </w:p>
    </w:sdtContent>
  </w:sdt>
  <w:p w:rsidR="00A8757A" w:rsidRDefault="00A8757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5A3" w:rsidRDefault="00B555A3" w:rsidP="003B442F">
      <w:pPr>
        <w:spacing w:after="0" w:line="240" w:lineRule="auto"/>
      </w:pPr>
      <w:r>
        <w:separator/>
      </w:r>
    </w:p>
  </w:footnote>
  <w:footnote w:type="continuationSeparator" w:id="0">
    <w:p w:rsidR="00B555A3" w:rsidRDefault="00B555A3" w:rsidP="003B44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8B0" w:rsidRPr="00D658B0" w:rsidRDefault="00D658B0" w:rsidP="00D658B0">
    <w:pPr>
      <w:tabs>
        <w:tab w:val="center" w:pos="4677"/>
        <w:tab w:val="right" w:pos="9355"/>
      </w:tabs>
      <w:suppressAutoHyphens/>
      <w:spacing w:after="0" w:line="240" w:lineRule="auto"/>
      <w:jc w:val="center"/>
      <w:rPr>
        <w:rFonts w:ascii="Times New Roman" w:eastAsia="Times New Roman" w:hAnsi="Times New Roman" w:cs="Times New Roman"/>
        <w:i/>
        <w:color w:val="00000A"/>
        <w:kern w:val="2"/>
        <w:sz w:val="20"/>
        <w:szCs w:val="20"/>
        <w:lang w:eastAsia="en-US"/>
      </w:rPr>
    </w:pPr>
    <w:r w:rsidRPr="00D658B0">
      <w:rPr>
        <w:rFonts w:ascii="Times New Roman" w:eastAsia="Times New Roman" w:hAnsi="Times New Roman" w:cs="Times New Roman"/>
        <w:i/>
        <w:color w:val="00000A"/>
        <w:kern w:val="2"/>
        <w:sz w:val="20"/>
        <w:szCs w:val="20"/>
        <w:lang w:eastAsia="en-US"/>
      </w:rPr>
      <w:t>Государственное бюджетное дошкольное образовательное учреждение детский сад № 29 комбинированного вида Василеостровского района Санкт-Петербурга</w:t>
    </w:r>
  </w:p>
  <w:p w:rsidR="00D658B0" w:rsidRPr="00D658B0" w:rsidRDefault="00D658B0" w:rsidP="00D658B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360"/>
        </w:tabs>
        <w:ind w:left="360" w:hanging="360"/>
      </w:pPr>
      <w:rPr>
        <w:rFonts w:ascii="Times New Roman" w:eastAsia="Times New Roman" w:hAnsi="Times New Roman" w:cs="Times New Roman"/>
        <w:sz w:val="20"/>
      </w:rPr>
    </w:lvl>
    <w:lvl w:ilvl="1">
      <w:start w:val="1"/>
      <w:numFmt w:val="decimal"/>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cs="Wingdings"/>
        <w:sz w:val="20"/>
      </w:rPr>
    </w:lvl>
    <w:lvl w:ilvl="3">
      <w:start w:val="1"/>
      <w:numFmt w:val="bullet"/>
      <w:lvlText w:val=""/>
      <w:lvlJc w:val="left"/>
      <w:pPr>
        <w:tabs>
          <w:tab w:val="num" w:pos="2520"/>
        </w:tabs>
        <w:ind w:left="2520" w:hanging="360"/>
      </w:pPr>
      <w:rPr>
        <w:rFonts w:ascii="Wingdings" w:hAnsi="Wingdings" w:cs="Wingdings"/>
        <w:sz w:val="20"/>
      </w:rPr>
    </w:lvl>
    <w:lvl w:ilvl="4">
      <w:start w:val="1"/>
      <w:numFmt w:val="bullet"/>
      <w:lvlText w:val=""/>
      <w:lvlJc w:val="left"/>
      <w:pPr>
        <w:tabs>
          <w:tab w:val="num" w:pos="3240"/>
        </w:tabs>
        <w:ind w:left="3240" w:hanging="360"/>
      </w:pPr>
      <w:rPr>
        <w:rFonts w:ascii="Wingdings" w:hAnsi="Wingdings" w:cs="Wingdings"/>
        <w:sz w:val="20"/>
      </w:rPr>
    </w:lvl>
    <w:lvl w:ilvl="5">
      <w:start w:val="1"/>
      <w:numFmt w:val="bullet"/>
      <w:lvlText w:val=""/>
      <w:lvlJc w:val="left"/>
      <w:pPr>
        <w:tabs>
          <w:tab w:val="num" w:pos="3960"/>
        </w:tabs>
        <w:ind w:left="3960" w:hanging="360"/>
      </w:pPr>
      <w:rPr>
        <w:rFonts w:ascii="Wingdings" w:hAnsi="Wingdings" w:cs="Wingdings"/>
        <w:sz w:val="20"/>
      </w:rPr>
    </w:lvl>
    <w:lvl w:ilvl="6">
      <w:start w:val="1"/>
      <w:numFmt w:val="bullet"/>
      <w:lvlText w:val=""/>
      <w:lvlJc w:val="left"/>
      <w:pPr>
        <w:tabs>
          <w:tab w:val="num" w:pos="4680"/>
        </w:tabs>
        <w:ind w:left="4680" w:hanging="360"/>
      </w:pPr>
      <w:rPr>
        <w:rFonts w:ascii="Wingdings" w:hAnsi="Wingdings" w:cs="Wingdings"/>
        <w:sz w:val="20"/>
      </w:rPr>
    </w:lvl>
    <w:lvl w:ilvl="7">
      <w:start w:val="1"/>
      <w:numFmt w:val="bullet"/>
      <w:lvlText w:val=""/>
      <w:lvlJc w:val="left"/>
      <w:pPr>
        <w:tabs>
          <w:tab w:val="num" w:pos="5400"/>
        </w:tabs>
        <w:ind w:left="5400" w:hanging="360"/>
      </w:pPr>
      <w:rPr>
        <w:rFonts w:ascii="Wingdings" w:hAnsi="Wingdings" w:cs="Wingdings"/>
        <w:sz w:val="20"/>
      </w:rPr>
    </w:lvl>
    <w:lvl w:ilvl="8">
      <w:start w:val="1"/>
      <w:numFmt w:val="bullet"/>
      <w:lvlText w:val=""/>
      <w:lvlJc w:val="left"/>
      <w:pPr>
        <w:tabs>
          <w:tab w:val="num" w:pos="6120"/>
        </w:tabs>
        <w:ind w:left="6120" w:hanging="360"/>
      </w:pPr>
      <w:rPr>
        <w:rFonts w:ascii="Wingdings" w:hAnsi="Wingdings" w:cs="Wingdings"/>
        <w:sz w:val="20"/>
      </w:rPr>
    </w:lvl>
  </w:abstractNum>
  <w:abstractNum w:abstractNumId="1">
    <w:nsid w:val="0000000B"/>
    <w:multiLevelType w:val="singleLevel"/>
    <w:tmpl w:val="0000000B"/>
    <w:name w:val="WW8Num11"/>
    <w:lvl w:ilvl="0">
      <w:start w:val="1"/>
      <w:numFmt w:val="bullet"/>
      <w:lvlText w:val="-"/>
      <w:lvlJc w:val="left"/>
      <w:pPr>
        <w:tabs>
          <w:tab w:val="num" w:pos="0"/>
        </w:tabs>
        <w:ind w:left="360" w:hanging="360"/>
      </w:pPr>
      <w:rPr>
        <w:rFonts w:ascii="Times New Roman" w:hAnsi="Times New Roman" w:hint="default"/>
        <w:sz w:val="24"/>
      </w:rPr>
    </w:lvl>
  </w:abstractNum>
  <w:abstractNum w:abstractNumId="2">
    <w:nsid w:val="0000000F"/>
    <w:multiLevelType w:val="singleLevel"/>
    <w:tmpl w:val="0000000F"/>
    <w:name w:val="WW8Num16"/>
    <w:lvl w:ilvl="0">
      <w:start w:val="1"/>
      <w:numFmt w:val="bullet"/>
      <w:lvlText w:val=""/>
      <w:lvlJc w:val="left"/>
      <w:pPr>
        <w:tabs>
          <w:tab w:val="num" w:pos="0"/>
        </w:tabs>
        <w:ind w:left="360" w:hanging="360"/>
      </w:pPr>
      <w:rPr>
        <w:rFonts w:ascii="Symbol" w:hAnsi="Symbol" w:hint="default"/>
        <w:sz w:val="24"/>
      </w:rPr>
    </w:lvl>
  </w:abstractNum>
  <w:abstractNum w:abstractNumId="3">
    <w:nsid w:val="00000013"/>
    <w:multiLevelType w:val="singleLevel"/>
    <w:tmpl w:val="00000013"/>
    <w:name w:val="WW8Num20"/>
    <w:lvl w:ilvl="0">
      <w:start w:val="1"/>
      <w:numFmt w:val="bullet"/>
      <w:lvlText w:val=""/>
      <w:lvlJc w:val="left"/>
      <w:pPr>
        <w:tabs>
          <w:tab w:val="num" w:pos="0"/>
        </w:tabs>
        <w:ind w:left="380" w:hanging="360"/>
      </w:pPr>
      <w:rPr>
        <w:rFonts w:ascii="Symbol" w:hAnsi="Symbol" w:hint="default"/>
        <w:sz w:val="18"/>
      </w:rPr>
    </w:lvl>
  </w:abstractNum>
  <w:abstractNum w:abstractNumId="4">
    <w:nsid w:val="00000014"/>
    <w:multiLevelType w:val="singleLevel"/>
    <w:tmpl w:val="00000014"/>
    <w:name w:val="WW8Num21"/>
    <w:lvl w:ilvl="0">
      <w:start w:val="1"/>
      <w:numFmt w:val="bullet"/>
      <w:lvlText w:val="-"/>
      <w:lvlJc w:val="left"/>
      <w:pPr>
        <w:tabs>
          <w:tab w:val="num" w:pos="0"/>
        </w:tabs>
        <w:ind w:left="360" w:hanging="360"/>
      </w:pPr>
      <w:rPr>
        <w:rFonts w:ascii="Times New Roman" w:hAnsi="Times New Roman" w:hint="default"/>
        <w:sz w:val="24"/>
      </w:rPr>
    </w:lvl>
  </w:abstractNum>
  <w:abstractNum w:abstractNumId="5">
    <w:nsid w:val="00000015"/>
    <w:multiLevelType w:val="singleLevel"/>
    <w:tmpl w:val="00000015"/>
    <w:name w:val="WW8Num22"/>
    <w:lvl w:ilvl="0">
      <w:start w:val="1"/>
      <w:numFmt w:val="bullet"/>
      <w:lvlText w:val="-"/>
      <w:lvlJc w:val="left"/>
      <w:pPr>
        <w:tabs>
          <w:tab w:val="num" w:pos="0"/>
        </w:tabs>
        <w:ind w:left="720" w:hanging="360"/>
      </w:pPr>
      <w:rPr>
        <w:rFonts w:ascii="Times New Roman" w:hAnsi="Times New Roman" w:hint="default"/>
        <w:sz w:val="24"/>
      </w:rPr>
    </w:lvl>
  </w:abstractNum>
  <w:abstractNum w:abstractNumId="6">
    <w:nsid w:val="00000017"/>
    <w:multiLevelType w:val="singleLevel"/>
    <w:tmpl w:val="00000017"/>
    <w:name w:val="WW8Num24"/>
    <w:lvl w:ilvl="0">
      <w:start w:val="1"/>
      <w:numFmt w:val="bullet"/>
      <w:lvlText w:val="-"/>
      <w:lvlJc w:val="left"/>
      <w:pPr>
        <w:tabs>
          <w:tab w:val="num" w:pos="0"/>
        </w:tabs>
        <w:ind w:left="360" w:hanging="360"/>
      </w:pPr>
      <w:rPr>
        <w:rFonts w:ascii="Times New Roman" w:hAnsi="Times New Roman" w:hint="default"/>
        <w:sz w:val="24"/>
      </w:rPr>
    </w:lvl>
  </w:abstractNum>
  <w:abstractNum w:abstractNumId="7">
    <w:nsid w:val="0000001E"/>
    <w:multiLevelType w:val="singleLevel"/>
    <w:tmpl w:val="0000001E"/>
    <w:name w:val="WW8Num31"/>
    <w:lvl w:ilvl="0">
      <w:start w:val="1"/>
      <w:numFmt w:val="bullet"/>
      <w:lvlText w:val="-"/>
      <w:lvlJc w:val="left"/>
      <w:pPr>
        <w:tabs>
          <w:tab w:val="num" w:pos="0"/>
        </w:tabs>
        <w:ind w:left="720" w:hanging="360"/>
      </w:pPr>
      <w:rPr>
        <w:rFonts w:ascii="Times New Roman" w:hAnsi="Times New Roman"/>
        <w:color w:val="000000"/>
      </w:rPr>
    </w:lvl>
  </w:abstractNum>
  <w:abstractNum w:abstractNumId="8">
    <w:nsid w:val="00000021"/>
    <w:multiLevelType w:val="singleLevel"/>
    <w:tmpl w:val="00000021"/>
    <w:name w:val="WW8Num34"/>
    <w:lvl w:ilvl="0">
      <w:start w:val="1"/>
      <w:numFmt w:val="bullet"/>
      <w:lvlText w:val="-"/>
      <w:lvlJc w:val="left"/>
      <w:pPr>
        <w:tabs>
          <w:tab w:val="num" w:pos="0"/>
        </w:tabs>
        <w:ind w:left="360" w:hanging="360"/>
      </w:pPr>
      <w:rPr>
        <w:rFonts w:ascii="Times New Roman" w:hAnsi="Times New Roman" w:hint="default"/>
      </w:rPr>
    </w:lvl>
  </w:abstractNum>
  <w:abstractNum w:abstractNumId="9">
    <w:nsid w:val="00000025"/>
    <w:multiLevelType w:val="singleLevel"/>
    <w:tmpl w:val="00000025"/>
    <w:name w:val="WW8Num38"/>
    <w:lvl w:ilvl="0">
      <w:start w:val="1"/>
      <w:numFmt w:val="bullet"/>
      <w:lvlText w:val="-"/>
      <w:lvlJc w:val="left"/>
      <w:pPr>
        <w:tabs>
          <w:tab w:val="num" w:pos="0"/>
        </w:tabs>
        <w:ind w:left="720" w:hanging="360"/>
      </w:pPr>
      <w:rPr>
        <w:rFonts w:ascii="Times New Roman" w:hAnsi="Times New Roman" w:hint="default"/>
        <w:sz w:val="24"/>
      </w:rPr>
    </w:lvl>
  </w:abstractNum>
  <w:abstractNum w:abstractNumId="10">
    <w:nsid w:val="00000034"/>
    <w:multiLevelType w:val="singleLevel"/>
    <w:tmpl w:val="00000034"/>
    <w:name w:val="WW8Num53"/>
    <w:lvl w:ilvl="0">
      <w:start w:val="1"/>
      <w:numFmt w:val="bullet"/>
      <w:lvlText w:val="-"/>
      <w:lvlJc w:val="left"/>
      <w:pPr>
        <w:tabs>
          <w:tab w:val="num" w:pos="0"/>
        </w:tabs>
        <w:ind w:left="360" w:hanging="360"/>
      </w:pPr>
      <w:rPr>
        <w:rFonts w:ascii="Times New Roman" w:hAnsi="Times New Roman" w:hint="default"/>
        <w:sz w:val="24"/>
      </w:rPr>
    </w:lvl>
  </w:abstractNum>
  <w:abstractNum w:abstractNumId="11">
    <w:nsid w:val="00000036"/>
    <w:multiLevelType w:val="singleLevel"/>
    <w:tmpl w:val="00000036"/>
    <w:name w:val="WW8Num55"/>
    <w:lvl w:ilvl="0">
      <w:start w:val="1"/>
      <w:numFmt w:val="bullet"/>
      <w:lvlText w:val="-"/>
      <w:lvlJc w:val="left"/>
      <w:pPr>
        <w:tabs>
          <w:tab w:val="num" w:pos="0"/>
        </w:tabs>
        <w:ind w:left="360" w:hanging="360"/>
      </w:pPr>
      <w:rPr>
        <w:rFonts w:ascii="Times New Roman" w:hAnsi="Times New Roman" w:hint="default"/>
        <w:sz w:val="24"/>
      </w:rPr>
    </w:lvl>
  </w:abstractNum>
  <w:abstractNum w:abstractNumId="12">
    <w:nsid w:val="00000039"/>
    <w:multiLevelType w:val="singleLevel"/>
    <w:tmpl w:val="00000039"/>
    <w:name w:val="WW8Num58"/>
    <w:lvl w:ilvl="0">
      <w:start w:val="1"/>
      <w:numFmt w:val="bullet"/>
      <w:lvlText w:val="-"/>
      <w:lvlJc w:val="left"/>
      <w:pPr>
        <w:tabs>
          <w:tab w:val="num" w:pos="0"/>
        </w:tabs>
        <w:ind w:left="360" w:hanging="360"/>
      </w:pPr>
      <w:rPr>
        <w:rFonts w:ascii="Times New Roman" w:hAnsi="Times New Roman" w:hint="default"/>
        <w:sz w:val="24"/>
      </w:rPr>
    </w:lvl>
  </w:abstractNum>
  <w:abstractNum w:abstractNumId="13">
    <w:nsid w:val="00000041"/>
    <w:multiLevelType w:val="singleLevel"/>
    <w:tmpl w:val="00000041"/>
    <w:name w:val="WW8Num66"/>
    <w:lvl w:ilvl="0">
      <w:numFmt w:val="bullet"/>
      <w:lvlText w:val="–"/>
      <w:lvlJc w:val="left"/>
      <w:pPr>
        <w:tabs>
          <w:tab w:val="num" w:pos="0"/>
        </w:tabs>
        <w:ind w:left="380" w:hanging="360"/>
      </w:pPr>
      <w:rPr>
        <w:rFonts w:ascii="Times New Roman" w:hAnsi="Times New Roman" w:hint="default"/>
        <w:color w:val="auto"/>
        <w:sz w:val="24"/>
      </w:rPr>
    </w:lvl>
  </w:abstractNum>
  <w:abstractNum w:abstractNumId="14">
    <w:nsid w:val="00000042"/>
    <w:multiLevelType w:val="singleLevel"/>
    <w:tmpl w:val="00000042"/>
    <w:name w:val="WW8Num67"/>
    <w:lvl w:ilvl="0">
      <w:start w:val="1"/>
      <w:numFmt w:val="bullet"/>
      <w:lvlText w:val="-"/>
      <w:lvlJc w:val="left"/>
      <w:pPr>
        <w:tabs>
          <w:tab w:val="num" w:pos="0"/>
        </w:tabs>
        <w:ind w:left="360" w:hanging="360"/>
      </w:pPr>
      <w:rPr>
        <w:rFonts w:ascii="Times New Roman" w:hAnsi="Times New Roman"/>
      </w:rPr>
    </w:lvl>
  </w:abstractNum>
  <w:abstractNum w:abstractNumId="15">
    <w:nsid w:val="00000055"/>
    <w:multiLevelType w:val="singleLevel"/>
    <w:tmpl w:val="00000055"/>
    <w:name w:val="WW8Num86"/>
    <w:lvl w:ilvl="0">
      <w:start w:val="1"/>
      <w:numFmt w:val="bullet"/>
      <w:lvlText w:val="-"/>
      <w:lvlJc w:val="left"/>
      <w:pPr>
        <w:tabs>
          <w:tab w:val="num" w:pos="0"/>
        </w:tabs>
        <w:ind w:left="720" w:hanging="360"/>
      </w:pPr>
      <w:rPr>
        <w:rFonts w:ascii="Times New Roman" w:hAnsi="Times New Roman" w:hint="default"/>
        <w:sz w:val="24"/>
      </w:rPr>
    </w:lvl>
  </w:abstractNum>
  <w:abstractNum w:abstractNumId="16">
    <w:nsid w:val="00000058"/>
    <w:multiLevelType w:val="singleLevel"/>
    <w:tmpl w:val="00000058"/>
    <w:name w:val="WW8Num89"/>
    <w:lvl w:ilvl="0">
      <w:start w:val="1"/>
      <w:numFmt w:val="bullet"/>
      <w:lvlText w:val="-"/>
      <w:lvlJc w:val="left"/>
      <w:pPr>
        <w:tabs>
          <w:tab w:val="num" w:pos="0"/>
        </w:tabs>
        <w:ind w:left="360" w:hanging="360"/>
      </w:pPr>
      <w:rPr>
        <w:rFonts w:ascii="Times New Roman" w:hAnsi="Times New Roman" w:hint="default"/>
        <w:sz w:val="24"/>
      </w:rPr>
    </w:lvl>
  </w:abstractNum>
  <w:abstractNum w:abstractNumId="17">
    <w:nsid w:val="00000060"/>
    <w:multiLevelType w:val="singleLevel"/>
    <w:tmpl w:val="00000060"/>
    <w:name w:val="WW8Num97"/>
    <w:lvl w:ilvl="0">
      <w:start w:val="1"/>
      <w:numFmt w:val="bullet"/>
      <w:lvlText w:val="-"/>
      <w:lvlJc w:val="left"/>
      <w:pPr>
        <w:tabs>
          <w:tab w:val="num" w:pos="0"/>
        </w:tabs>
        <w:ind w:left="360" w:hanging="360"/>
      </w:pPr>
      <w:rPr>
        <w:rFonts w:ascii="Times New Roman" w:hAnsi="Times New Roman" w:hint="default"/>
        <w:sz w:val="24"/>
      </w:rPr>
    </w:lvl>
  </w:abstractNum>
  <w:abstractNum w:abstractNumId="18">
    <w:nsid w:val="00000062"/>
    <w:multiLevelType w:val="singleLevel"/>
    <w:tmpl w:val="00000062"/>
    <w:name w:val="WW8Num99"/>
    <w:lvl w:ilvl="0">
      <w:start w:val="1"/>
      <w:numFmt w:val="bullet"/>
      <w:lvlText w:val="-"/>
      <w:lvlJc w:val="left"/>
      <w:pPr>
        <w:tabs>
          <w:tab w:val="num" w:pos="0"/>
        </w:tabs>
        <w:ind w:left="360" w:hanging="360"/>
      </w:pPr>
      <w:rPr>
        <w:rFonts w:ascii="Times New Roman" w:hAnsi="Times New Roman" w:hint="default"/>
        <w:sz w:val="24"/>
      </w:rPr>
    </w:lvl>
  </w:abstractNum>
  <w:abstractNum w:abstractNumId="19">
    <w:nsid w:val="00000066"/>
    <w:multiLevelType w:val="singleLevel"/>
    <w:tmpl w:val="00000066"/>
    <w:name w:val="WW8Num103"/>
    <w:lvl w:ilvl="0">
      <w:start w:val="1"/>
      <w:numFmt w:val="bullet"/>
      <w:lvlText w:val="-"/>
      <w:lvlJc w:val="left"/>
      <w:pPr>
        <w:tabs>
          <w:tab w:val="num" w:pos="0"/>
        </w:tabs>
        <w:ind w:left="360" w:hanging="360"/>
      </w:pPr>
      <w:rPr>
        <w:rFonts w:ascii="Times New Roman" w:hAnsi="Times New Roman" w:hint="default"/>
        <w:sz w:val="24"/>
      </w:rPr>
    </w:lvl>
  </w:abstractNum>
  <w:abstractNum w:abstractNumId="20">
    <w:nsid w:val="03B01C12"/>
    <w:multiLevelType w:val="hybridMultilevel"/>
    <w:tmpl w:val="717AE76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5C33E11"/>
    <w:multiLevelType w:val="hybridMultilevel"/>
    <w:tmpl w:val="717AE76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7FF7C6B"/>
    <w:multiLevelType w:val="hybridMultilevel"/>
    <w:tmpl w:val="D9C6328A"/>
    <w:lvl w:ilvl="0" w:tplc="00000027">
      <w:start w:val="1"/>
      <w:numFmt w:val="bullet"/>
      <w:lvlText w:val="-"/>
      <w:lvlJc w:val="left"/>
      <w:pPr>
        <w:ind w:left="720" w:hanging="360"/>
      </w:pPr>
      <w:rPr>
        <w:rFonts w:ascii="Times New Roman" w:hAnsi="Times New Roman"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B3A637A"/>
    <w:multiLevelType w:val="hybridMultilevel"/>
    <w:tmpl w:val="0CD8412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0DBF11CA"/>
    <w:multiLevelType w:val="hybridMultilevel"/>
    <w:tmpl w:val="48A0AC9A"/>
    <w:lvl w:ilvl="0" w:tplc="04190001">
      <w:start w:val="1"/>
      <w:numFmt w:val="bullet"/>
      <w:lvlText w:val=""/>
      <w:lvlJc w:val="left"/>
      <w:pPr>
        <w:ind w:left="761" w:hanging="360"/>
      </w:pPr>
      <w:rPr>
        <w:rFonts w:ascii="Symbol" w:hAnsi="Symbol" w:hint="default"/>
      </w:rPr>
    </w:lvl>
    <w:lvl w:ilvl="1" w:tplc="04190003" w:tentative="1">
      <w:start w:val="1"/>
      <w:numFmt w:val="bullet"/>
      <w:lvlText w:val="o"/>
      <w:lvlJc w:val="left"/>
      <w:pPr>
        <w:ind w:left="1481" w:hanging="360"/>
      </w:pPr>
      <w:rPr>
        <w:rFonts w:ascii="Courier New" w:hAnsi="Courier New" w:cs="Courier New" w:hint="default"/>
      </w:rPr>
    </w:lvl>
    <w:lvl w:ilvl="2" w:tplc="04190005" w:tentative="1">
      <w:start w:val="1"/>
      <w:numFmt w:val="bullet"/>
      <w:lvlText w:val=""/>
      <w:lvlJc w:val="left"/>
      <w:pPr>
        <w:ind w:left="2201" w:hanging="360"/>
      </w:pPr>
      <w:rPr>
        <w:rFonts w:ascii="Wingdings" w:hAnsi="Wingdings" w:hint="default"/>
      </w:rPr>
    </w:lvl>
    <w:lvl w:ilvl="3" w:tplc="04190001" w:tentative="1">
      <w:start w:val="1"/>
      <w:numFmt w:val="bullet"/>
      <w:lvlText w:val=""/>
      <w:lvlJc w:val="left"/>
      <w:pPr>
        <w:ind w:left="2921" w:hanging="360"/>
      </w:pPr>
      <w:rPr>
        <w:rFonts w:ascii="Symbol" w:hAnsi="Symbol" w:hint="default"/>
      </w:rPr>
    </w:lvl>
    <w:lvl w:ilvl="4" w:tplc="04190003" w:tentative="1">
      <w:start w:val="1"/>
      <w:numFmt w:val="bullet"/>
      <w:lvlText w:val="o"/>
      <w:lvlJc w:val="left"/>
      <w:pPr>
        <w:ind w:left="3641" w:hanging="360"/>
      </w:pPr>
      <w:rPr>
        <w:rFonts w:ascii="Courier New" w:hAnsi="Courier New" w:cs="Courier New" w:hint="default"/>
      </w:rPr>
    </w:lvl>
    <w:lvl w:ilvl="5" w:tplc="04190005" w:tentative="1">
      <w:start w:val="1"/>
      <w:numFmt w:val="bullet"/>
      <w:lvlText w:val=""/>
      <w:lvlJc w:val="left"/>
      <w:pPr>
        <w:ind w:left="4361" w:hanging="360"/>
      </w:pPr>
      <w:rPr>
        <w:rFonts w:ascii="Wingdings" w:hAnsi="Wingdings" w:hint="default"/>
      </w:rPr>
    </w:lvl>
    <w:lvl w:ilvl="6" w:tplc="04190001" w:tentative="1">
      <w:start w:val="1"/>
      <w:numFmt w:val="bullet"/>
      <w:lvlText w:val=""/>
      <w:lvlJc w:val="left"/>
      <w:pPr>
        <w:ind w:left="5081" w:hanging="360"/>
      </w:pPr>
      <w:rPr>
        <w:rFonts w:ascii="Symbol" w:hAnsi="Symbol" w:hint="default"/>
      </w:rPr>
    </w:lvl>
    <w:lvl w:ilvl="7" w:tplc="04190003" w:tentative="1">
      <w:start w:val="1"/>
      <w:numFmt w:val="bullet"/>
      <w:lvlText w:val="o"/>
      <w:lvlJc w:val="left"/>
      <w:pPr>
        <w:ind w:left="5801" w:hanging="360"/>
      </w:pPr>
      <w:rPr>
        <w:rFonts w:ascii="Courier New" w:hAnsi="Courier New" w:cs="Courier New" w:hint="default"/>
      </w:rPr>
    </w:lvl>
    <w:lvl w:ilvl="8" w:tplc="04190005" w:tentative="1">
      <w:start w:val="1"/>
      <w:numFmt w:val="bullet"/>
      <w:lvlText w:val=""/>
      <w:lvlJc w:val="left"/>
      <w:pPr>
        <w:ind w:left="6521" w:hanging="360"/>
      </w:pPr>
      <w:rPr>
        <w:rFonts w:ascii="Wingdings" w:hAnsi="Wingdings" w:hint="default"/>
      </w:rPr>
    </w:lvl>
  </w:abstractNum>
  <w:abstractNum w:abstractNumId="25">
    <w:nsid w:val="12EA4C16"/>
    <w:multiLevelType w:val="hybridMultilevel"/>
    <w:tmpl w:val="3D36AF8E"/>
    <w:lvl w:ilvl="0" w:tplc="00000027">
      <w:start w:val="1"/>
      <w:numFmt w:val="bullet"/>
      <w:lvlText w:val="-"/>
      <w:lvlJc w:val="left"/>
      <w:pPr>
        <w:ind w:left="720" w:hanging="360"/>
      </w:pPr>
      <w:rPr>
        <w:rFonts w:ascii="Times New Roman" w:hAnsi="Times New Roman"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E426F4A"/>
    <w:multiLevelType w:val="hybridMultilevel"/>
    <w:tmpl w:val="5FFE282C"/>
    <w:lvl w:ilvl="0" w:tplc="00000027">
      <w:start w:val="1"/>
      <w:numFmt w:val="bullet"/>
      <w:lvlText w:val="-"/>
      <w:lvlJc w:val="left"/>
      <w:pPr>
        <w:ind w:left="720" w:hanging="360"/>
      </w:pPr>
      <w:rPr>
        <w:rFonts w:ascii="Times New Roman" w:hAnsi="Times New Roman"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EFF4FE4"/>
    <w:multiLevelType w:val="hybridMultilevel"/>
    <w:tmpl w:val="5C884BE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20A92EDA"/>
    <w:multiLevelType w:val="hybridMultilevel"/>
    <w:tmpl w:val="27845E96"/>
    <w:lvl w:ilvl="0" w:tplc="00000027">
      <w:start w:val="1"/>
      <w:numFmt w:val="bullet"/>
      <w:lvlText w:val="-"/>
      <w:lvlJc w:val="left"/>
      <w:pPr>
        <w:ind w:left="720" w:hanging="360"/>
      </w:pPr>
      <w:rPr>
        <w:rFonts w:ascii="Times New Roman" w:hAnsi="Times New Roman"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5FD0AA2"/>
    <w:multiLevelType w:val="hybridMultilevel"/>
    <w:tmpl w:val="86B8DD4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0">
    <w:nsid w:val="2A495F30"/>
    <w:multiLevelType w:val="hybridMultilevel"/>
    <w:tmpl w:val="E8C8FA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DF14217"/>
    <w:multiLevelType w:val="hybridMultilevel"/>
    <w:tmpl w:val="A2DEC85A"/>
    <w:lvl w:ilvl="0" w:tplc="00000027">
      <w:start w:val="1"/>
      <w:numFmt w:val="bullet"/>
      <w:lvlText w:val="-"/>
      <w:lvlJc w:val="left"/>
      <w:pPr>
        <w:ind w:left="720" w:hanging="360"/>
      </w:pPr>
      <w:rPr>
        <w:rFonts w:ascii="Times New Roman" w:hAnsi="Times New Roman"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E176612"/>
    <w:multiLevelType w:val="hybridMultilevel"/>
    <w:tmpl w:val="35685CBA"/>
    <w:lvl w:ilvl="0" w:tplc="00000027">
      <w:start w:val="1"/>
      <w:numFmt w:val="bullet"/>
      <w:lvlText w:val="-"/>
      <w:lvlJc w:val="left"/>
      <w:pPr>
        <w:ind w:left="720" w:hanging="360"/>
      </w:pPr>
      <w:rPr>
        <w:rFonts w:ascii="Times New Roman" w:hAnsi="Times New Roman"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558315F"/>
    <w:multiLevelType w:val="hybridMultilevel"/>
    <w:tmpl w:val="7ED668EE"/>
    <w:lvl w:ilvl="0" w:tplc="0419000F">
      <w:start w:val="1"/>
      <w:numFmt w:val="decimal"/>
      <w:lvlText w:val="%1."/>
      <w:lvlJc w:val="left"/>
      <w:pPr>
        <w:ind w:left="1233" w:hanging="360"/>
      </w:pPr>
    </w:lvl>
    <w:lvl w:ilvl="1" w:tplc="04190019" w:tentative="1">
      <w:start w:val="1"/>
      <w:numFmt w:val="lowerLetter"/>
      <w:lvlText w:val="%2."/>
      <w:lvlJc w:val="left"/>
      <w:pPr>
        <w:ind w:left="1953" w:hanging="360"/>
      </w:pPr>
    </w:lvl>
    <w:lvl w:ilvl="2" w:tplc="0419001B" w:tentative="1">
      <w:start w:val="1"/>
      <w:numFmt w:val="lowerRoman"/>
      <w:lvlText w:val="%3."/>
      <w:lvlJc w:val="right"/>
      <w:pPr>
        <w:ind w:left="2673" w:hanging="180"/>
      </w:pPr>
    </w:lvl>
    <w:lvl w:ilvl="3" w:tplc="0419000F" w:tentative="1">
      <w:start w:val="1"/>
      <w:numFmt w:val="decimal"/>
      <w:lvlText w:val="%4."/>
      <w:lvlJc w:val="left"/>
      <w:pPr>
        <w:ind w:left="3393" w:hanging="360"/>
      </w:pPr>
    </w:lvl>
    <w:lvl w:ilvl="4" w:tplc="04190019" w:tentative="1">
      <w:start w:val="1"/>
      <w:numFmt w:val="lowerLetter"/>
      <w:lvlText w:val="%5."/>
      <w:lvlJc w:val="left"/>
      <w:pPr>
        <w:ind w:left="4113" w:hanging="360"/>
      </w:pPr>
    </w:lvl>
    <w:lvl w:ilvl="5" w:tplc="0419001B" w:tentative="1">
      <w:start w:val="1"/>
      <w:numFmt w:val="lowerRoman"/>
      <w:lvlText w:val="%6."/>
      <w:lvlJc w:val="right"/>
      <w:pPr>
        <w:ind w:left="4833" w:hanging="180"/>
      </w:pPr>
    </w:lvl>
    <w:lvl w:ilvl="6" w:tplc="0419000F" w:tentative="1">
      <w:start w:val="1"/>
      <w:numFmt w:val="decimal"/>
      <w:lvlText w:val="%7."/>
      <w:lvlJc w:val="left"/>
      <w:pPr>
        <w:ind w:left="5553" w:hanging="360"/>
      </w:pPr>
    </w:lvl>
    <w:lvl w:ilvl="7" w:tplc="04190019" w:tentative="1">
      <w:start w:val="1"/>
      <w:numFmt w:val="lowerLetter"/>
      <w:lvlText w:val="%8."/>
      <w:lvlJc w:val="left"/>
      <w:pPr>
        <w:ind w:left="6273" w:hanging="360"/>
      </w:pPr>
    </w:lvl>
    <w:lvl w:ilvl="8" w:tplc="0419001B" w:tentative="1">
      <w:start w:val="1"/>
      <w:numFmt w:val="lowerRoman"/>
      <w:lvlText w:val="%9."/>
      <w:lvlJc w:val="right"/>
      <w:pPr>
        <w:ind w:left="6993" w:hanging="180"/>
      </w:pPr>
    </w:lvl>
  </w:abstractNum>
  <w:abstractNum w:abstractNumId="34">
    <w:nsid w:val="3B4050A3"/>
    <w:multiLevelType w:val="hybridMultilevel"/>
    <w:tmpl w:val="ACF84B9C"/>
    <w:lvl w:ilvl="0" w:tplc="00000027">
      <w:start w:val="1"/>
      <w:numFmt w:val="bullet"/>
      <w:lvlText w:val="-"/>
      <w:lvlJc w:val="left"/>
      <w:pPr>
        <w:ind w:left="720" w:hanging="360"/>
      </w:pPr>
      <w:rPr>
        <w:rFonts w:ascii="Times New Roman" w:hAnsi="Times New Roman"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E173BA2"/>
    <w:multiLevelType w:val="hybridMultilevel"/>
    <w:tmpl w:val="FB3E4362"/>
    <w:lvl w:ilvl="0" w:tplc="0419000F">
      <w:start w:val="1"/>
      <w:numFmt w:val="decimal"/>
      <w:lvlText w:val="%1."/>
      <w:lvlJc w:val="left"/>
      <w:pPr>
        <w:ind w:left="1429"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40096925"/>
    <w:multiLevelType w:val="hybridMultilevel"/>
    <w:tmpl w:val="D7627608"/>
    <w:lvl w:ilvl="0" w:tplc="0000000A">
      <w:start w:val="1"/>
      <w:numFmt w:val="bullet"/>
      <w:lvlText w:val="-"/>
      <w:lvlJc w:val="left"/>
      <w:pPr>
        <w:ind w:left="720" w:hanging="360"/>
      </w:pPr>
      <w:rPr>
        <w:rFonts w:ascii="Times New Roman" w:hAnsi="Times New Roman" w:cs="Times New Roman" w:hint="default"/>
        <w:sz w:val="24"/>
        <w:szCs w:val="24"/>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8CB628A"/>
    <w:multiLevelType w:val="hybridMultilevel"/>
    <w:tmpl w:val="4114FDF8"/>
    <w:lvl w:ilvl="0" w:tplc="0419000F">
      <w:start w:val="1"/>
      <w:numFmt w:val="decimal"/>
      <w:lvlText w:val="%1."/>
      <w:lvlJc w:val="left"/>
      <w:pPr>
        <w:ind w:left="807" w:hanging="360"/>
      </w:pPr>
    </w:lvl>
    <w:lvl w:ilvl="1" w:tplc="04190019" w:tentative="1">
      <w:start w:val="1"/>
      <w:numFmt w:val="lowerLetter"/>
      <w:lvlText w:val="%2."/>
      <w:lvlJc w:val="left"/>
      <w:pPr>
        <w:ind w:left="1527" w:hanging="360"/>
      </w:pPr>
    </w:lvl>
    <w:lvl w:ilvl="2" w:tplc="0419001B" w:tentative="1">
      <w:start w:val="1"/>
      <w:numFmt w:val="lowerRoman"/>
      <w:lvlText w:val="%3."/>
      <w:lvlJc w:val="right"/>
      <w:pPr>
        <w:ind w:left="2247" w:hanging="180"/>
      </w:pPr>
    </w:lvl>
    <w:lvl w:ilvl="3" w:tplc="0419000F" w:tentative="1">
      <w:start w:val="1"/>
      <w:numFmt w:val="decimal"/>
      <w:lvlText w:val="%4."/>
      <w:lvlJc w:val="left"/>
      <w:pPr>
        <w:ind w:left="2967" w:hanging="360"/>
      </w:pPr>
    </w:lvl>
    <w:lvl w:ilvl="4" w:tplc="04190019" w:tentative="1">
      <w:start w:val="1"/>
      <w:numFmt w:val="lowerLetter"/>
      <w:lvlText w:val="%5."/>
      <w:lvlJc w:val="left"/>
      <w:pPr>
        <w:ind w:left="3687" w:hanging="360"/>
      </w:pPr>
    </w:lvl>
    <w:lvl w:ilvl="5" w:tplc="0419001B" w:tentative="1">
      <w:start w:val="1"/>
      <w:numFmt w:val="lowerRoman"/>
      <w:lvlText w:val="%6."/>
      <w:lvlJc w:val="right"/>
      <w:pPr>
        <w:ind w:left="4407" w:hanging="180"/>
      </w:pPr>
    </w:lvl>
    <w:lvl w:ilvl="6" w:tplc="0419000F" w:tentative="1">
      <w:start w:val="1"/>
      <w:numFmt w:val="decimal"/>
      <w:lvlText w:val="%7."/>
      <w:lvlJc w:val="left"/>
      <w:pPr>
        <w:ind w:left="5127" w:hanging="360"/>
      </w:pPr>
    </w:lvl>
    <w:lvl w:ilvl="7" w:tplc="04190019" w:tentative="1">
      <w:start w:val="1"/>
      <w:numFmt w:val="lowerLetter"/>
      <w:lvlText w:val="%8."/>
      <w:lvlJc w:val="left"/>
      <w:pPr>
        <w:ind w:left="5847" w:hanging="360"/>
      </w:pPr>
    </w:lvl>
    <w:lvl w:ilvl="8" w:tplc="0419001B" w:tentative="1">
      <w:start w:val="1"/>
      <w:numFmt w:val="lowerRoman"/>
      <w:lvlText w:val="%9."/>
      <w:lvlJc w:val="right"/>
      <w:pPr>
        <w:ind w:left="6567" w:hanging="180"/>
      </w:pPr>
    </w:lvl>
  </w:abstractNum>
  <w:abstractNum w:abstractNumId="38">
    <w:nsid w:val="49156064"/>
    <w:multiLevelType w:val="hybridMultilevel"/>
    <w:tmpl w:val="4230B83A"/>
    <w:lvl w:ilvl="0" w:tplc="00000027">
      <w:start w:val="1"/>
      <w:numFmt w:val="bullet"/>
      <w:lvlText w:val="-"/>
      <w:lvlJc w:val="left"/>
      <w:pPr>
        <w:ind w:left="720" w:hanging="360"/>
      </w:pPr>
      <w:rPr>
        <w:rFonts w:ascii="Times New Roman" w:hAnsi="Times New Roman"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2FB3E3B"/>
    <w:multiLevelType w:val="multilevel"/>
    <w:tmpl w:val="1876C862"/>
    <w:lvl w:ilvl="0">
      <w:start w:val="3"/>
      <w:numFmt w:val="decimal"/>
      <w:lvlText w:val="%1."/>
      <w:lvlJc w:val="left"/>
      <w:pPr>
        <w:ind w:left="360" w:hanging="360"/>
      </w:pPr>
    </w:lvl>
    <w:lvl w:ilvl="1">
      <w:start w:val="3"/>
      <w:numFmt w:val="decimal"/>
      <w:lvlText w:val="%1.%2."/>
      <w:lvlJc w:val="left"/>
      <w:pPr>
        <w:ind w:left="1077" w:hanging="360"/>
      </w:pPr>
      <w:rPr>
        <w:b/>
      </w:rPr>
    </w:lvl>
    <w:lvl w:ilvl="2">
      <w:start w:val="1"/>
      <w:numFmt w:val="decimal"/>
      <w:lvlText w:val="%1.%2.%3."/>
      <w:lvlJc w:val="left"/>
      <w:pPr>
        <w:ind w:left="2154" w:hanging="720"/>
      </w:pPr>
    </w:lvl>
    <w:lvl w:ilvl="3">
      <w:start w:val="1"/>
      <w:numFmt w:val="decimal"/>
      <w:lvlText w:val="%1.%2.%3.%4."/>
      <w:lvlJc w:val="left"/>
      <w:pPr>
        <w:ind w:left="2871" w:hanging="720"/>
      </w:pPr>
    </w:lvl>
    <w:lvl w:ilvl="4">
      <w:start w:val="1"/>
      <w:numFmt w:val="decimal"/>
      <w:lvlText w:val="%1.%2.%3.%4.%5."/>
      <w:lvlJc w:val="left"/>
      <w:pPr>
        <w:ind w:left="3948" w:hanging="1080"/>
      </w:pPr>
    </w:lvl>
    <w:lvl w:ilvl="5">
      <w:start w:val="1"/>
      <w:numFmt w:val="decimal"/>
      <w:lvlText w:val="%1.%2.%3.%4.%5.%6."/>
      <w:lvlJc w:val="left"/>
      <w:pPr>
        <w:ind w:left="4665" w:hanging="1080"/>
      </w:pPr>
    </w:lvl>
    <w:lvl w:ilvl="6">
      <w:start w:val="1"/>
      <w:numFmt w:val="decimal"/>
      <w:lvlText w:val="%1.%2.%3.%4.%5.%6.%7."/>
      <w:lvlJc w:val="left"/>
      <w:pPr>
        <w:ind w:left="5742" w:hanging="1440"/>
      </w:pPr>
    </w:lvl>
    <w:lvl w:ilvl="7">
      <w:start w:val="1"/>
      <w:numFmt w:val="decimal"/>
      <w:lvlText w:val="%1.%2.%3.%4.%5.%6.%7.%8."/>
      <w:lvlJc w:val="left"/>
      <w:pPr>
        <w:ind w:left="6459" w:hanging="1440"/>
      </w:pPr>
    </w:lvl>
    <w:lvl w:ilvl="8">
      <w:start w:val="1"/>
      <w:numFmt w:val="decimal"/>
      <w:lvlText w:val="%1.%2.%3.%4.%5.%6.%7.%8.%9."/>
      <w:lvlJc w:val="left"/>
      <w:pPr>
        <w:ind w:left="7536" w:hanging="1800"/>
      </w:pPr>
    </w:lvl>
  </w:abstractNum>
  <w:abstractNum w:abstractNumId="40">
    <w:nsid w:val="55EB5BB7"/>
    <w:multiLevelType w:val="hybridMultilevel"/>
    <w:tmpl w:val="82300F5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55EE5B54"/>
    <w:multiLevelType w:val="hybridMultilevel"/>
    <w:tmpl w:val="F7644542"/>
    <w:lvl w:ilvl="0" w:tplc="CA0263E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58341183"/>
    <w:multiLevelType w:val="hybridMultilevel"/>
    <w:tmpl w:val="0D9EC966"/>
    <w:lvl w:ilvl="0" w:tplc="0419000F">
      <w:start w:val="1"/>
      <w:numFmt w:val="decimal"/>
      <w:lvlText w:val="%1."/>
      <w:lvlJc w:val="left"/>
      <w:pPr>
        <w:ind w:left="1233" w:hanging="360"/>
      </w:pPr>
    </w:lvl>
    <w:lvl w:ilvl="1" w:tplc="04190019" w:tentative="1">
      <w:start w:val="1"/>
      <w:numFmt w:val="lowerLetter"/>
      <w:lvlText w:val="%2."/>
      <w:lvlJc w:val="left"/>
      <w:pPr>
        <w:ind w:left="1953" w:hanging="360"/>
      </w:pPr>
    </w:lvl>
    <w:lvl w:ilvl="2" w:tplc="0419001B" w:tentative="1">
      <w:start w:val="1"/>
      <w:numFmt w:val="lowerRoman"/>
      <w:lvlText w:val="%3."/>
      <w:lvlJc w:val="right"/>
      <w:pPr>
        <w:ind w:left="2673" w:hanging="180"/>
      </w:pPr>
    </w:lvl>
    <w:lvl w:ilvl="3" w:tplc="0419000F" w:tentative="1">
      <w:start w:val="1"/>
      <w:numFmt w:val="decimal"/>
      <w:lvlText w:val="%4."/>
      <w:lvlJc w:val="left"/>
      <w:pPr>
        <w:ind w:left="3393" w:hanging="360"/>
      </w:pPr>
    </w:lvl>
    <w:lvl w:ilvl="4" w:tplc="04190019" w:tentative="1">
      <w:start w:val="1"/>
      <w:numFmt w:val="lowerLetter"/>
      <w:lvlText w:val="%5."/>
      <w:lvlJc w:val="left"/>
      <w:pPr>
        <w:ind w:left="4113" w:hanging="360"/>
      </w:pPr>
    </w:lvl>
    <w:lvl w:ilvl="5" w:tplc="0419001B" w:tentative="1">
      <w:start w:val="1"/>
      <w:numFmt w:val="lowerRoman"/>
      <w:lvlText w:val="%6."/>
      <w:lvlJc w:val="right"/>
      <w:pPr>
        <w:ind w:left="4833" w:hanging="180"/>
      </w:pPr>
    </w:lvl>
    <w:lvl w:ilvl="6" w:tplc="0419000F" w:tentative="1">
      <w:start w:val="1"/>
      <w:numFmt w:val="decimal"/>
      <w:lvlText w:val="%7."/>
      <w:lvlJc w:val="left"/>
      <w:pPr>
        <w:ind w:left="5553" w:hanging="360"/>
      </w:pPr>
    </w:lvl>
    <w:lvl w:ilvl="7" w:tplc="04190019" w:tentative="1">
      <w:start w:val="1"/>
      <w:numFmt w:val="lowerLetter"/>
      <w:lvlText w:val="%8."/>
      <w:lvlJc w:val="left"/>
      <w:pPr>
        <w:ind w:left="6273" w:hanging="360"/>
      </w:pPr>
    </w:lvl>
    <w:lvl w:ilvl="8" w:tplc="0419001B" w:tentative="1">
      <w:start w:val="1"/>
      <w:numFmt w:val="lowerRoman"/>
      <w:lvlText w:val="%9."/>
      <w:lvlJc w:val="right"/>
      <w:pPr>
        <w:ind w:left="6993" w:hanging="180"/>
      </w:pPr>
    </w:lvl>
  </w:abstractNum>
  <w:abstractNum w:abstractNumId="43">
    <w:nsid w:val="5BEC3786"/>
    <w:multiLevelType w:val="hybridMultilevel"/>
    <w:tmpl w:val="210AF8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E663C9C"/>
    <w:multiLevelType w:val="hybridMultilevel"/>
    <w:tmpl w:val="CC6CF24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62E37637"/>
    <w:multiLevelType w:val="hybridMultilevel"/>
    <w:tmpl w:val="717AE76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60D5453"/>
    <w:multiLevelType w:val="hybridMultilevel"/>
    <w:tmpl w:val="8F6A4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8107028"/>
    <w:multiLevelType w:val="hybridMultilevel"/>
    <w:tmpl w:val="1B223B8C"/>
    <w:lvl w:ilvl="0" w:tplc="0419000F">
      <w:start w:val="1"/>
      <w:numFmt w:val="decimal"/>
      <w:lvlText w:val="%1."/>
      <w:lvlJc w:val="left"/>
      <w:pPr>
        <w:ind w:left="807" w:hanging="360"/>
      </w:pPr>
    </w:lvl>
    <w:lvl w:ilvl="1" w:tplc="04190019" w:tentative="1">
      <w:start w:val="1"/>
      <w:numFmt w:val="lowerLetter"/>
      <w:lvlText w:val="%2."/>
      <w:lvlJc w:val="left"/>
      <w:pPr>
        <w:ind w:left="1527" w:hanging="360"/>
      </w:pPr>
    </w:lvl>
    <w:lvl w:ilvl="2" w:tplc="0419001B" w:tentative="1">
      <w:start w:val="1"/>
      <w:numFmt w:val="lowerRoman"/>
      <w:lvlText w:val="%3."/>
      <w:lvlJc w:val="right"/>
      <w:pPr>
        <w:ind w:left="2247" w:hanging="180"/>
      </w:pPr>
    </w:lvl>
    <w:lvl w:ilvl="3" w:tplc="0419000F" w:tentative="1">
      <w:start w:val="1"/>
      <w:numFmt w:val="decimal"/>
      <w:lvlText w:val="%4."/>
      <w:lvlJc w:val="left"/>
      <w:pPr>
        <w:ind w:left="2967" w:hanging="360"/>
      </w:pPr>
    </w:lvl>
    <w:lvl w:ilvl="4" w:tplc="04190019" w:tentative="1">
      <w:start w:val="1"/>
      <w:numFmt w:val="lowerLetter"/>
      <w:lvlText w:val="%5."/>
      <w:lvlJc w:val="left"/>
      <w:pPr>
        <w:ind w:left="3687" w:hanging="360"/>
      </w:pPr>
    </w:lvl>
    <w:lvl w:ilvl="5" w:tplc="0419001B" w:tentative="1">
      <w:start w:val="1"/>
      <w:numFmt w:val="lowerRoman"/>
      <w:lvlText w:val="%6."/>
      <w:lvlJc w:val="right"/>
      <w:pPr>
        <w:ind w:left="4407" w:hanging="180"/>
      </w:pPr>
    </w:lvl>
    <w:lvl w:ilvl="6" w:tplc="0419000F" w:tentative="1">
      <w:start w:val="1"/>
      <w:numFmt w:val="decimal"/>
      <w:lvlText w:val="%7."/>
      <w:lvlJc w:val="left"/>
      <w:pPr>
        <w:ind w:left="5127" w:hanging="360"/>
      </w:pPr>
    </w:lvl>
    <w:lvl w:ilvl="7" w:tplc="04190019" w:tentative="1">
      <w:start w:val="1"/>
      <w:numFmt w:val="lowerLetter"/>
      <w:lvlText w:val="%8."/>
      <w:lvlJc w:val="left"/>
      <w:pPr>
        <w:ind w:left="5847" w:hanging="360"/>
      </w:pPr>
    </w:lvl>
    <w:lvl w:ilvl="8" w:tplc="0419001B" w:tentative="1">
      <w:start w:val="1"/>
      <w:numFmt w:val="lowerRoman"/>
      <w:lvlText w:val="%9."/>
      <w:lvlJc w:val="right"/>
      <w:pPr>
        <w:ind w:left="6567" w:hanging="180"/>
      </w:pPr>
    </w:lvl>
  </w:abstractNum>
  <w:abstractNum w:abstractNumId="48">
    <w:nsid w:val="6C640D7C"/>
    <w:multiLevelType w:val="hybridMultilevel"/>
    <w:tmpl w:val="087CB9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6FB67BE9"/>
    <w:multiLevelType w:val="hybridMultilevel"/>
    <w:tmpl w:val="F2E27C2C"/>
    <w:lvl w:ilvl="0" w:tplc="0419000F">
      <w:start w:val="1"/>
      <w:numFmt w:val="decimal"/>
      <w:lvlText w:val="%1."/>
      <w:lvlJc w:val="left"/>
      <w:pPr>
        <w:tabs>
          <w:tab w:val="num" w:pos="360"/>
        </w:tabs>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0">
    <w:nsid w:val="730F561B"/>
    <w:multiLevelType w:val="hybridMultilevel"/>
    <w:tmpl w:val="910AD9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9726433"/>
    <w:multiLevelType w:val="hybridMultilevel"/>
    <w:tmpl w:val="A90A80E8"/>
    <w:lvl w:ilvl="0" w:tplc="04190001">
      <w:start w:val="1"/>
      <w:numFmt w:val="bullet"/>
      <w:lvlText w:val=""/>
      <w:lvlJc w:val="left"/>
      <w:pPr>
        <w:ind w:left="807" w:hanging="360"/>
      </w:pPr>
      <w:rPr>
        <w:rFonts w:ascii="Symbol" w:hAnsi="Symbol" w:hint="default"/>
      </w:rPr>
    </w:lvl>
    <w:lvl w:ilvl="1" w:tplc="04190003" w:tentative="1">
      <w:start w:val="1"/>
      <w:numFmt w:val="bullet"/>
      <w:lvlText w:val="o"/>
      <w:lvlJc w:val="left"/>
      <w:pPr>
        <w:ind w:left="1527" w:hanging="360"/>
      </w:pPr>
      <w:rPr>
        <w:rFonts w:ascii="Courier New" w:hAnsi="Courier New" w:cs="Courier New" w:hint="default"/>
      </w:rPr>
    </w:lvl>
    <w:lvl w:ilvl="2" w:tplc="04190005" w:tentative="1">
      <w:start w:val="1"/>
      <w:numFmt w:val="bullet"/>
      <w:lvlText w:val=""/>
      <w:lvlJc w:val="left"/>
      <w:pPr>
        <w:ind w:left="2247" w:hanging="360"/>
      </w:pPr>
      <w:rPr>
        <w:rFonts w:ascii="Wingdings" w:hAnsi="Wingdings" w:hint="default"/>
      </w:rPr>
    </w:lvl>
    <w:lvl w:ilvl="3" w:tplc="04190001" w:tentative="1">
      <w:start w:val="1"/>
      <w:numFmt w:val="bullet"/>
      <w:lvlText w:val=""/>
      <w:lvlJc w:val="left"/>
      <w:pPr>
        <w:ind w:left="2967" w:hanging="360"/>
      </w:pPr>
      <w:rPr>
        <w:rFonts w:ascii="Symbol" w:hAnsi="Symbol" w:hint="default"/>
      </w:rPr>
    </w:lvl>
    <w:lvl w:ilvl="4" w:tplc="04190003" w:tentative="1">
      <w:start w:val="1"/>
      <w:numFmt w:val="bullet"/>
      <w:lvlText w:val="o"/>
      <w:lvlJc w:val="left"/>
      <w:pPr>
        <w:ind w:left="3687" w:hanging="360"/>
      </w:pPr>
      <w:rPr>
        <w:rFonts w:ascii="Courier New" w:hAnsi="Courier New" w:cs="Courier New" w:hint="default"/>
      </w:rPr>
    </w:lvl>
    <w:lvl w:ilvl="5" w:tplc="04190005" w:tentative="1">
      <w:start w:val="1"/>
      <w:numFmt w:val="bullet"/>
      <w:lvlText w:val=""/>
      <w:lvlJc w:val="left"/>
      <w:pPr>
        <w:ind w:left="4407" w:hanging="360"/>
      </w:pPr>
      <w:rPr>
        <w:rFonts w:ascii="Wingdings" w:hAnsi="Wingdings" w:hint="default"/>
      </w:rPr>
    </w:lvl>
    <w:lvl w:ilvl="6" w:tplc="04190001" w:tentative="1">
      <w:start w:val="1"/>
      <w:numFmt w:val="bullet"/>
      <w:lvlText w:val=""/>
      <w:lvlJc w:val="left"/>
      <w:pPr>
        <w:ind w:left="5127" w:hanging="360"/>
      </w:pPr>
      <w:rPr>
        <w:rFonts w:ascii="Symbol" w:hAnsi="Symbol" w:hint="default"/>
      </w:rPr>
    </w:lvl>
    <w:lvl w:ilvl="7" w:tplc="04190003" w:tentative="1">
      <w:start w:val="1"/>
      <w:numFmt w:val="bullet"/>
      <w:lvlText w:val="o"/>
      <w:lvlJc w:val="left"/>
      <w:pPr>
        <w:ind w:left="5847" w:hanging="360"/>
      </w:pPr>
      <w:rPr>
        <w:rFonts w:ascii="Courier New" w:hAnsi="Courier New" w:cs="Courier New" w:hint="default"/>
      </w:rPr>
    </w:lvl>
    <w:lvl w:ilvl="8" w:tplc="04190005" w:tentative="1">
      <w:start w:val="1"/>
      <w:numFmt w:val="bullet"/>
      <w:lvlText w:val=""/>
      <w:lvlJc w:val="left"/>
      <w:pPr>
        <w:ind w:left="6567" w:hanging="360"/>
      </w:pPr>
      <w:rPr>
        <w:rFonts w:ascii="Wingdings" w:hAnsi="Wingdings" w:hint="default"/>
      </w:rPr>
    </w:lvl>
  </w:abstractNum>
  <w:abstractNum w:abstractNumId="52">
    <w:nsid w:val="79F1621A"/>
    <w:multiLevelType w:val="hybridMultilevel"/>
    <w:tmpl w:val="B4C43B6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7F3A2745"/>
    <w:multiLevelType w:val="multilevel"/>
    <w:tmpl w:val="DD64CAAA"/>
    <w:lvl w:ilvl="0">
      <w:start w:val="1"/>
      <w:numFmt w:val="decimal"/>
      <w:lvlText w:val="%1."/>
      <w:lvlJc w:val="left"/>
      <w:pPr>
        <w:ind w:left="720" w:hanging="360"/>
      </w:pPr>
    </w:lvl>
    <w:lvl w:ilvl="1">
      <w:start w:val="1"/>
      <w:numFmt w:val="decimal"/>
      <w:isLgl/>
      <w:lvlText w:val="%1.%2."/>
      <w:lvlJc w:val="left"/>
      <w:pPr>
        <w:ind w:left="1005" w:hanging="645"/>
      </w:pPr>
    </w:lvl>
    <w:lvl w:ilvl="2">
      <w:start w:val="3"/>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4">
    <w:nsid w:val="7F761839"/>
    <w:multiLevelType w:val="hybridMultilevel"/>
    <w:tmpl w:val="D08E5AD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1"/>
  </w:num>
  <w:num w:numId="2">
    <w:abstractNumId w:val="23"/>
  </w:num>
  <w:num w:numId="3">
    <w:abstractNumId w:val="43"/>
  </w:num>
  <w:num w:numId="4">
    <w:abstractNumId w:val="7"/>
  </w:num>
  <w:num w:numId="5">
    <w:abstractNumId w:val="8"/>
  </w:num>
  <w:num w:numId="6">
    <w:abstractNumId w:val="4"/>
  </w:num>
  <w:num w:numId="7">
    <w:abstractNumId w:val="5"/>
  </w:num>
  <w:num w:numId="8">
    <w:abstractNumId w:val="1"/>
  </w:num>
  <w:num w:numId="9">
    <w:abstractNumId w:val="15"/>
  </w:num>
  <w:num w:numId="10">
    <w:abstractNumId w:val="18"/>
  </w:num>
  <w:num w:numId="11">
    <w:abstractNumId w:val="14"/>
  </w:num>
  <w:num w:numId="12">
    <w:abstractNumId w:val="36"/>
  </w:num>
  <w:num w:numId="13">
    <w:abstractNumId w:val="12"/>
  </w:num>
  <w:num w:numId="14">
    <w:abstractNumId w:val="16"/>
  </w:num>
  <w:num w:numId="15">
    <w:abstractNumId w:val="19"/>
  </w:num>
  <w:num w:numId="16">
    <w:abstractNumId w:val="0"/>
  </w:num>
  <w:num w:numId="17">
    <w:abstractNumId w:val="2"/>
  </w:num>
  <w:num w:numId="18">
    <w:abstractNumId w:val="3"/>
  </w:num>
  <w:num w:numId="19">
    <w:abstractNumId w:val="9"/>
  </w:num>
  <w:num w:numId="20">
    <w:abstractNumId w:val="13"/>
  </w:num>
  <w:num w:numId="21">
    <w:abstractNumId w:val="17"/>
  </w:num>
  <w:num w:numId="22">
    <w:abstractNumId w:val="11"/>
  </w:num>
  <w:num w:numId="23">
    <w:abstractNumId w:val="6"/>
  </w:num>
  <w:num w:numId="24">
    <w:abstractNumId w:val="10"/>
  </w:num>
  <w:num w:numId="25">
    <w:abstractNumId w:val="22"/>
  </w:num>
  <w:num w:numId="26">
    <w:abstractNumId w:val="31"/>
  </w:num>
  <w:num w:numId="27">
    <w:abstractNumId w:val="38"/>
  </w:num>
  <w:num w:numId="28">
    <w:abstractNumId w:val="32"/>
  </w:num>
  <w:num w:numId="29">
    <w:abstractNumId w:val="25"/>
  </w:num>
  <w:num w:numId="30">
    <w:abstractNumId w:val="34"/>
  </w:num>
  <w:num w:numId="31">
    <w:abstractNumId w:val="28"/>
  </w:num>
  <w:num w:numId="32">
    <w:abstractNumId w:val="26"/>
  </w:num>
  <w:num w:numId="33">
    <w:abstractNumId w:val="48"/>
  </w:num>
  <w:num w:numId="34">
    <w:abstractNumId w:val="41"/>
  </w:num>
  <w:num w:numId="35">
    <w:abstractNumId w:val="29"/>
  </w:num>
  <w:num w:numId="36">
    <w:abstractNumId w:val="49"/>
  </w:num>
  <w:num w:numId="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0"/>
  </w:num>
  <w:num w:numId="39">
    <w:abstractNumId w:val="39"/>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46"/>
  </w:num>
  <w:num w:numId="4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num>
  <w:num w:numId="48">
    <w:abstractNumId w:val="20"/>
  </w:num>
  <w:num w:numId="49">
    <w:abstractNumId w:val="45"/>
  </w:num>
  <w:num w:numId="50">
    <w:abstractNumId w:val="47"/>
  </w:num>
  <w:num w:numId="51">
    <w:abstractNumId w:val="51"/>
  </w:num>
  <w:num w:numId="52">
    <w:abstractNumId w:val="37"/>
  </w:num>
  <w:num w:numId="53">
    <w:abstractNumId w:val="42"/>
  </w:num>
  <w:num w:numId="54">
    <w:abstractNumId w:val="33"/>
  </w:num>
  <w:num w:numId="55">
    <w:abstractNumId w:val="5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96C"/>
    <w:rsid w:val="00003897"/>
    <w:rsid w:val="00005294"/>
    <w:rsid w:val="00006A38"/>
    <w:rsid w:val="0001175B"/>
    <w:rsid w:val="00030707"/>
    <w:rsid w:val="00032E9C"/>
    <w:rsid w:val="00036338"/>
    <w:rsid w:val="000416DD"/>
    <w:rsid w:val="00041C8C"/>
    <w:rsid w:val="00042419"/>
    <w:rsid w:val="0004417A"/>
    <w:rsid w:val="00046AC7"/>
    <w:rsid w:val="0004771A"/>
    <w:rsid w:val="00051B85"/>
    <w:rsid w:val="00052210"/>
    <w:rsid w:val="000540D1"/>
    <w:rsid w:val="00057264"/>
    <w:rsid w:val="00063705"/>
    <w:rsid w:val="00064E75"/>
    <w:rsid w:val="00066748"/>
    <w:rsid w:val="0007271A"/>
    <w:rsid w:val="00092746"/>
    <w:rsid w:val="000969F5"/>
    <w:rsid w:val="000A47FB"/>
    <w:rsid w:val="000C1223"/>
    <w:rsid w:val="000D3352"/>
    <w:rsid w:val="000D49B4"/>
    <w:rsid w:val="000E47F2"/>
    <w:rsid w:val="000F4595"/>
    <w:rsid w:val="000F474F"/>
    <w:rsid w:val="000F72BE"/>
    <w:rsid w:val="001017BE"/>
    <w:rsid w:val="00104CC5"/>
    <w:rsid w:val="001056B4"/>
    <w:rsid w:val="00107D45"/>
    <w:rsid w:val="00111F3D"/>
    <w:rsid w:val="00116201"/>
    <w:rsid w:val="001278E8"/>
    <w:rsid w:val="00136EE5"/>
    <w:rsid w:val="001504B2"/>
    <w:rsid w:val="00161025"/>
    <w:rsid w:val="001662E1"/>
    <w:rsid w:val="00170FE2"/>
    <w:rsid w:val="00171E17"/>
    <w:rsid w:val="00173099"/>
    <w:rsid w:val="0017453C"/>
    <w:rsid w:val="00174EB5"/>
    <w:rsid w:val="0017786C"/>
    <w:rsid w:val="00177CDC"/>
    <w:rsid w:val="00180A39"/>
    <w:rsid w:val="00182C91"/>
    <w:rsid w:val="0018796E"/>
    <w:rsid w:val="00195AF8"/>
    <w:rsid w:val="0019617F"/>
    <w:rsid w:val="001979B4"/>
    <w:rsid w:val="001A14A3"/>
    <w:rsid w:val="001B21DC"/>
    <w:rsid w:val="001B3714"/>
    <w:rsid w:val="001C0E8B"/>
    <w:rsid w:val="001C72ED"/>
    <w:rsid w:val="001C7CEB"/>
    <w:rsid w:val="001D02CE"/>
    <w:rsid w:val="001D5EB6"/>
    <w:rsid w:val="001D67F1"/>
    <w:rsid w:val="001E2E35"/>
    <w:rsid w:val="001E7076"/>
    <w:rsid w:val="001E7257"/>
    <w:rsid w:val="001F0090"/>
    <w:rsid w:val="001F2809"/>
    <w:rsid w:val="001F2B76"/>
    <w:rsid w:val="00200AC7"/>
    <w:rsid w:val="00206875"/>
    <w:rsid w:val="0021173F"/>
    <w:rsid w:val="002121CE"/>
    <w:rsid w:val="00212D6E"/>
    <w:rsid w:val="00215FF6"/>
    <w:rsid w:val="00217C3D"/>
    <w:rsid w:val="00220122"/>
    <w:rsid w:val="00220710"/>
    <w:rsid w:val="0023655C"/>
    <w:rsid w:val="00236EB1"/>
    <w:rsid w:val="00237075"/>
    <w:rsid w:val="00242DCF"/>
    <w:rsid w:val="0024344F"/>
    <w:rsid w:val="002434BA"/>
    <w:rsid w:val="00245B2F"/>
    <w:rsid w:val="002536BB"/>
    <w:rsid w:val="00256D69"/>
    <w:rsid w:val="00257515"/>
    <w:rsid w:val="002623B5"/>
    <w:rsid w:val="002639C2"/>
    <w:rsid w:val="00265D51"/>
    <w:rsid w:val="00270071"/>
    <w:rsid w:val="002702B9"/>
    <w:rsid w:val="0027422A"/>
    <w:rsid w:val="0027448B"/>
    <w:rsid w:val="002823F0"/>
    <w:rsid w:val="0029022C"/>
    <w:rsid w:val="00291285"/>
    <w:rsid w:val="002A26F6"/>
    <w:rsid w:val="002A56FF"/>
    <w:rsid w:val="002B04C9"/>
    <w:rsid w:val="002B07F0"/>
    <w:rsid w:val="002B31E1"/>
    <w:rsid w:val="002C51A7"/>
    <w:rsid w:val="002C6FC6"/>
    <w:rsid w:val="002D7D64"/>
    <w:rsid w:val="002E0C18"/>
    <w:rsid w:val="002E658D"/>
    <w:rsid w:val="002E6A75"/>
    <w:rsid w:val="002F00E7"/>
    <w:rsid w:val="002F2CB8"/>
    <w:rsid w:val="00300269"/>
    <w:rsid w:val="00301A68"/>
    <w:rsid w:val="00311908"/>
    <w:rsid w:val="00322FAF"/>
    <w:rsid w:val="00332B54"/>
    <w:rsid w:val="00334AD5"/>
    <w:rsid w:val="00335F53"/>
    <w:rsid w:val="0033785E"/>
    <w:rsid w:val="00341183"/>
    <w:rsid w:val="00341792"/>
    <w:rsid w:val="00342BE1"/>
    <w:rsid w:val="00344031"/>
    <w:rsid w:val="00350365"/>
    <w:rsid w:val="003710B3"/>
    <w:rsid w:val="003745CD"/>
    <w:rsid w:val="00374807"/>
    <w:rsid w:val="00376149"/>
    <w:rsid w:val="003875D5"/>
    <w:rsid w:val="00387F72"/>
    <w:rsid w:val="00394C77"/>
    <w:rsid w:val="003967A5"/>
    <w:rsid w:val="003A0CDD"/>
    <w:rsid w:val="003A2E5A"/>
    <w:rsid w:val="003A7E69"/>
    <w:rsid w:val="003B1198"/>
    <w:rsid w:val="003B1FDD"/>
    <w:rsid w:val="003B27A2"/>
    <w:rsid w:val="003B442F"/>
    <w:rsid w:val="003C2600"/>
    <w:rsid w:val="003C3D91"/>
    <w:rsid w:val="003C792A"/>
    <w:rsid w:val="003D48EB"/>
    <w:rsid w:val="003D572F"/>
    <w:rsid w:val="003D5E61"/>
    <w:rsid w:val="003E116B"/>
    <w:rsid w:val="003E2EB5"/>
    <w:rsid w:val="003E32F6"/>
    <w:rsid w:val="003E37CF"/>
    <w:rsid w:val="003F06C9"/>
    <w:rsid w:val="003F6DDD"/>
    <w:rsid w:val="004007FE"/>
    <w:rsid w:val="00407BBC"/>
    <w:rsid w:val="00407F4A"/>
    <w:rsid w:val="00414AEB"/>
    <w:rsid w:val="00421F5A"/>
    <w:rsid w:val="00427E11"/>
    <w:rsid w:val="00430A6F"/>
    <w:rsid w:val="0043689B"/>
    <w:rsid w:val="004371BC"/>
    <w:rsid w:val="00437E1B"/>
    <w:rsid w:val="004448C1"/>
    <w:rsid w:val="00450BE2"/>
    <w:rsid w:val="00451E52"/>
    <w:rsid w:val="0045261E"/>
    <w:rsid w:val="00455A9B"/>
    <w:rsid w:val="00456B8A"/>
    <w:rsid w:val="00456E2A"/>
    <w:rsid w:val="004645A3"/>
    <w:rsid w:val="00466689"/>
    <w:rsid w:val="00470864"/>
    <w:rsid w:val="004712F0"/>
    <w:rsid w:val="00472EF2"/>
    <w:rsid w:val="00475EE7"/>
    <w:rsid w:val="00477BAF"/>
    <w:rsid w:val="00482447"/>
    <w:rsid w:val="0048553B"/>
    <w:rsid w:val="00495C2C"/>
    <w:rsid w:val="00495F30"/>
    <w:rsid w:val="004A07AF"/>
    <w:rsid w:val="004A410E"/>
    <w:rsid w:val="004A5607"/>
    <w:rsid w:val="004A69B1"/>
    <w:rsid w:val="004B0D8A"/>
    <w:rsid w:val="004B168F"/>
    <w:rsid w:val="004B2DE0"/>
    <w:rsid w:val="004B6133"/>
    <w:rsid w:val="004B6DF8"/>
    <w:rsid w:val="004C06F1"/>
    <w:rsid w:val="004C4C28"/>
    <w:rsid w:val="004C77B2"/>
    <w:rsid w:val="004D3FD8"/>
    <w:rsid w:val="004E0A47"/>
    <w:rsid w:val="004F13E1"/>
    <w:rsid w:val="004F19F6"/>
    <w:rsid w:val="004F35CE"/>
    <w:rsid w:val="00501474"/>
    <w:rsid w:val="00501BD3"/>
    <w:rsid w:val="00505082"/>
    <w:rsid w:val="00511EB7"/>
    <w:rsid w:val="00512F74"/>
    <w:rsid w:val="00516F18"/>
    <w:rsid w:val="00517881"/>
    <w:rsid w:val="0052455A"/>
    <w:rsid w:val="0052659A"/>
    <w:rsid w:val="00526FBA"/>
    <w:rsid w:val="00530D24"/>
    <w:rsid w:val="00531B0F"/>
    <w:rsid w:val="00533574"/>
    <w:rsid w:val="00541E56"/>
    <w:rsid w:val="00551C88"/>
    <w:rsid w:val="00552967"/>
    <w:rsid w:val="00553D2A"/>
    <w:rsid w:val="00556016"/>
    <w:rsid w:val="0057258B"/>
    <w:rsid w:val="00572773"/>
    <w:rsid w:val="00572AF4"/>
    <w:rsid w:val="00576356"/>
    <w:rsid w:val="0058315F"/>
    <w:rsid w:val="0058586F"/>
    <w:rsid w:val="00585F8A"/>
    <w:rsid w:val="00593247"/>
    <w:rsid w:val="00595332"/>
    <w:rsid w:val="005A128E"/>
    <w:rsid w:val="005A2BDB"/>
    <w:rsid w:val="005A6186"/>
    <w:rsid w:val="005B08CD"/>
    <w:rsid w:val="005B1305"/>
    <w:rsid w:val="005B6FF5"/>
    <w:rsid w:val="005B756F"/>
    <w:rsid w:val="005B79C1"/>
    <w:rsid w:val="005B7E79"/>
    <w:rsid w:val="005C3E1E"/>
    <w:rsid w:val="005D3536"/>
    <w:rsid w:val="005E3B08"/>
    <w:rsid w:val="005F0D78"/>
    <w:rsid w:val="005F69F3"/>
    <w:rsid w:val="00610843"/>
    <w:rsid w:val="00612808"/>
    <w:rsid w:val="006217C4"/>
    <w:rsid w:val="006242F4"/>
    <w:rsid w:val="006319FC"/>
    <w:rsid w:val="00633526"/>
    <w:rsid w:val="00634CDA"/>
    <w:rsid w:val="00646E95"/>
    <w:rsid w:val="0065076D"/>
    <w:rsid w:val="0065246B"/>
    <w:rsid w:val="00656F0A"/>
    <w:rsid w:val="00664952"/>
    <w:rsid w:val="006833CB"/>
    <w:rsid w:val="0068631D"/>
    <w:rsid w:val="00686A41"/>
    <w:rsid w:val="00686E4B"/>
    <w:rsid w:val="00696EEF"/>
    <w:rsid w:val="006B1C4F"/>
    <w:rsid w:val="006C1962"/>
    <w:rsid w:val="006C4F07"/>
    <w:rsid w:val="006D0B34"/>
    <w:rsid w:val="006D2B5D"/>
    <w:rsid w:val="006D5180"/>
    <w:rsid w:val="006E4B8B"/>
    <w:rsid w:val="006E59ED"/>
    <w:rsid w:val="006F31ED"/>
    <w:rsid w:val="006F40C1"/>
    <w:rsid w:val="00702F31"/>
    <w:rsid w:val="00704E20"/>
    <w:rsid w:val="00706F55"/>
    <w:rsid w:val="00712F92"/>
    <w:rsid w:val="00716CF4"/>
    <w:rsid w:val="0072167A"/>
    <w:rsid w:val="00722BE7"/>
    <w:rsid w:val="007247CE"/>
    <w:rsid w:val="00726433"/>
    <w:rsid w:val="00732AFA"/>
    <w:rsid w:val="007409EA"/>
    <w:rsid w:val="007436CE"/>
    <w:rsid w:val="007468A3"/>
    <w:rsid w:val="00757E79"/>
    <w:rsid w:val="007610A2"/>
    <w:rsid w:val="00773E9A"/>
    <w:rsid w:val="00782514"/>
    <w:rsid w:val="00782E5E"/>
    <w:rsid w:val="0078663F"/>
    <w:rsid w:val="00787B92"/>
    <w:rsid w:val="00791962"/>
    <w:rsid w:val="00792354"/>
    <w:rsid w:val="0079307F"/>
    <w:rsid w:val="007A03D8"/>
    <w:rsid w:val="007A040C"/>
    <w:rsid w:val="007A0727"/>
    <w:rsid w:val="007A0B0E"/>
    <w:rsid w:val="007A4951"/>
    <w:rsid w:val="007B4241"/>
    <w:rsid w:val="007B6FC2"/>
    <w:rsid w:val="007C1F03"/>
    <w:rsid w:val="007D1FAD"/>
    <w:rsid w:val="007D2D13"/>
    <w:rsid w:val="007D75E6"/>
    <w:rsid w:val="007F35E6"/>
    <w:rsid w:val="007F37AC"/>
    <w:rsid w:val="007F6AFD"/>
    <w:rsid w:val="00804DF8"/>
    <w:rsid w:val="00805738"/>
    <w:rsid w:val="0081210B"/>
    <w:rsid w:val="00840B34"/>
    <w:rsid w:val="0084513F"/>
    <w:rsid w:val="008612D7"/>
    <w:rsid w:val="008637CF"/>
    <w:rsid w:val="008643BE"/>
    <w:rsid w:val="0086483F"/>
    <w:rsid w:val="00867683"/>
    <w:rsid w:val="008700D9"/>
    <w:rsid w:val="00870672"/>
    <w:rsid w:val="00870DA6"/>
    <w:rsid w:val="008766BA"/>
    <w:rsid w:val="00881939"/>
    <w:rsid w:val="00887A42"/>
    <w:rsid w:val="00895A80"/>
    <w:rsid w:val="008A4838"/>
    <w:rsid w:val="008A49C4"/>
    <w:rsid w:val="008A49CF"/>
    <w:rsid w:val="008A7EFC"/>
    <w:rsid w:val="008B43EC"/>
    <w:rsid w:val="008B533A"/>
    <w:rsid w:val="008B5768"/>
    <w:rsid w:val="008B5A0B"/>
    <w:rsid w:val="008D073D"/>
    <w:rsid w:val="008D581E"/>
    <w:rsid w:val="008E1119"/>
    <w:rsid w:val="008E3264"/>
    <w:rsid w:val="008E3E8E"/>
    <w:rsid w:val="008F19A6"/>
    <w:rsid w:val="008F6F70"/>
    <w:rsid w:val="009010BD"/>
    <w:rsid w:val="00906B01"/>
    <w:rsid w:val="00911DC6"/>
    <w:rsid w:val="00912A93"/>
    <w:rsid w:val="00913073"/>
    <w:rsid w:val="0093151B"/>
    <w:rsid w:val="0093467D"/>
    <w:rsid w:val="00934FD5"/>
    <w:rsid w:val="00935259"/>
    <w:rsid w:val="009364DB"/>
    <w:rsid w:val="00943D09"/>
    <w:rsid w:val="00967586"/>
    <w:rsid w:val="00976542"/>
    <w:rsid w:val="00983B67"/>
    <w:rsid w:val="0099072F"/>
    <w:rsid w:val="00992473"/>
    <w:rsid w:val="009963B5"/>
    <w:rsid w:val="00996485"/>
    <w:rsid w:val="0099696C"/>
    <w:rsid w:val="009A28BC"/>
    <w:rsid w:val="009A4857"/>
    <w:rsid w:val="009B1526"/>
    <w:rsid w:val="009B3EE0"/>
    <w:rsid w:val="009B5825"/>
    <w:rsid w:val="009C2B0F"/>
    <w:rsid w:val="009C5108"/>
    <w:rsid w:val="009C62E8"/>
    <w:rsid w:val="009C740F"/>
    <w:rsid w:val="009C7455"/>
    <w:rsid w:val="009C7956"/>
    <w:rsid w:val="009D151D"/>
    <w:rsid w:val="009E08D9"/>
    <w:rsid w:val="009E3FC9"/>
    <w:rsid w:val="009E4CEB"/>
    <w:rsid w:val="009F74F9"/>
    <w:rsid w:val="00A01650"/>
    <w:rsid w:val="00A020BB"/>
    <w:rsid w:val="00A072AD"/>
    <w:rsid w:val="00A22FA2"/>
    <w:rsid w:val="00A322A1"/>
    <w:rsid w:val="00A35647"/>
    <w:rsid w:val="00A528A5"/>
    <w:rsid w:val="00A55A8F"/>
    <w:rsid w:val="00A63D5E"/>
    <w:rsid w:val="00A722BB"/>
    <w:rsid w:val="00A742ED"/>
    <w:rsid w:val="00A76D7C"/>
    <w:rsid w:val="00A7710F"/>
    <w:rsid w:val="00A81572"/>
    <w:rsid w:val="00A856F3"/>
    <w:rsid w:val="00A8757A"/>
    <w:rsid w:val="00A974DD"/>
    <w:rsid w:val="00AA23D0"/>
    <w:rsid w:val="00AA2F8B"/>
    <w:rsid w:val="00AA4793"/>
    <w:rsid w:val="00AA54C2"/>
    <w:rsid w:val="00AA7614"/>
    <w:rsid w:val="00AB5050"/>
    <w:rsid w:val="00AB6620"/>
    <w:rsid w:val="00AC78CB"/>
    <w:rsid w:val="00AD2685"/>
    <w:rsid w:val="00AD3BDC"/>
    <w:rsid w:val="00AD6F35"/>
    <w:rsid w:val="00AE1E9F"/>
    <w:rsid w:val="00AF25C0"/>
    <w:rsid w:val="00AF6A7E"/>
    <w:rsid w:val="00B02016"/>
    <w:rsid w:val="00B0656D"/>
    <w:rsid w:val="00B06D5D"/>
    <w:rsid w:val="00B07AEE"/>
    <w:rsid w:val="00B07F40"/>
    <w:rsid w:val="00B21C1C"/>
    <w:rsid w:val="00B23EF6"/>
    <w:rsid w:val="00B24634"/>
    <w:rsid w:val="00B25E5A"/>
    <w:rsid w:val="00B2766A"/>
    <w:rsid w:val="00B46B4E"/>
    <w:rsid w:val="00B46ED2"/>
    <w:rsid w:val="00B5084B"/>
    <w:rsid w:val="00B555A3"/>
    <w:rsid w:val="00B613FA"/>
    <w:rsid w:val="00B7337C"/>
    <w:rsid w:val="00B73C52"/>
    <w:rsid w:val="00B77DCA"/>
    <w:rsid w:val="00B849E7"/>
    <w:rsid w:val="00B92990"/>
    <w:rsid w:val="00B93FD9"/>
    <w:rsid w:val="00B977CE"/>
    <w:rsid w:val="00BA2E74"/>
    <w:rsid w:val="00BA3308"/>
    <w:rsid w:val="00BA3D42"/>
    <w:rsid w:val="00BA5783"/>
    <w:rsid w:val="00BA5D6E"/>
    <w:rsid w:val="00BB02F2"/>
    <w:rsid w:val="00BB30DE"/>
    <w:rsid w:val="00BB3BAB"/>
    <w:rsid w:val="00BB7913"/>
    <w:rsid w:val="00BC2203"/>
    <w:rsid w:val="00BC2718"/>
    <w:rsid w:val="00BD10BA"/>
    <w:rsid w:val="00BD28C6"/>
    <w:rsid w:val="00BD30D9"/>
    <w:rsid w:val="00BD373E"/>
    <w:rsid w:val="00BD7649"/>
    <w:rsid w:val="00C064A5"/>
    <w:rsid w:val="00C0742A"/>
    <w:rsid w:val="00C21D3B"/>
    <w:rsid w:val="00C25D44"/>
    <w:rsid w:val="00C50F6E"/>
    <w:rsid w:val="00C518D9"/>
    <w:rsid w:val="00C51EC1"/>
    <w:rsid w:val="00C5417B"/>
    <w:rsid w:val="00C57915"/>
    <w:rsid w:val="00C57961"/>
    <w:rsid w:val="00C62A8E"/>
    <w:rsid w:val="00C6412D"/>
    <w:rsid w:val="00C6474F"/>
    <w:rsid w:val="00C658DD"/>
    <w:rsid w:val="00C72A42"/>
    <w:rsid w:val="00C72AEC"/>
    <w:rsid w:val="00C7304E"/>
    <w:rsid w:val="00C757A3"/>
    <w:rsid w:val="00C85729"/>
    <w:rsid w:val="00C869CF"/>
    <w:rsid w:val="00C909D8"/>
    <w:rsid w:val="00C94D45"/>
    <w:rsid w:val="00CA3597"/>
    <w:rsid w:val="00CA3C1F"/>
    <w:rsid w:val="00CA4DE7"/>
    <w:rsid w:val="00CB4119"/>
    <w:rsid w:val="00CB4F87"/>
    <w:rsid w:val="00CB62A5"/>
    <w:rsid w:val="00CC262D"/>
    <w:rsid w:val="00CC337E"/>
    <w:rsid w:val="00CC3D03"/>
    <w:rsid w:val="00CD56DA"/>
    <w:rsid w:val="00CE3022"/>
    <w:rsid w:val="00CE35D3"/>
    <w:rsid w:val="00CE6227"/>
    <w:rsid w:val="00CE7D6D"/>
    <w:rsid w:val="00CF6568"/>
    <w:rsid w:val="00CF75E2"/>
    <w:rsid w:val="00D112F9"/>
    <w:rsid w:val="00D1399A"/>
    <w:rsid w:val="00D1709A"/>
    <w:rsid w:val="00D17C31"/>
    <w:rsid w:val="00D23171"/>
    <w:rsid w:val="00D24416"/>
    <w:rsid w:val="00D24862"/>
    <w:rsid w:val="00D26FC9"/>
    <w:rsid w:val="00D27EAD"/>
    <w:rsid w:val="00D3549B"/>
    <w:rsid w:val="00D42D8D"/>
    <w:rsid w:val="00D430F1"/>
    <w:rsid w:val="00D431F8"/>
    <w:rsid w:val="00D47419"/>
    <w:rsid w:val="00D610ED"/>
    <w:rsid w:val="00D63C46"/>
    <w:rsid w:val="00D649FF"/>
    <w:rsid w:val="00D658B0"/>
    <w:rsid w:val="00D77CDF"/>
    <w:rsid w:val="00D80002"/>
    <w:rsid w:val="00D966BD"/>
    <w:rsid w:val="00DA09C4"/>
    <w:rsid w:val="00DA5B68"/>
    <w:rsid w:val="00DA62FF"/>
    <w:rsid w:val="00DA6FD8"/>
    <w:rsid w:val="00DB4D50"/>
    <w:rsid w:val="00DB6DB1"/>
    <w:rsid w:val="00DD0F7B"/>
    <w:rsid w:val="00DD1B88"/>
    <w:rsid w:val="00DD45EB"/>
    <w:rsid w:val="00DD5266"/>
    <w:rsid w:val="00DD63BF"/>
    <w:rsid w:val="00DE3E1D"/>
    <w:rsid w:val="00DE470C"/>
    <w:rsid w:val="00DE5CC8"/>
    <w:rsid w:val="00DF04E2"/>
    <w:rsid w:val="00E0047C"/>
    <w:rsid w:val="00E01355"/>
    <w:rsid w:val="00E03D47"/>
    <w:rsid w:val="00E04746"/>
    <w:rsid w:val="00E0615D"/>
    <w:rsid w:val="00E0738F"/>
    <w:rsid w:val="00E11FA9"/>
    <w:rsid w:val="00E12608"/>
    <w:rsid w:val="00E1456D"/>
    <w:rsid w:val="00E14890"/>
    <w:rsid w:val="00E166A0"/>
    <w:rsid w:val="00E221F5"/>
    <w:rsid w:val="00E26F25"/>
    <w:rsid w:val="00E276A4"/>
    <w:rsid w:val="00E34789"/>
    <w:rsid w:val="00E448CE"/>
    <w:rsid w:val="00E468F5"/>
    <w:rsid w:val="00E5242C"/>
    <w:rsid w:val="00E54737"/>
    <w:rsid w:val="00E65983"/>
    <w:rsid w:val="00E666D1"/>
    <w:rsid w:val="00E66B45"/>
    <w:rsid w:val="00E73E5C"/>
    <w:rsid w:val="00E74102"/>
    <w:rsid w:val="00E86070"/>
    <w:rsid w:val="00E87B43"/>
    <w:rsid w:val="00EA4418"/>
    <w:rsid w:val="00EA6730"/>
    <w:rsid w:val="00EA7998"/>
    <w:rsid w:val="00EB06C5"/>
    <w:rsid w:val="00EB6001"/>
    <w:rsid w:val="00ED2AB2"/>
    <w:rsid w:val="00EE07FC"/>
    <w:rsid w:val="00EE5DB5"/>
    <w:rsid w:val="00EF09D6"/>
    <w:rsid w:val="00EF0B34"/>
    <w:rsid w:val="00EF381F"/>
    <w:rsid w:val="00EF3828"/>
    <w:rsid w:val="00EF595F"/>
    <w:rsid w:val="00EF77FF"/>
    <w:rsid w:val="00F03850"/>
    <w:rsid w:val="00F22330"/>
    <w:rsid w:val="00F225B5"/>
    <w:rsid w:val="00F25E7C"/>
    <w:rsid w:val="00F32FE0"/>
    <w:rsid w:val="00F40B53"/>
    <w:rsid w:val="00F4159E"/>
    <w:rsid w:val="00F41C4D"/>
    <w:rsid w:val="00F4719C"/>
    <w:rsid w:val="00F507AC"/>
    <w:rsid w:val="00F510D6"/>
    <w:rsid w:val="00F51410"/>
    <w:rsid w:val="00F51C05"/>
    <w:rsid w:val="00F53CFB"/>
    <w:rsid w:val="00F610A5"/>
    <w:rsid w:val="00F62F73"/>
    <w:rsid w:val="00F66290"/>
    <w:rsid w:val="00F70282"/>
    <w:rsid w:val="00F735F2"/>
    <w:rsid w:val="00F7504C"/>
    <w:rsid w:val="00F81278"/>
    <w:rsid w:val="00F86044"/>
    <w:rsid w:val="00F95A7B"/>
    <w:rsid w:val="00FA1FB8"/>
    <w:rsid w:val="00FB3E57"/>
    <w:rsid w:val="00FC0BB3"/>
    <w:rsid w:val="00FD1222"/>
    <w:rsid w:val="00FD1303"/>
    <w:rsid w:val="00FD1699"/>
    <w:rsid w:val="00FD5256"/>
    <w:rsid w:val="00FD5F8D"/>
    <w:rsid w:val="00FE2281"/>
    <w:rsid w:val="00FE276B"/>
    <w:rsid w:val="00FE3917"/>
    <w:rsid w:val="00FF1167"/>
    <w:rsid w:val="00FF302A"/>
    <w:rsid w:val="00FF4B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44031"/>
    <w:pPr>
      <w:keepNext/>
      <w:keepLines/>
      <w:spacing w:before="480" w:after="0"/>
      <w:outlineLvl w:val="0"/>
    </w:pPr>
    <w:rPr>
      <w:rFonts w:eastAsiaTheme="majorEastAsia" w:cstheme="majorBidi"/>
      <w:b/>
      <w:bCs/>
      <w:color w:val="365F91" w:themeColor="accent1" w:themeShade="BF"/>
      <w:sz w:val="28"/>
      <w:szCs w:val="28"/>
    </w:rPr>
  </w:style>
  <w:style w:type="paragraph" w:styleId="3">
    <w:name w:val="heading 3"/>
    <w:basedOn w:val="a"/>
    <w:link w:val="30"/>
    <w:uiPriority w:val="9"/>
    <w:qFormat/>
    <w:rsid w:val="0099696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44031"/>
    <w:rPr>
      <w:rFonts w:ascii="Georgia" w:eastAsiaTheme="majorEastAsia" w:hAnsi="Georgia" w:cstheme="majorBidi"/>
      <w:b/>
      <w:bCs/>
      <w:color w:val="365F91" w:themeColor="accent1" w:themeShade="BF"/>
      <w:sz w:val="28"/>
      <w:szCs w:val="28"/>
    </w:rPr>
  </w:style>
  <w:style w:type="paragraph" w:styleId="a3">
    <w:name w:val="No Spacing"/>
    <w:link w:val="a4"/>
    <w:uiPriority w:val="1"/>
    <w:qFormat/>
    <w:rsid w:val="00D80002"/>
    <w:pPr>
      <w:spacing w:after="0" w:line="240" w:lineRule="auto"/>
      <w:jc w:val="both"/>
    </w:pPr>
    <w:rPr>
      <w:rFonts w:ascii="Georgia" w:hAnsi="Georgia"/>
      <w:sz w:val="24"/>
    </w:rPr>
  </w:style>
  <w:style w:type="character" w:customStyle="1" w:styleId="30">
    <w:name w:val="Заголовок 3 Знак"/>
    <w:basedOn w:val="a0"/>
    <w:link w:val="3"/>
    <w:uiPriority w:val="9"/>
    <w:rsid w:val="0099696C"/>
    <w:rPr>
      <w:rFonts w:ascii="Times New Roman" w:eastAsia="Times New Roman" w:hAnsi="Times New Roman" w:cs="Times New Roman"/>
      <w:b/>
      <w:bCs/>
      <w:sz w:val="27"/>
      <w:szCs w:val="27"/>
      <w:lang w:eastAsia="ru-RU"/>
    </w:rPr>
  </w:style>
  <w:style w:type="paragraph" w:styleId="a5">
    <w:name w:val="header"/>
    <w:basedOn w:val="a"/>
    <w:link w:val="a6"/>
    <w:uiPriority w:val="99"/>
    <w:unhideWhenUsed/>
    <w:rsid w:val="0099696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9696C"/>
  </w:style>
  <w:style w:type="paragraph" w:styleId="a7">
    <w:name w:val="footer"/>
    <w:basedOn w:val="a"/>
    <w:link w:val="a8"/>
    <w:uiPriority w:val="99"/>
    <w:unhideWhenUsed/>
    <w:rsid w:val="0099696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9696C"/>
  </w:style>
  <w:style w:type="paragraph" w:styleId="a9">
    <w:name w:val="Normal (Web)"/>
    <w:basedOn w:val="a"/>
    <w:uiPriority w:val="99"/>
    <w:unhideWhenUsed/>
    <w:rsid w:val="009969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9696C"/>
  </w:style>
  <w:style w:type="paragraph" w:styleId="aa">
    <w:name w:val="List Paragraph"/>
    <w:basedOn w:val="a"/>
    <w:uiPriority w:val="34"/>
    <w:qFormat/>
    <w:rsid w:val="0099696C"/>
    <w:pPr>
      <w:ind w:left="720"/>
    </w:pPr>
    <w:rPr>
      <w:rFonts w:ascii="Calibri" w:eastAsia="Times New Roman" w:hAnsi="Calibri" w:cs="Calibri"/>
    </w:rPr>
  </w:style>
  <w:style w:type="paragraph" w:customStyle="1" w:styleId="ConsPlusNormal">
    <w:name w:val="ConsPlusNormal"/>
    <w:rsid w:val="0099696C"/>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b">
    <w:name w:val="Table Grid"/>
    <w:basedOn w:val="a1"/>
    <w:uiPriority w:val="59"/>
    <w:rsid w:val="009969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
    <w:name w:val="Стандартный HTML Знак"/>
    <w:basedOn w:val="a0"/>
    <w:link w:val="HTML0"/>
    <w:semiHidden/>
    <w:rsid w:val="0099696C"/>
    <w:rPr>
      <w:rFonts w:ascii="Courier New" w:eastAsia="Courier New" w:hAnsi="Courier New" w:cs="Courier New"/>
      <w:color w:val="000000"/>
      <w:sz w:val="20"/>
      <w:szCs w:val="20"/>
      <w:lang w:eastAsia="ru-RU"/>
    </w:rPr>
  </w:style>
  <w:style w:type="paragraph" w:styleId="HTML0">
    <w:name w:val="HTML Preformatted"/>
    <w:basedOn w:val="a"/>
    <w:link w:val="HTML"/>
    <w:semiHidden/>
    <w:unhideWhenUsed/>
    <w:rsid w:val="00996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rPr>
  </w:style>
  <w:style w:type="character" w:customStyle="1" w:styleId="HTML1">
    <w:name w:val="Стандартный HTML Знак1"/>
    <w:basedOn w:val="a0"/>
    <w:uiPriority w:val="99"/>
    <w:semiHidden/>
    <w:rsid w:val="0099696C"/>
    <w:rPr>
      <w:rFonts w:ascii="Consolas" w:hAnsi="Consolas" w:cs="Consolas"/>
      <w:sz w:val="20"/>
      <w:szCs w:val="20"/>
    </w:rPr>
  </w:style>
  <w:style w:type="character" w:customStyle="1" w:styleId="ac">
    <w:name w:val="Текст сноски Знак"/>
    <w:basedOn w:val="a0"/>
    <w:link w:val="ad"/>
    <w:rsid w:val="0099696C"/>
    <w:rPr>
      <w:rFonts w:ascii="Times New Roman" w:eastAsia="Times New Roman" w:hAnsi="Times New Roman" w:cs="Times New Roman"/>
      <w:sz w:val="20"/>
      <w:szCs w:val="20"/>
      <w:lang w:eastAsia="ru-RU"/>
    </w:rPr>
  </w:style>
  <w:style w:type="paragraph" w:styleId="ad">
    <w:name w:val="footnote text"/>
    <w:basedOn w:val="a"/>
    <w:link w:val="ac"/>
    <w:unhideWhenUsed/>
    <w:rsid w:val="0099696C"/>
    <w:pPr>
      <w:spacing w:after="0" w:line="240" w:lineRule="auto"/>
    </w:pPr>
    <w:rPr>
      <w:rFonts w:ascii="Times New Roman" w:eastAsia="Times New Roman" w:hAnsi="Times New Roman" w:cs="Times New Roman"/>
      <w:sz w:val="20"/>
      <w:szCs w:val="20"/>
    </w:rPr>
  </w:style>
  <w:style w:type="character" w:customStyle="1" w:styleId="11">
    <w:name w:val="Текст сноски Знак1"/>
    <w:basedOn w:val="a0"/>
    <w:uiPriority w:val="99"/>
    <w:semiHidden/>
    <w:rsid w:val="0099696C"/>
    <w:rPr>
      <w:sz w:val="20"/>
      <w:szCs w:val="20"/>
    </w:rPr>
  </w:style>
  <w:style w:type="character" w:customStyle="1" w:styleId="ae">
    <w:name w:val="Основной текст с отступом Знак"/>
    <w:basedOn w:val="a0"/>
    <w:link w:val="af"/>
    <w:semiHidden/>
    <w:rsid w:val="0099696C"/>
    <w:rPr>
      <w:rFonts w:ascii="Times New Roman" w:eastAsia="Times New Roman" w:hAnsi="Times New Roman" w:cs="Times New Roman"/>
      <w:sz w:val="28"/>
      <w:szCs w:val="20"/>
      <w:lang w:eastAsia="ru-RU"/>
    </w:rPr>
  </w:style>
  <w:style w:type="paragraph" w:styleId="af">
    <w:name w:val="Body Text Indent"/>
    <w:basedOn w:val="a"/>
    <w:link w:val="ae"/>
    <w:semiHidden/>
    <w:unhideWhenUsed/>
    <w:rsid w:val="0099696C"/>
    <w:pPr>
      <w:spacing w:after="0" w:line="240" w:lineRule="auto"/>
      <w:ind w:firstLine="720"/>
      <w:jc w:val="center"/>
    </w:pPr>
    <w:rPr>
      <w:rFonts w:ascii="Times New Roman" w:eastAsia="Times New Roman" w:hAnsi="Times New Roman" w:cs="Times New Roman"/>
      <w:sz w:val="28"/>
      <w:szCs w:val="20"/>
    </w:rPr>
  </w:style>
  <w:style w:type="character" w:customStyle="1" w:styleId="12">
    <w:name w:val="Основной текст с отступом Знак1"/>
    <w:basedOn w:val="a0"/>
    <w:uiPriority w:val="99"/>
    <w:semiHidden/>
    <w:rsid w:val="0099696C"/>
  </w:style>
  <w:style w:type="character" w:customStyle="1" w:styleId="2">
    <w:name w:val="Основной текст 2 Знак"/>
    <w:basedOn w:val="a0"/>
    <w:link w:val="20"/>
    <w:semiHidden/>
    <w:rsid w:val="0099696C"/>
    <w:rPr>
      <w:rFonts w:ascii="Times New Roman" w:eastAsia="Times New Roman" w:hAnsi="Times New Roman" w:cs="Times New Roman"/>
      <w:sz w:val="24"/>
      <w:szCs w:val="24"/>
      <w:lang w:eastAsia="ru-RU"/>
    </w:rPr>
  </w:style>
  <w:style w:type="paragraph" w:styleId="20">
    <w:name w:val="Body Text 2"/>
    <w:basedOn w:val="a"/>
    <w:link w:val="2"/>
    <w:semiHidden/>
    <w:unhideWhenUsed/>
    <w:rsid w:val="0099696C"/>
    <w:pPr>
      <w:spacing w:after="120" w:line="480" w:lineRule="auto"/>
    </w:pPr>
    <w:rPr>
      <w:rFonts w:ascii="Times New Roman" w:eastAsia="Times New Roman" w:hAnsi="Times New Roman" w:cs="Times New Roman"/>
      <w:sz w:val="24"/>
      <w:szCs w:val="24"/>
    </w:rPr>
  </w:style>
  <w:style w:type="character" w:customStyle="1" w:styleId="21">
    <w:name w:val="Основной текст 2 Знак1"/>
    <w:basedOn w:val="a0"/>
    <w:uiPriority w:val="99"/>
    <w:semiHidden/>
    <w:rsid w:val="0099696C"/>
  </w:style>
  <w:style w:type="character" w:customStyle="1" w:styleId="22">
    <w:name w:val="Основной текст с отступом 2 Знак"/>
    <w:basedOn w:val="a0"/>
    <w:link w:val="23"/>
    <w:semiHidden/>
    <w:rsid w:val="0099696C"/>
    <w:rPr>
      <w:rFonts w:ascii="Times New Roman" w:eastAsia="Times New Roman" w:hAnsi="Times New Roman" w:cs="Times New Roman"/>
      <w:sz w:val="24"/>
      <w:szCs w:val="24"/>
      <w:lang w:eastAsia="ru-RU"/>
    </w:rPr>
  </w:style>
  <w:style w:type="paragraph" w:styleId="23">
    <w:name w:val="Body Text Indent 2"/>
    <w:basedOn w:val="a"/>
    <w:link w:val="22"/>
    <w:semiHidden/>
    <w:unhideWhenUsed/>
    <w:rsid w:val="0099696C"/>
    <w:pPr>
      <w:spacing w:after="120" w:line="480" w:lineRule="auto"/>
      <w:ind w:left="283"/>
    </w:pPr>
    <w:rPr>
      <w:rFonts w:ascii="Times New Roman" w:eastAsia="Times New Roman" w:hAnsi="Times New Roman" w:cs="Times New Roman"/>
      <w:sz w:val="24"/>
      <w:szCs w:val="24"/>
    </w:rPr>
  </w:style>
  <w:style w:type="character" w:customStyle="1" w:styleId="210">
    <w:name w:val="Основной текст с отступом 2 Знак1"/>
    <w:basedOn w:val="a0"/>
    <w:uiPriority w:val="99"/>
    <w:semiHidden/>
    <w:rsid w:val="0099696C"/>
  </w:style>
  <w:style w:type="character" w:customStyle="1" w:styleId="af0">
    <w:name w:val="Схема документа Знак"/>
    <w:basedOn w:val="a0"/>
    <w:link w:val="af1"/>
    <w:semiHidden/>
    <w:rsid w:val="0099696C"/>
    <w:rPr>
      <w:rFonts w:ascii="Tahoma" w:eastAsia="Times New Roman" w:hAnsi="Tahoma" w:cs="Tahoma"/>
      <w:sz w:val="20"/>
      <w:szCs w:val="20"/>
      <w:shd w:val="clear" w:color="auto" w:fill="000080"/>
      <w:lang w:eastAsia="ru-RU"/>
    </w:rPr>
  </w:style>
  <w:style w:type="paragraph" w:styleId="af1">
    <w:name w:val="Document Map"/>
    <w:basedOn w:val="a"/>
    <w:link w:val="af0"/>
    <w:semiHidden/>
    <w:unhideWhenUsed/>
    <w:rsid w:val="0099696C"/>
    <w:pPr>
      <w:shd w:val="clear" w:color="auto" w:fill="000080"/>
      <w:spacing w:after="0" w:line="240" w:lineRule="auto"/>
    </w:pPr>
    <w:rPr>
      <w:rFonts w:ascii="Tahoma" w:eastAsia="Times New Roman" w:hAnsi="Tahoma" w:cs="Tahoma"/>
      <w:sz w:val="20"/>
      <w:szCs w:val="20"/>
    </w:rPr>
  </w:style>
  <w:style w:type="character" w:customStyle="1" w:styleId="13">
    <w:name w:val="Схема документа Знак1"/>
    <w:basedOn w:val="a0"/>
    <w:uiPriority w:val="99"/>
    <w:semiHidden/>
    <w:rsid w:val="0099696C"/>
    <w:rPr>
      <w:rFonts w:ascii="Tahoma" w:hAnsi="Tahoma" w:cs="Tahoma"/>
      <w:sz w:val="16"/>
      <w:szCs w:val="16"/>
    </w:rPr>
  </w:style>
  <w:style w:type="character" w:customStyle="1" w:styleId="c0">
    <w:name w:val="c0"/>
    <w:basedOn w:val="a0"/>
    <w:uiPriority w:val="99"/>
    <w:rsid w:val="0099696C"/>
    <w:rPr>
      <w:rFonts w:ascii="Times New Roman" w:hAnsi="Times New Roman" w:cs="Times New Roman" w:hint="default"/>
    </w:rPr>
  </w:style>
  <w:style w:type="character" w:customStyle="1" w:styleId="butback">
    <w:name w:val="butback"/>
    <w:basedOn w:val="a0"/>
    <w:rsid w:val="0099696C"/>
  </w:style>
  <w:style w:type="character" w:customStyle="1" w:styleId="submenu-table">
    <w:name w:val="submenu-table"/>
    <w:basedOn w:val="a0"/>
    <w:rsid w:val="0099696C"/>
  </w:style>
  <w:style w:type="character" w:styleId="af2">
    <w:name w:val="Strong"/>
    <w:basedOn w:val="a0"/>
    <w:uiPriority w:val="22"/>
    <w:qFormat/>
    <w:rsid w:val="0099696C"/>
    <w:rPr>
      <w:b/>
      <w:bCs/>
    </w:rPr>
  </w:style>
  <w:style w:type="character" w:styleId="af3">
    <w:name w:val="Emphasis"/>
    <w:basedOn w:val="a0"/>
    <w:uiPriority w:val="20"/>
    <w:qFormat/>
    <w:rsid w:val="0099696C"/>
    <w:rPr>
      <w:i/>
      <w:iCs/>
    </w:rPr>
  </w:style>
  <w:style w:type="paragraph" w:customStyle="1" w:styleId="Style14">
    <w:name w:val="Style14"/>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8">
    <w:name w:val="Style18"/>
    <w:basedOn w:val="a"/>
    <w:uiPriority w:val="99"/>
    <w:rsid w:val="0099696C"/>
    <w:pPr>
      <w:widowControl w:val="0"/>
      <w:autoSpaceDE w:val="0"/>
      <w:autoSpaceDN w:val="0"/>
      <w:adjustRightInd w:val="0"/>
      <w:spacing w:after="0" w:line="254" w:lineRule="exact"/>
    </w:pPr>
    <w:rPr>
      <w:rFonts w:ascii="Times New Roman" w:hAnsi="Times New Roman" w:cs="Times New Roman"/>
      <w:sz w:val="24"/>
      <w:szCs w:val="24"/>
    </w:rPr>
  </w:style>
  <w:style w:type="paragraph" w:customStyle="1" w:styleId="Style19">
    <w:name w:val="Style19"/>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1">
    <w:name w:val="Style21"/>
    <w:basedOn w:val="a"/>
    <w:uiPriority w:val="99"/>
    <w:rsid w:val="0099696C"/>
    <w:pPr>
      <w:widowControl w:val="0"/>
      <w:autoSpaceDE w:val="0"/>
      <w:autoSpaceDN w:val="0"/>
      <w:adjustRightInd w:val="0"/>
      <w:spacing w:after="0" w:line="226" w:lineRule="exact"/>
      <w:jc w:val="center"/>
    </w:pPr>
    <w:rPr>
      <w:rFonts w:ascii="Times New Roman" w:hAnsi="Times New Roman" w:cs="Times New Roman"/>
      <w:sz w:val="24"/>
      <w:szCs w:val="24"/>
    </w:rPr>
  </w:style>
  <w:style w:type="paragraph" w:customStyle="1" w:styleId="Style22">
    <w:name w:val="Style22"/>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3">
    <w:name w:val="Style23"/>
    <w:basedOn w:val="a"/>
    <w:uiPriority w:val="99"/>
    <w:rsid w:val="0099696C"/>
    <w:pPr>
      <w:widowControl w:val="0"/>
      <w:autoSpaceDE w:val="0"/>
      <w:autoSpaceDN w:val="0"/>
      <w:adjustRightInd w:val="0"/>
      <w:spacing w:after="0" w:line="230" w:lineRule="exact"/>
      <w:ind w:firstLine="672"/>
    </w:pPr>
    <w:rPr>
      <w:rFonts w:ascii="Times New Roman" w:hAnsi="Times New Roman" w:cs="Times New Roman"/>
      <w:sz w:val="24"/>
      <w:szCs w:val="24"/>
    </w:rPr>
  </w:style>
  <w:style w:type="paragraph" w:customStyle="1" w:styleId="Style24">
    <w:name w:val="Style24"/>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5">
    <w:name w:val="Style25"/>
    <w:basedOn w:val="a"/>
    <w:uiPriority w:val="99"/>
    <w:rsid w:val="0099696C"/>
    <w:pPr>
      <w:widowControl w:val="0"/>
      <w:autoSpaceDE w:val="0"/>
      <w:autoSpaceDN w:val="0"/>
      <w:adjustRightInd w:val="0"/>
      <w:spacing w:after="0" w:line="250" w:lineRule="exact"/>
    </w:pPr>
    <w:rPr>
      <w:rFonts w:ascii="Times New Roman" w:hAnsi="Times New Roman" w:cs="Times New Roman"/>
      <w:sz w:val="24"/>
      <w:szCs w:val="24"/>
    </w:rPr>
  </w:style>
  <w:style w:type="character" w:customStyle="1" w:styleId="FontStyle253">
    <w:name w:val="Font Style253"/>
    <w:basedOn w:val="a0"/>
    <w:uiPriority w:val="99"/>
    <w:rsid w:val="0099696C"/>
    <w:rPr>
      <w:rFonts w:ascii="Times New Roman" w:hAnsi="Times New Roman" w:cs="Times New Roman" w:hint="default"/>
      <w:b/>
      <w:bCs/>
      <w:spacing w:val="-10"/>
      <w:sz w:val="22"/>
      <w:szCs w:val="22"/>
    </w:rPr>
  </w:style>
  <w:style w:type="character" w:customStyle="1" w:styleId="FontStyle256">
    <w:name w:val="Font Style256"/>
    <w:basedOn w:val="a0"/>
    <w:uiPriority w:val="99"/>
    <w:rsid w:val="0099696C"/>
    <w:rPr>
      <w:rFonts w:ascii="Times New Roman" w:hAnsi="Times New Roman" w:cs="Times New Roman" w:hint="default"/>
      <w:b/>
      <w:bCs/>
      <w:i/>
      <w:iCs/>
      <w:sz w:val="22"/>
      <w:szCs w:val="22"/>
    </w:rPr>
  </w:style>
  <w:style w:type="character" w:customStyle="1" w:styleId="FontStyle258">
    <w:name w:val="Font Style258"/>
    <w:basedOn w:val="a0"/>
    <w:uiPriority w:val="99"/>
    <w:rsid w:val="0099696C"/>
    <w:rPr>
      <w:rFonts w:ascii="Times New Roman" w:hAnsi="Times New Roman" w:cs="Times New Roman" w:hint="default"/>
      <w:b/>
      <w:bCs/>
      <w:sz w:val="16"/>
      <w:szCs w:val="16"/>
    </w:rPr>
  </w:style>
  <w:style w:type="character" w:customStyle="1" w:styleId="FontStyle260">
    <w:name w:val="Font Style260"/>
    <w:basedOn w:val="a0"/>
    <w:uiPriority w:val="99"/>
    <w:rsid w:val="0099696C"/>
    <w:rPr>
      <w:rFonts w:ascii="Times New Roman" w:hAnsi="Times New Roman" w:cs="Times New Roman" w:hint="default"/>
      <w:b/>
      <w:bCs/>
      <w:sz w:val="22"/>
      <w:szCs w:val="22"/>
    </w:rPr>
  </w:style>
  <w:style w:type="paragraph" w:customStyle="1" w:styleId="Style20">
    <w:name w:val="Style20"/>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7">
    <w:name w:val="Style27"/>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8">
    <w:name w:val="Style28"/>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9">
    <w:name w:val="Style29"/>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0">
    <w:name w:val="Style30"/>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1">
    <w:name w:val="Style31"/>
    <w:basedOn w:val="a"/>
    <w:uiPriority w:val="99"/>
    <w:rsid w:val="0099696C"/>
    <w:pPr>
      <w:widowControl w:val="0"/>
      <w:autoSpaceDE w:val="0"/>
      <w:autoSpaceDN w:val="0"/>
      <w:adjustRightInd w:val="0"/>
      <w:spacing w:after="0" w:line="288" w:lineRule="exact"/>
    </w:pPr>
    <w:rPr>
      <w:rFonts w:ascii="Times New Roman" w:hAnsi="Times New Roman" w:cs="Times New Roman"/>
      <w:sz w:val="24"/>
      <w:szCs w:val="24"/>
    </w:rPr>
  </w:style>
  <w:style w:type="paragraph" w:customStyle="1" w:styleId="Style32">
    <w:name w:val="Style32"/>
    <w:basedOn w:val="a"/>
    <w:uiPriority w:val="99"/>
    <w:rsid w:val="0099696C"/>
    <w:pPr>
      <w:widowControl w:val="0"/>
      <w:autoSpaceDE w:val="0"/>
      <w:autoSpaceDN w:val="0"/>
      <w:adjustRightInd w:val="0"/>
      <w:spacing w:after="0" w:line="304" w:lineRule="exact"/>
    </w:pPr>
    <w:rPr>
      <w:rFonts w:ascii="Times New Roman" w:hAnsi="Times New Roman" w:cs="Times New Roman"/>
      <w:sz w:val="24"/>
      <w:szCs w:val="24"/>
    </w:rPr>
  </w:style>
  <w:style w:type="character" w:customStyle="1" w:styleId="FontStyle254">
    <w:name w:val="Font Style254"/>
    <w:basedOn w:val="a0"/>
    <w:uiPriority w:val="99"/>
    <w:rsid w:val="0099696C"/>
    <w:rPr>
      <w:rFonts w:ascii="Times New Roman" w:hAnsi="Times New Roman" w:cs="Times New Roman" w:hint="default"/>
      <w:sz w:val="22"/>
      <w:szCs w:val="22"/>
    </w:rPr>
  </w:style>
  <w:style w:type="character" w:customStyle="1" w:styleId="FontStyle261">
    <w:name w:val="Font Style261"/>
    <w:basedOn w:val="a0"/>
    <w:uiPriority w:val="99"/>
    <w:rsid w:val="0099696C"/>
    <w:rPr>
      <w:rFonts w:ascii="Bookman Old Style" w:hAnsi="Bookman Old Style" w:cs="Bookman Old Style" w:hint="default"/>
      <w:b/>
      <w:bCs/>
      <w:spacing w:val="-10"/>
      <w:sz w:val="12"/>
      <w:szCs w:val="12"/>
    </w:rPr>
  </w:style>
  <w:style w:type="character" w:customStyle="1" w:styleId="FontStyle262">
    <w:name w:val="Font Style262"/>
    <w:basedOn w:val="a0"/>
    <w:uiPriority w:val="99"/>
    <w:rsid w:val="0099696C"/>
    <w:rPr>
      <w:rFonts w:ascii="Times New Roman" w:hAnsi="Times New Roman" w:cs="Times New Roman" w:hint="default"/>
      <w:b/>
      <w:bCs/>
      <w:i/>
      <w:iCs/>
      <w:sz w:val="16"/>
      <w:szCs w:val="16"/>
    </w:rPr>
  </w:style>
  <w:style w:type="paragraph" w:customStyle="1" w:styleId="Style33">
    <w:name w:val="Style33"/>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4">
    <w:name w:val="Style34"/>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5">
    <w:name w:val="Style35"/>
    <w:basedOn w:val="a"/>
    <w:uiPriority w:val="99"/>
    <w:rsid w:val="0099696C"/>
    <w:pPr>
      <w:widowControl w:val="0"/>
      <w:autoSpaceDE w:val="0"/>
      <w:autoSpaceDN w:val="0"/>
      <w:adjustRightInd w:val="0"/>
      <w:spacing w:after="0" w:line="258" w:lineRule="exact"/>
    </w:pPr>
    <w:rPr>
      <w:rFonts w:ascii="Times New Roman" w:hAnsi="Times New Roman" w:cs="Times New Roman"/>
      <w:sz w:val="24"/>
      <w:szCs w:val="24"/>
    </w:rPr>
  </w:style>
  <w:style w:type="paragraph" w:customStyle="1" w:styleId="Style36">
    <w:name w:val="Style36"/>
    <w:basedOn w:val="a"/>
    <w:uiPriority w:val="99"/>
    <w:rsid w:val="0099696C"/>
    <w:pPr>
      <w:widowControl w:val="0"/>
      <w:autoSpaceDE w:val="0"/>
      <w:autoSpaceDN w:val="0"/>
      <w:adjustRightInd w:val="0"/>
      <w:spacing w:after="0" w:line="259" w:lineRule="exact"/>
    </w:pPr>
    <w:rPr>
      <w:rFonts w:ascii="Times New Roman" w:hAnsi="Times New Roman" w:cs="Times New Roman"/>
      <w:sz w:val="24"/>
      <w:szCs w:val="24"/>
    </w:rPr>
  </w:style>
  <w:style w:type="paragraph" w:customStyle="1" w:styleId="Style37">
    <w:name w:val="Style37"/>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8">
    <w:name w:val="Style38"/>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9">
    <w:name w:val="Style39"/>
    <w:basedOn w:val="a"/>
    <w:uiPriority w:val="99"/>
    <w:rsid w:val="0099696C"/>
    <w:pPr>
      <w:widowControl w:val="0"/>
      <w:autoSpaceDE w:val="0"/>
      <w:autoSpaceDN w:val="0"/>
      <w:adjustRightInd w:val="0"/>
      <w:spacing w:after="0" w:line="288" w:lineRule="exact"/>
    </w:pPr>
    <w:rPr>
      <w:rFonts w:ascii="Times New Roman" w:hAnsi="Times New Roman" w:cs="Times New Roman"/>
      <w:sz w:val="24"/>
      <w:szCs w:val="24"/>
    </w:rPr>
  </w:style>
  <w:style w:type="paragraph" w:customStyle="1" w:styleId="Style40">
    <w:name w:val="Style40"/>
    <w:basedOn w:val="a"/>
    <w:uiPriority w:val="99"/>
    <w:rsid w:val="0099696C"/>
    <w:pPr>
      <w:widowControl w:val="0"/>
      <w:autoSpaceDE w:val="0"/>
      <w:autoSpaceDN w:val="0"/>
      <w:adjustRightInd w:val="0"/>
      <w:spacing w:after="0" w:line="288" w:lineRule="exact"/>
    </w:pPr>
    <w:rPr>
      <w:rFonts w:ascii="Times New Roman" w:hAnsi="Times New Roman" w:cs="Times New Roman"/>
      <w:sz w:val="24"/>
      <w:szCs w:val="24"/>
    </w:rPr>
  </w:style>
  <w:style w:type="paragraph" w:customStyle="1" w:styleId="Style41">
    <w:name w:val="Style41"/>
    <w:basedOn w:val="a"/>
    <w:uiPriority w:val="99"/>
    <w:rsid w:val="0099696C"/>
    <w:pPr>
      <w:widowControl w:val="0"/>
      <w:autoSpaceDE w:val="0"/>
      <w:autoSpaceDN w:val="0"/>
      <w:adjustRightInd w:val="0"/>
      <w:spacing w:after="0" w:line="290" w:lineRule="exact"/>
    </w:pPr>
    <w:rPr>
      <w:rFonts w:ascii="Times New Roman" w:hAnsi="Times New Roman" w:cs="Times New Roman"/>
      <w:sz w:val="24"/>
      <w:szCs w:val="24"/>
    </w:rPr>
  </w:style>
  <w:style w:type="character" w:customStyle="1" w:styleId="FontStyle263">
    <w:name w:val="Font Style263"/>
    <w:basedOn w:val="a0"/>
    <w:uiPriority w:val="99"/>
    <w:rsid w:val="0099696C"/>
    <w:rPr>
      <w:rFonts w:ascii="Times New Roman" w:hAnsi="Times New Roman" w:cs="Times New Roman" w:hint="default"/>
      <w:b/>
      <w:bCs/>
      <w:sz w:val="16"/>
      <w:szCs w:val="16"/>
    </w:rPr>
  </w:style>
  <w:style w:type="paragraph" w:customStyle="1" w:styleId="Style42">
    <w:name w:val="Style42"/>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43">
    <w:name w:val="Style43"/>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44">
    <w:name w:val="Style44"/>
    <w:basedOn w:val="a"/>
    <w:uiPriority w:val="99"/>
    <w:rsid w:val="0099696C"/>
    <w:pPr>
      <w:widowControl w:val="0"/>
      <w:autoSpaceDE w:val="0"/>
      <w:autoSpaceDN w:val="0"/>
      <w:adjustRightInd w:val="0"/>
      <w:spacing w:after="0" w:line="283" w:lineRule="exact"/>
    </w:pPr>
    <w:rPr>
      <w:rFonts w:ascii="Times New Roman" w:hAnsi="Times New Roman" w:cs="Times New Roman"/>
      <w:sz w:val="24"/>
      <w:szCs w:val="24"/>
    </w:rPr>
  </w:style>
  <w:style w:type="paragraph" w:customStyle="1" w:styleId="Style45">
    <w:name w:val="Style45"/>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46">
    <w:name w:val="Style46"/>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47">
    <w:name w:val="Style47"/>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48">
    <w:name w:val="Style48"/>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49">
    <w:name w:val="Style49"/>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257">
    <w:name w:val="Font Style257"/>
    <w:basedOn w:val="a0"/>
    <w:uiPriority w:val="99"/>
    <w:rsid w:val="0099696C"/>
    <w:rPr>
      <w:rFonts w:ascii="Times New Roman" w:hAnsi="Times New Roman" w:cs="Times New Roman" w:hint="default"/>
      <w:b/>
      <w:bCs/>
      <w:i/>
      <w:iCs/>
      <w:sz w:val="22"/>
      <w:szCs w:val="22"/>
    </w:rPr>
  </w:style>
  <w:style w:type="paragraph" w:customStyle="1" w:styleId="Style50">
    <w:name w:val="Style50"/>
    <w:basedOn w:val="a"/>
    <w:uiPriority w:val="99"/>
    <w:rsid w:val="0099696C"/>
    <w:pPr>
      <w:widowControl w:val="0"/>
      <w:autoSpaceDE w:val="0"/>
      <w:autoSpaceDN w:val="0"/>
      <w:adjustRightInd w:val="0"/>
      <w:spacing w:after="0" w:line="274" w:lineRule="exact"/>
    </w:pPr>
    <w:rPr>
      <w:rFonts w:ascii="Times New Roman" w:hAnsi="Times New Roman" w:cs="Times New Roman"/>
      <w:sz w:val="24"/>
      <w:szCs w:val="24"/>
    </w:rPr>
  </w:style>
  <w:style w:type="paragraph" w:customStyle="1" w:styleId="Style51">
    <w:name w:val="Style51"/>
    <w:basedOn w:val="a"/>
    <w:uiPriority w:val="99"/>
    <w:rsid w:val="0099696C"/>
    <w:pPr>
      <w:widowControl w:val="0"/>
      <w:autoSpaceDE w:val="0"/>
      <w:autoSpaceDN w:val="0"/>
      <w:adjustRightInd w:val="0"/>
      <w:spacing w:after="0" w:line="271" w:lineRule="exact"/>
    </w:pPr>
    <w:rPr>
      <w:rFonts w:ascii="Times New Roman" w:hAnsi="Times New Roman" w:cs="Times New Roman"/>
      <w:sz w:val="24"/>
      <w:szCs w:val="24"/>
    </w:rPr>
  </w:style>
  <w:style w:type="paragraph" w:customStyle="1" w:styleId="Style52">
    <w:name w:val="Style52"/>
    <w:basedOn w:val="a"/>
    <w:uiPriority w:val="99"/>
    <w:rsid w:val="0099696C"/>
    <w:pPr>
      <w:widowControl w:val="0"/>
      <w:autoSpaceDE w:val="0"/>
      <w:autoSpaceDN w:val="0"/>
      <w:adjustRightInd w:val="0"/>
      <w:spacing w:after="0" w:line="274" w:lineRule="exact"/>
    </w:pPr>
    <w:rPr>
      <w:rFonts w:ascii="Times New Roman" w:hAnsi="Times New Roman" w:cs="Times New Roman"/>
      <w:sz w:val="24"/>
      <w:szCs w:val="24"/>
    </w:rPr>
  </w:style>
  <w:style w:type="paragraph" w:customStyle="1" w:styleId="Style54">
    <w:name w:val="Style54"/>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55">
    <w:name w:val="Style55"/>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56">
    <w:name w:val="Style56"/>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57">
    <w:name w:val="Style57"/>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252">
    <w:name w:val="Font Style252"/>
    <w:basedOn w:val="a0"/>
    <w:uiPriority w:val="99"/>
    <w:rsid w:val="0099696C"/>
    <w:rPr>
      <w:rFonts w:ascii="Times New Roman" w:hAnsi="Times New Roman" w:cs="Times New Roman" w:hint="default"/>
      <w:b/>
      <w:bCs/>
      <w:spacing w:val="-10"/>
      <w:sz w:val="26"/>
      <w:szCs w:val="26"/>
    </w:rPr>
  </w:style>
  <w:style w:type="character" w:customStyle="1" w:styleId="FontStyle259">
    <w:name w:val="Font Style259"/>
    <w:basedOn w:val="a0"/>
    <w:uiPriority w:val="99"/>
    <w:rsid w:val="0099696C"/>
    <w:rPr>
      <w:rFonts w:ascii="Times New Roman" w:hAnsi="Times New Roman" w:cs="Times New Roman" w:hint="default"/>
      <w:b/>
      <w:bCs/>
      <w:spacing w:val="-10"/>
      <w:sz w:val="20"/>
      <w:szCs w:val="20"/>
    </w:rPr>
  </w:style>
  <w:style w:type="character" w:customStyle="1" w:styleId="FontStyle264">
    <w:name w:val="Font Style264"/>
    <w:basedOn w:val="a0"/>
    <w:uiPriority w:val="99"/>
    <w:rsid w:val="0099696C"/>
    <w:rPr>
      <w:rFonts w:ascii="Times New Roman" w:hAnsi="Times New Roman" w:cs="Times New Roman" w:hint="default"/>
      <w:b/>
      <w:bCs/>
      <w:sz w:val="14"/>
      <w:szCs w:val="14"/>
    </w:rPr>
  </w:style>
  <w:style w:type="paragraph" w:customStyle="1" w:styleId="Style58">
    <w:name w:val="Style58"/>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59">
    <w:name w:val="Style59"/>
    <w:basedOn w:val="a"/>
    <w:uiPriority w:val="99"/>
    <w:rsid w:val="0099696C"/>
    <w:pPr>
      <w:widowControl w:val="0"/>
      <w:autoSpaceDE w:val="0"/>
      <w:autoSpaceDN w:val="0"/>
      <w:adjustRightInd w:val="0"/>
      <w:spacing w:after="0" w:line="274" w:lineRule="exact"/>
    </w:pPr>
    <w:rPr>
      <w:rFonts w:ascii="Times New Roman" w:hAnsi="Times New Roman" w:cs="Times New Roman"/>
      <w:sz w:val="24"/>
      <w:szCs w:val="24"/>
    </w:rPr>
  </w:style>
  <w:style w:type="paragraph" w:customStyle="1" w:styleId="Style60">
    <w:name w:val="Style60"/>
    <w:basedOn w:val="a"/>
    <w:uiPriority w:val="99"/>
    <w:rsid w:val="0099696C"/>
    <w:pPr>
      <w:widowControl w:val="0"/>
      <w:autoSpaceDE w:val="0"/>
      <w:autoSpaceDN w:val="0"/>
      <w:adjustRightInd w:val="0"/>
      <w:spacing w:after="0" w:line="271" w:lineRule="exact"/>
    </w:pPr>
    <w:rPr>
      <w:rFonts w:ascii="Times New Roman" w:hAnsi="Times New Roman" w:cs="Times New Roman"/>
      <w:sz w:val="24"/>
      <w:szCs w:val="24"/>
    </w:rPr>
  </w:style>
  <w:style w:type="paragraph" w:customStyle="1" w:styleId="Style61">
    <w:name w:val="Style61"/>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62">
    <w:name w:val="Style62"/>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265">
    <w:name w:val="Font Style265"/>
    <w:basedOn w:val="a0"/>
    <w:uiPriority w:val="99"/>
    <w:rsid w:val="0099696C"/>
    <w:rPr>
      <w:rFonts w:ascii="Times New Roman" w:hAnsi="Times New Roman" w:cs="Times New Roman" w:hint="default"/>
      <w:b/>
      <w:bCs/>
      <w:sz w:val="16"/>
      <w:szCs w:val="16"/>
    </w:rPr>
  </w:style>
  <w:style w:type="paragraph" w:customStyle="1" w:styleId="Style63">
    <w:name w:val="Style63"/>
    <w:basedOn w:val="a"/>
    <w:uiPriority w:val="99"/>
    <w:rsid w:val="0099696C"/>
    <w:pPr>
      <w:widowControl w:val="0"/>
      <w:autoSpaceDE w:val="0"/>
      <w:autoSpaceDN w:val="0"/>
      <w:adjustRightInd w:val="0"/>
      <w:spacing w:after="0" w:line="252" w:lineRule="exact"/>
    </w:pPr>
    <w:rPr>
      <w:rFonts w:ascii="Times New Roman" w:hAnsi="Times New Roman" w:cs="Times New Roman"/>
      <w:sz w:val="24"/>
      <w:szCs w:val="24"/>
    </w:rPr>
  </w:style>
  <w:style w:type="paragraph" w:customStyle="1" w:styleId="Style64">
    <w:name w:val="Style64"/>
    <w:basedOn w:val="a"/>
    <w:uiPriority w:val="99"/>
    <w:rsid w:val="0099696C"/>
    <w:pPr>
      <w:widowControl w:val="0"/>
      <w:autoSpaceDE w:val="0"/>
      <w:autoSpaceDN w:val="0"/>
      <w:adjustRightInd w:val="0"/>
      <w:spacing w:after="0" w:line="251" w:lineRule="exact"/>
    </w:pPr>
    <w:rPr>
      <w:rFonts w:ascii="Times New Roman" w:hAnsi="Times New Roman" w:cs="Times New Roman"/>
      <w:sz w:val="24"/>
      <w:szCs w:val="24"/>
    </w:rPr>
  </w:style>
  <w:style w:type="paragraph" w:customStyle="1" w:styleId="Style65">
    <w:name w:val="Style65"/>
    <w:basedOn w:val="a"/>
    <w:uiPriority w:val="99"/>
    <w:rsid w:val="0099696C"/>
    <w:pPr>
      <w:widowControl w:val="0"/>
      <w:autoSpaceDE w:val="0"/>
      <w:autoSpaceDN w:val="0"/>
      <w:adjustRightInd w:val="0"/>
      <w:spacing w:after="0" w:line="250" w:lineRule="exact"/>
    </w:pPr>
    <w:rPr>
      <w:rFonts w:ascii="Times New Roman" w:hAnsi="Times New Roman" w:cs="Times New Roman"/>
      <w:sz w:val="24"/>
      <w:szCs w:val="24"/>
    </w:rPr>
  </w:style>
  <w:style w:type="paragraph" w:customStyle="1" w:styleId="Style66">
    <w:name w:val="Style66"/>
    <w:basedOn w:val="a"/>
    <w:uiPriority w:val="99"/>
    <w:rsid w:val="0099696C"/>
    <w:pPr>
      <w:widowControl w:val="0"/>
      <w:autoSpaceDE w:val="0"/>
      <w:autoSpaceDN w:val="0"/>
      <w:adjustRightInd w:val="0"/>
      <w:spacing w:after="0" w:line="259" w:lineRule="exact"/>
    </w:pPr>
    <w:rPr>
      <w:rFonts w:ascii="Times New Roman" w:hAnsi="Times New Roman" w:cs="Times New Roman"/>
      <w:sz w:val="24"/>
      <w:szCs w:val="24"/>
    </w:rPr>
  </w:style>
  <w:style w:type="paragraph" w:customStyle="1" w:styleId="Style68">
    <w:name w:val="Style68"/>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69">
    <w:name w:val="Style69"/>
    <w:basedOn w:val="a"/>
    <w:uiPriority w:val="99"/>
    <w:rsid w:val="0099696C"/>
    <w:pPr>
      <w:widowControl w:val="0"/>
      <w:autoSpaceDE w:val="0"/>
      <w:autoSpaceDN w:val="0"/>
      <w:adjustRightInd w:val="0"/>
      <w:spacing w:after="0" w:line="262" w:lineRule="exact"/>
    </w:pPr>
    <w:rPr>
      <w:rFonts w:ascii="Times New Roman" w:hAnsi="Times New Roman" w:cs="Times New Roman"/>
      <w:sz w:val="24"/>
      <w:szCs w:val="24"/>
    </w:rPr>
  </w:style>
  <w:style w:type="paragraph" w:customStyle="1" w:styleId="Style70">
    <w:name w:val="Style70"/>
    <w:basedOn w:val="a"/>
    <w:uiPriority w:val="99"/>
    <w:rsid w:val="0099696C"/>
    <w:pPr>
      <w:widowControl w:val="0"/>
      <w:autoSpaceDE w:val="0"/>
      <w:autoSpaceDN w:val="0"/>
      <w:adjustRightInd w:val="0"/>
      <w:spacing w:after="0" w:line="259" w:lineRule="exact"/>
    </w:pPr>
    <w:rPr>
      <w:rFonts w:ascii="Times New Roman" w:hAnsi="Times New Roman" w:cs="Times New Roman"/>
      <w:sz w:val="24"/>
      <w:szCs w:val="24"/>
    </w:rPr>
  </w:style>
  <w:style w:type="paragraph" w:customStyle="1" w:styleId="Style67">
    <w:name w:val="Style67"/>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71">
    <w:name w:val="Style71"/>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72">
    <w:name w:val="Style72"/>
    <w:basedOn w:val="a"/>
    <w:uiPriority w:val="99"/>
    <w:rsid w:val="0099696C"/>
    <w:pPr>
      <w:widowControl w:val="0"/>
      <w:autoSpaceDE w:val="0"/>
      <w:autoSpaceDN w:val="0"/>
      <w:adjustRightInd w:val="0"/>
      <w:spacing w:after="0" w:line="290" w:lineRule="exact"/>
    </w:pPr>
    <w:rPr>
      <w:rFonts w:ascii="Times New Roman" w:hAnsi="Times New Roman" w:cs="Times New Roman"/>
      <w:sz w:val="24"/>
      <w:szCs w:val="24"/>
    </w:rPr>
  </w:style>
  <w:style w:type="paragraph" w:customStyle="1" w:styleId="Style73">
    <w:name w:val="Style73"/>
    <w:basedOn w:val="a"/>
    <w:uiPriority w:val="99"/>
    <w:rsid w:val="0099696C"/>
    <w:pPr>
      <w:widowControl w:val="0"/>
      <w:autoSpaceDE w:val="0"/>
      <w:autoSpaceDN w:val="0"/>
      <w:adjustRightInd w:val="0"/>
      <w:spacing w:after="0" w:line="288" w:lineRule="exact"/>
    </w:pPr>
    <w:rPr>
      <w:rFonts w:ascii="Times New Roman" w:hAnsi="Times New Roman" w:cs="Times New Roman"/>
      <w:sz w:val="24"/>
      <w:szCs w:val="24"/>
    </w:rPr>
  </w:style>
  <w:style w:type="character" w:customStyle="1" w:styleId="FontStyle266">
    <w:name w:val="Font Style266"/>
    <w:basedOn w:val="a0"/>
    <w:uiPriority w:val="99"/>
    <w:rsid w:val="0099696C"/>
    <w:rPr>
      <w:rFonts w:ascii="Times New Roman" w:hAnsi="Times New Roman" w:cs="Times New Roman" w:hint="default"/>
      <w:b/>
      <w:bCs/>
      <w:i/>
      <w:iCs/>
      <w:sz w:val="16"/>
      <w:szCs w:val="16"/>
    </w:rPr>
  </w:style>
  <w:style w:type="paragraph" w:customStyle="1" w:styleId="Style74">
    <w:name w:val="Style74"/>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75">
    <w:name w:val="Style75"/>
    <w:basedOn w:val="a"/>
    <w:uiPriority w:val="99"/>
    <w:rsid w:val="0099696C"/>
    <w:pPr>
      <w:widowControl w:val="0"/>
      <w:autoSpaceDE w:val="0"/>
      <w:autoSpaceDN w:val="0"/>
      <w:adjustRightInd w:val="0"/>
      <w:spacing w:after="0" w:line="271" w:lineRule="exact"/>
    </w:pPr>
    <w:rPr>
      <w:rFonts w:ascii="Times New Roman" w:hAnsi="Times New Roman" w:cs="Times New Roman"/>
      <w:sz w:val="24"/>
      <w:szCs w:val="24"/>
    </w:rPr>
  </w:style>
  <w:style w:type="paragraph" w:customStyle="1" w:styleId="Style76">
    <w:name w:val="Style76"/>
    <w:basedOn w:val="a"/>
    <w:uiPriority w:val="99"/>
    <w:rsid w:val="0099696C"/>
    <w:pPr>
      <w:widowControl w:val="0"/>
      <w:autoSpaceDE w:val="0"/>
      <w:autoSpaceDN w:val="0"/>
      <w:adjustRightInd w:val="0"/>
      <w:spacing w:after="0" w:line="274" w:lineRule="exact"/>
    </w:pPr>
    <w:rPr>
      <w:rFonts w:ascii="Times New Roman" w:hAnsi="Times New Roman" w:cs="Times New Roman"/>
      <w:sz w:val="24"/>
      <w:szCs w:val="24"/>
    </w:rPr>
  </w:style>
  <w:style w:type="paragraph" w:customStyle="1" w:styleId="Style77">
    <w:name w:val="Style77"/>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6">
    <w:name w:val="Style26"/>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78">
    <w:name w:val="Style78"/>
    <w:basedOn w:val="a"/>
    <w:uiPriority w:val="99"/>
    <w:rsid w:val="0099696C"/>
    <w:pPr>
      <w:widowControl w:val="0"/>
      <w:autoSpaceDE w:val="0"/>
      <w:autoSpaceDN w:val="0"/>
      <w:adjustRightInd w:val="0"/>
      <w:spacing w:after="0" w:line="274" w:lineRule="exact"/>
    </w:pPr>
    <w:rPr>
      <w:rFonts w:ascii="Times New Roman" w:hAnsi="Times New Roman" w:cs="Times New Roman"/>
      <w:sz w:val="24"/>
      <w:szCs w:val="24"/>
    </w:rPr>
  </w:style>
  <w:style w:type="paragraph" w:customStyle="1" w:styleId="Style79">
    <w:name w:val="Style79"/>
    <w:basedOn w:val="a"/>
    <w:uiPriority w:val="99"/>
    <w:rsid w:val="0099696C"/>
    <w:pPr>
      <w:widowControl w:val="0"/>
      <w:autoSpaceDE w:val="0"/>
      <w:autoSpaceDN w:val="0"/>
      <w:adjustRightInd w:val="0"/>
      <w:spacing w:after="0" w:line="269" w:lineRule="exact"/>
    </w:pPr>
    <w:rPr>
      <w:rFonts w:ascii="Times New Roman" w:hAnsi="Times New Roman" w:cs="Times New Roman"/>
      <w:sz w:val="24"/>
      <w:szCs w:val="24"/>
    </w:rPr>
  </w:style>
  <w:style w:type="paragraph" w:customStyle="1" w:styleId="Style80">
    <w:name w:val="Style80"/>
    <w:basedOn w:val="a"/>
    <w:uiPriority w:val="99"/>
    <w:rsid w:val="0099696C"/>
    <w:pPr>
      <w:widowControl w:val="0"/>
      <w:autoSpaceDE w:val="0"/>
      <w:autoSpaceDN w:val="0"/>
      <w:adjustRightInd w:val="0"/>
      <w:spacing w:after="0" w:line="271" w:lineRule="exact"/>
    </w:pPr>
    <w:rPr>
      <w:rFonts w:ascii="Times New Roman" w:hAnsi="Times New Roman" w:cs="Times New Roman"/>
      <w:sz w:val="24"/>
      <w:szCs w:val="24"/>
    </w:rPr>
  </w:style>
  <w:style w:type="paragraph" w:customStyle="1" w:styleId="Style81">
    <w:name w:val="Style81"/>
    <w:basedOn w:val="a"/>
    <w:uiPriority w:val="99"/>
    <w:rsid w:val="0099696C"/>
    <w:pPr>
      <w:widowControl w:val="0"/>
      <w:autoSpaceDE w:val="0"/>
      <w:autoSpaceDN w:val="0"/>
      <w:adjustRightInd w:val="0"/>
      <w:spacing w:after="0" w:line="274" w:lineRule="exact"/>
    </w:pPr>
    <w:rPr>
      <w:rFonts w:ascii="Times New Roman" w:hAnsi="Times New Roman" w:cs="Times New Roman"/>
      <w:sz w:val="24"/>
      <w:szCs w:val="24"/>
    </w:rPr>
  </w:style>
  <w:style w:type="paragraph" w:customStyle="1" w:styleId="Style82">
    <w:name w:val="Style82"/>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83">
    <w:name w:val="Style83"/>
    <w:basedOn w:val="a"/>
    <w:uiPriority w:val="99"/>
    <w:rsid w:val="0099696C"/>
    <w:pPr>
      <w:widowControl w:val="0"/>
      <w:autoSpaceDE w:val="0"/>
      <w:autoSpaceDN w:val="0"/>
      <w:adjustRightInd w:val="0"/>
      <w:spacing w:after="0" w:line="259" w:lineRule="exact"/>
    </w:pPr>
    <w:rPr>
      <w:rFonts w:ascii="Times New Roman" w:hAnsi="Times New Roman" w:cs="Times New Roman"/>
      <w:sz w:val="24"/>
      <w:szCs w:val="24"/>
    </w:rPr>
  </w:style>
  <w:style w:type="paragraph" w:customStyle="1" w:styleId="Style84">
    <w:name w:val="Style84"/>
    <w:basedOn w:val="a"/>
    <w:uiPriority w:val="99"/>
    <w:rsid w:val="0099696C"/>
    <w:pPr>
      <w:widowControl w:val="0"/>
      <w:autoSpaceDE w:val="0"/>
      <w:autoSpaceDN w:val="0"/>
      <w:adjustRightInd w:val="0"/>
      <w:spacing w:after="0" w:line="259" w:lineRule="exact"/>
    </w:pPr>
    <w:rPr>
      <w:rFonts w:ascii="Times New Roman" w:hAnsi="Times New Roman" w:cs="Times New Roman"/>
      <w:sz w:val="24"/>
      <w:szCs w:val="24"/>
    </w:rPr>
  </w:style>
  <w:style w:type="paragraph" w:customStyle="1" w:styleId="Style85">
    <w:name w:val="Style85"/>
    <w:basedOn w:val="a"/>
    <w:uiPriority w:val="99"/>
    <w:rsid w:val="0099696C"/>
    <w:pPr>
      <w:widowControl w:val="0"/>
      <w:autoSpaceDE w:val="0"/>
      <w:autoSpaceDN w:val="0"/>
      <w:adjustRightInd w:val="0"/>
      <w:spacing w:after="0" w:line="264" w:lineRule="exact"/>
    </w:pPr>
    <w:rPr>
      <w:rFonts w:ascii="Times New Roman" w:hAnsi="Times New Roman" w:cs="Times New Roman"/>
      <w:sz w:val="24"/>
      <w:szCs w:val="24"/>
    </w:rPr>
  </w:style>
  <w:style w:type="character" w:customStyle="1" w:styleId="FontStyle267">
    <w:name w:val="Font Style267"/>
    <w:basedOn w:val="a0"/>
    <w:uiPriority w:val="99"/>
    <w:rsid w:val="0099696C"/>
    <w:rPr>
      <w:rFonts w:ascii="Times New Roman" w:hAnsi="Times New Roman" w:cs="Times New Roman" w:hint="default"/>
      <w:b/>
      <w:bCs/>
      <w:sz w:val="16"/>
      <w:szCs w:val="16"/>
    </w:rPr>
  </w:style>
  <w:style w:type="paragraph" w:customStyle="1" w:styleId="Style86">
    <w:name w:val="Style86"/>
    <w:basedOn w:val="a"/>
    <w:uiPriority w:val="99"/>
    <w:rsid w:val="0099696C"/>
    <w:pPr>
      <w:widowControl w:val="0"/>
      <w:autoSpaceDE w:val="0"/>
      <w:autoSpaceDN w:val="0"/>
      <w:adjustRightInd w:val="0"/>
      <w:spacing w:after="0" w:line="288" w:lineRule="exact"/>
    </w:pPr>
    <w:rPr>
      <w:rFonts w:ascii="Times New Roman" w:hAnsi="Times New Roman" w:cs="Times New Roman"/>
      <w:sz w:val="24"/>
      <w:szCs w:val="24"/>
    </w:rPr>
  </w:style>
  <w:style w:type="paragraph" w:customStyle="1" w:styleId="Style87">
    <w:name w:val="Style87"/>
    <w:basedOn w:val="a"/>
    <w:uiPriority w:val="99"/>
    <w:rsid w:val="0099696C"/>
    <w:pPr>
      <w:widowControl w:val="0"/>
      <w:autoSpaceDE w:val="0"/>
      <w:autoSpaceDN w:val="0"/>
      <w:adjustRightInd w:val="0"/>
      <w:spacing w:after="0" w:line="293" w:lineRule="exact"/>
    </w:pPr>
    <w:rPr>
      <w:rFonts w:ascii="Times New Roman" w:hAnsi="Times New Roman" w:cs="Times New Roman"/>
      <w:sz w:val="24"/>
      <w:szCs w:val="24"/>
    </w:rPr>
  </w:style>
  <w:style w:type="paragraph" w:customStyle="1" w:styleId="Style88">
    <w:name w:val="Style88"/>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89">
    <w:name w:val="Style89"/>
    <w:basedOn w:val="a"/>
    <w:uiPriority w:val="99"/>
    <w:rsid w:val="0099696C"/>
    <w:pPr>
      <w:widowControl w:val="0"/>
      <w:autoSpaceDE w:val="0"/>
      <w:autoSpaceDN w:val="0"/>
      <w:adjustRightInd w:val="0"/>
      <w:spacing w:after="0" w:line="281" w:lineRule="exact"/>
    </w:pPr>
    <w:rPr>
      <w:rFonts w:ascii="Times New Roman" w:hAnsi="Times New Roman" w:cs="Times New Roman"/>
      <w:sz w:val="24"/>
      <w:szCs w:val="24"/>
    </w:rPr>
  </w:style>
  <w:style w:type="paragraph" w:customStyle="1" w:styleId="Style90">
    <w:name w:val="Style90"/>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91">
    <w:name w:val="Style91"/>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92">
    <w:name w:val="Style92"/>
    <w:basedOn w:val="a"/>
    <w:uiPriority w:val="99"/>
    <w:rsid w:val="0099696C"/>
    <w:pPr>
      <w:widowControl w:val="0"/>
      <w:autoSpaceDE w:val="0"/>
      <w:autoSpaceDN w:val="0"/>
      <w:adjustRightInd w:val="0"/>
      <w:spacing w:after="0" w:line="265" w:lineRule="exact"/>
    </w:pPr>
    <w:rPr>
      <w:rFonts w:ascii="Times New Roman" w:hAnsi="Times New Roman" w:cs="Times New Roman"/>
      <w:sz w:val="24"/>
      <w:szCs w:val="24"/>
    </w:rPr>
  </w:style>
  <w:style w:type="paragraph" w:customStyle="1" w:styleId="Style93">
    <w:name w:val="Style93"/>
    <w:basedOn w:val="a"/>
    <w:uiPriority w:val="99"/>
    <w:rsid w:val="0099696C"/>
    <w:pPr>
      <w:widowControl w:val="0"/>
      <w:autoSpaceDE w:val="0"/>
      <w:autoSpaceDN w:val="0"/>
      <w:adjustRightInd w:val="0"/>
      <w:spacing w:after="0" w:line="269" w:lineRule="exact"/>
    </w:pPr>
    <w:rPr>
      <w:rFonts w:ascii="Times New Roman" w:hAnsi="Times New Roman" w:cs="Times New Roman"/>
      <w:sz w:val="24"/>
      <w:szCs w:val="24"/>
    </w:rPr>
  </w:style>
  <w:style w:type="paragraph" w:customStyle="1" w:styleId="Style94">
    <w:name w:val="Style94"/>
    <w:basedOn w:val="a"/>
    <w:uiPriority w:val="99"/>
    <w:rsid w:val="0099696C"/>
    <w:pPr>
      <w:widowControl w:val="0"/>
      <w:autoSpaceDE w:val="0"/>
      <w:autoSpaceDN w:val="0"/>
      <w:adjustRightInd w:val="0"/>
      <w:spacing w:after="0" w:line="274" w:lineRule="exact"/>
    </w:pPr>
    <w:rPr>
      <w:rFonts w:ascii="Times New Roman" w:hAnsi="Times New Roman" w:cs="Times New Roman"/>
      <w:sz w:val="24"/>
      <w:szCs w:val="24"/>
    </w:rPr>
  </w:style>
  <w:style w:type="paragraph" w:customStyle="1" w:styleId="Style95">
    <w:name w:val="Style95"/>
    <w:basedOn w:val="a"/>
    <w:uiPriority w:val="99"/>
    <w:rsid w:val="0099696C"/>
    <w:pPr>
      <w:widowControl w:val="0"/>
      <w:autoSpaceDE w:val="0"/>
      <w:autoSpaceDN w:val="0"/>
      <w:adjustRightInd w:val="0"/>
      <w:spacing w:after="0" w:line="269" w:lineRule="exact"/>
    </w:pPr>
    <w:rPr>
      <w:rFonts w:ascii="Times New Roman" w:hAnsi="Times New Roman" w:cs="Times New Roman"/>
      <w:sz w:val="24"/>
      <w:szCs w:val="24"/>
    </w:rPr>
  </w:style>
  <w:style w:type="paragraph" w:customStyle="1" w:styleId="Style96">
    <w:name w:val="Style96"/>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97">
    <w:name w:val="Style97"/>
    <w:basedOn w:val="a"/>
    <w:uiPriority w:val="99"/>
    <w:rsid w:val="0099696C"/>
    <w:pPr>
      <w:widowControl w:val="0"/>
      <w:autoSpaceDE w:val="0"/>
      <w:autoSpaceDN w:val="0"/>
      <w:adjustRightInd w:val="0"/>
      <w:spacing w:after="0" w:line="274" w:lineRule="exact"/>
    </w:pPr>
    <w:rPr>
      <w:rFonts w:ascii="Times New Roman" w:hAnsi="Times New Roman" w:cs="Times New Roman"/>
      <w:sz w:val="24"/>
      <w:szCs w:val="24"/>
    </w:rPr>
  </w:style>
  <w:style w:type="paragraph" w:customStyle="1" w:styleId="Style98">
    <w:name w:val="Style98"/>
    <w:basedOn w:val="a"/>
    <w:uiPriority w:val="99"/>
    <w:rsid w:val="0099696C"/>
    <w:pPr>
      <w:widowControl w:val="0"/>
      <w:autoSpaceDE w:val="0"/>
      <w:autoSpaceDN w:val="0"/>
      <w:adjustRightInd w:val="0"/>
      <w:spacing w:after="0" w:line="280" w:lineRule="exact"/>
    </w:pPr>
    <w:rPr>
      <w:rFonts w:ascii="Times New Roman" w:hAnsi="Times New Roman" w:cs="Times New Roman"/>
      <w:sz w:val="24"/>
      <w:szCs w:val="24"/>
    </w:rPr>
  </w:style>
  <w:style w:type="paragraph" w:customStyle="1" w:styleId="Style99">
    <w:name w:val="Style99"/>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01">
    <w:name w:val="Style101"/>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102">
    <w:name w:val="Style102"/>
    <w:basedOn w:val="a"/>
    <w:uiPriority w:val="99"/>
    <w:rsid w:val="0099696C"/>
    <w:pPr>
      <w:widowControl w:val="0"/>
      <w:autoSpaceDE w:val="0"/>
      <w:autoSpaceDN w:val="0"/>
      <w:adjustRightInd w:val="0"/>
      <w:spacing w:after="0" w:line="271" w:lineRule="exact"/>
    </w:pPr>
    <w:rPr>
      <w:rFonts w:ascii="Times New Roman" w:hAnsi="Times New Roman" w:cs="Times New Roman"/>
      <w:sz w:val="24"/>
      <w:szCs w:val="24"/>
    </w:rPr>
  </w:style>
  <w:style w:type="paragraph" w:customStyle="1" w:styleId="Style103">
    <w:name w:val="Style103"/>
    <w:basedOn w:val="a"/>
    <w:uiPriority w:val="99"/>
    <w:rsid w:val="0099696C"/>
    <w:pPr>
      <w:widowControl w:val="0"/>
      <w:autoSpaceDE w:val="0"/>
      <w:autoSpaceDN w:val="0"/>
      <w:adjustRightInd w:val="0"/>
      <w:spacing w:after="0" w:line="269" w:lineRule="exact"/>
    </w:pPr>
    <w:rPr>
      <w:rFonts w:ascii="Times New Roman" w:hAnsi="Times New Roman" w:cs="Times New Roman"/>
      <w:sz w:val="24"/>
      <w:szCs w:val="24"/>
    </w:rPr>
  </w:style>
  <w:style w:type="paragraph" w:customStyle="1" w:styleId="Style104">
    <w:name w:val="Style104"/>
    <w:basedOn w:val="a"/>
    <w:uiPriority w:val="99"/>
    <w:rsid w:val="0099696C"/>
    <w:pPr>
      <w:widowControl w:val="0"/>
      <w:autoSpaceDE w:val="0"/>
      <w:autoSpaceDN w:val="0"/>
      <w:adjustRightInd w:val="0"/>
      <w:spacing w:after="0" w:line="270" w:lineRule="exact"/>
    </w:pPr>
    <w:rPr>
      <w:rFonts w:ascii="Times New Roman" w:hAnsi="Times New Roman" w:cs="Times New Roman"/>
      <w:sz w:val="24"/>
      <w:szCs w:val="24"/>
    </w:rPr>
  </w:style>
  <w:style w:type="paragraph" w:customStyle="1" w:styleId="Style105">
    <w:name w:val="Style105"/>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06">
    <w:name w:val="Style106"/>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107">
    <w:name w:val="Style107"/>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108">
    <w:name w:val="Style108"/>
    <w:basedOn w:val="a"/>
    <w:uiPriority w:val="99"/>
    <w:rsid w:val="0099696C"/>
    <w:pPr>
      <w:widowControl w:val="0"/>
      <w:autoSpaceDE w:val="0"/>
      <w:autoSpaceDN w:val="0"/>
      <w:adjustRightInd w:val="0"/>
      <w:spacing w:after="0" w:line="254" w:lineRule="exact"/>
    </w:pPr>
    <w:rPr>
      <w:rFonts w:ascii="Times New Roman" w:hAnsi="Times New Roman" w:cs="Times New Roman"/>
      <w:sz w:val="24"/>
      <w:szCs w:val="24"/>
    </w:rPr>
  </w:style>
  <w:style w:type="paragraph" w:customStyle="1" w:styleId="Style109">
    <w:name w:val="Style109"/>
    <w:basedOn w:val="a"/>
    <w:uiPriority w:val="99"/>
    <w:rsid w:val="0099696C"/>
    <w:pPr>
      <w:widowControl w:val="0"/>
      <w:autoSpaceDE w:val="0"/>
      <w:autoSpaceDN w:val="0"/>
      <w:adjustRightInd w:val="0"/>
      <w:spacing w:after="0" w:line="259" w:lineRule="exact"/>
    </w:pPr>
    <w:rPr>
      <w:rFonts w:ascii="Times New Roman" w:hAnsi="Times New Roman" w:cs="Times New Roman"/>
      <w:sz w:val="24"/>
      <w:szCs w:val="24"/>
    </w:rPr>
  </w:style>
  <w:style w:type="paragraph" w:customStyle="1" w:styleId="Style110">
    <w:name w:val="Style110"/>
    <w:basedOn w:val="a"/>
    <w:uiPriority w:val="99"/>
    <w:rsid w:val="0099696C"/>
    <w:pPr>
      <w:widowControl w:val="0"/>
      <w:autoSpaceDE w:val="0"/>
      <w:autoSpaceDN w:val="0"/>
      <w:adjustRightInd w:val="0"/>
      <w:spacing w:after="0" w:line="254" w:lineRule="exact"/>
    </w:pPr>
    <w:rPr>
      <w:rFonts w:ascii="Times New Roman" w:hAnsi="Times New Roman" w:cs="Times New Roman"/>
      <w:sz w:val="24"/>
      <w:szCs w:val="24"/>
    </w:rPr>
  </w:style>
  <w:style w:type="paragraph" w:customStyle="1" w:styleId="Style111">
    <w:name w:val="Style111"/>
    <w:basedOn w:val="a"/>
    <w:uiPriority w:val="99"/>
    <w:rsid w:val="0099696C"/>
    <w:pPr>
      <w:widowControl w:val="0"/>
      <w:autoSpaceDE w:val="0"/>
      <w:autoSpaceDN w:val="0"/>
      <w:adjustRightInd w:val="0"/>
      <w:spacing w:after="0" w:line="264" w:lineRule="exact"/>
    </w:pPr>
    <w:rPr>
      <w:rFonts w:ascii="Times New Roman" w:hAnsi="Times New Roman" w:cs="Times New Roman"/>
      <w:sz w:val="24"/>
      <w:szCs w:val="24"/>
    </w:rPr>
  </w:style>
  <w:style w:type="paragraph" w:customStyle="1" w:styleId="Style112">
    <w:name w:val="Style112"/>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13">
    <w:name w:val="Style113"/>
    <w:basedOn w:val="a"/>
    <w:uiPriority w:val="99"/>
    <w:rsid w:val="0099696C"/>
    <w:pPr>
      <w:widowControl w:val="0"/>
      <w:autoSpaceDE w:val="0"/>
      <w:autoSpaceDN w:val="0"/>
      <w:adjustRightInd w:val="0"/>
      <w:spacing w:after="0" w:line="269" w:lineRule="exact"/>
    </w:pPr>
    <w:rPr>
      <w:rFonts w:ascii="Times New Roman" w:hAnsi="Times New Roman" w:cs="Times New Roman"/>
      <w:sz w:val="24"/>
      <w:szCs w:val="24"/>
    </w:rPr>
  </w:style>
  <w:style w:type="paragraph" w:customStyle="1" w:styleId="Style114">
    <w:name w:val="Style114"/>
    <w:basedOn w:val="a"/>
    <w:uiPriority w:val="99"/>
    <w:rsid w:val="0099696C"/>
    <w:pPr>
      <w:widowControl w:val="0"/>
      <w:autoSpaceDE w:val="0"/>
      <w:autoSpaceDN w:val="0"/>
      <w:adjustRightInd w:val="0"/>
      <w:spacing w:after="0" w:line="269" w:lineRule="exact"/>
    </w:pPr>
    <w:rPr>
      <w:rFonts w:ascii="Times New Roman" w:hAnsi="Times New Roman" w:cs="Times New Roman"/>
      <w:sz w:val="24"/>
      <w:szCs w:val="24"/>
    </w:rPr>
  </w:style>
  <w:style w:type="paragraph" w:customStyle="1" w:styleId="Style115">
    <w:name w:val="Style115"/>
    <w:basedOn w:val="a"/>
    <w:uiPriority w:val="99"/>
    <w:rsid w:val="0099696C"/>
    <w:pPr>
      <w:widowControl w:val="0"/>
      <w:autoSpaceDE w:val="0"/>
      <w:autoSpaceDN w:val="0"/>
      <w:adjustRightInd w:val="0"/>
      <w:spacing w:after="0" w:line="266" w:lineRule="exact"/>
    </w:pPr>
    <w:rPr>
      <w:rFonts w:ascii="Times New Roman" w:hAnsi="Times New Roman" w:cs="Times New Roman"/>
      <w:sz w:val="24"/>
      <w:szCs w:val="24"/>
    </w:rPr>
  </w:style>
  <w:style w:type="paragraph" w:customStyle="1" w:styleId="Style116">
    <w:name w:val="Style116"/>
    <w:basedOn w:val="a"/>
    <w:uiPriority w:val="99"/>
    <w:rsid w:val="0099696C"/>
    <w:pPr>
      <w:widowControl w:val="0"/>
      <w:autoSpaceDE w:val="0"/>
      <w:autoSpaceDN w:val="0"/>
      <w:adjustRightInd w:val="0"/>
      <w:spacing w:after="0" w:line="269" w:lineRule="exact"/>
    </w:pPr>
    <w:rPr>
      <w:rFonts w:ascii="Times New Roman" w:hAnsi="Times New Roman" w:cs="Times New Roman"/>
      <w:sz w:val="24"/>
      <w:szCs w:val="24"/>
    </w:rPr>
  </w:style>
  <w:style w:type="paragraph" w:customStyle="1" w:styleId="Style117">
    <w:name w:val="Style117"/>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118">
    <w:name w:val="Style118"/>
    <w:basedOn w:val="a"/>
    <w:uiPriority w:val="99"/>
    <w:rsid w:val="0099696C"/>
    <w:pPr>
      <w:widowControl w:val="0"/>
      <w:autoSpaceDE w:val="0"/>
      <w:autoSpaceDN w:val="0"/>
      <w:adjustRightInd w:val="0"/>
      <w:spacing w:after="0" w:line="283" w:lineRule="exact"/>
    </w:pPr>
    <w:rPr>
      <w:rFonts w:ascii="Times New Roman" w:hAnsi="Times New Roman" w:cs="Times New Roman"/>
      <w:sz w:val="24"/>
      <w:szCs w:val="24"/>
    </w:rPr>
  </w:style>
  <w:style w:type="paragraph" w:customStyle="1" w:styleId="Style119">
    <w:name w:val="Style119"/>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20">
    <w:name w:val="Style120"/>
    <w:basedOn w:val="a"/>
    <w:uiPriority w:val="99"/>
    <w:rsid w:val="0099696C"/>
    <w:pPr>
      <w:widowControl w:val="0"/>
      <w:autoSpaceDE w:val="0"/>
      <w:autoSpaceDN w:val="0"/>
      <w:adjustRightInd w:val="0"/>
      <w:spacing w:after="0" w:line="254" w:lineRule="exact"/>
    </w:pPr>
    <w:rPr>
      <w:rFonts w:ascii="Times New Roman" w:hAnsi="Times New Roman" w:cs="Times New Roman"/>
      <w:sz w:val="24"/>
      <w:szCs w:val="24"/>
    </w:rPr>
  </w:style>
  <w:style w:type="paragraph" w:customStyle="1" w:styleId="Style121">
    <w:name w:val="Style121"/>
    <w:basedOn w:val="a"/>
    <w:uiPriority w:val="99"/>
    <w:rsid w:val="0099696C"/>
    <w:pPr>
      <w:widowControl w:val="0"/>
      <w:autoSpaceDE w:val="0"/>
      <w:autoSpaceDN w:val="0"/>
      <w:adjustRightInd w:val="0"/>
      <w:spacing w:after="0" w:line="250" w:lineRule="exact"/>
    </w:pPr>
    <w:rPr>
      <w:rFonts w:ascii="Times New Roman" w:hAnsi="Times New Roman" w:cs="Times New Roman"/>
      <w:sz w:val="24"/>
      <w:szCs w:val="24"/>
    </w:rPr>
  </w:style>
  <w:style w:type="paragraph" w:customStyle="1" w:styleId="Style122">
    <w:name w:val="Style122"/>
    <w:basedOn w:val="a"/>
    <w:uiPriority w:val="99"/>
    <w:rsid w:val="0099696C"/>
    <w:pPr>
      <w:widowControl w:val="0"/>
      <w:autoSpaceDE w:val="0"/>
      <w:autoSpaceDN w:val="0"/>
      <w:adjustRightInd w:val="0"/>
      <w:spacing w:after="0" w:line="254" w:lineRule="exact"/>
    </w:pPr>
    <w:rPr>
      <w:rFonts w:ascii="Times New Roman" w:hAnsi="Times New Roman" w:cs="Times New Roman"/>
      <w:sz w:val="24"/>
      <w:szCs w:val="24"/>
    </w:rPr>
  </w:style>
  <w:style w:type="paragraph" w:customStyle="1" w:styleId="Style123">
    <w:name w:val="Style123"/>
    <w:basedOn w:val="a"/>
    <w:uiPriority w:val="99"/>
    <w:rsid w:val="0099696C"/>
    <w:pPr>
      <w:widowControl w:val="0"/>
      <w:autoSpaceDE w:val="0"/>
      <w:autoSpaceDN w:val="0"/>
      <w:adjustRightInd w:val="0"/>
      <w:spacing w:after="0" w:line="257" w:lineRule="exact"/>
    </w:pPr>
    <w:rPr>
      <w:rFonts w:ascii="Times New Roman" w:hAnsi="Times New Roman" w:cs="Times New Roman"/>
      <w:sz w:val="24"/>
      <w:szCs w:val="24"/>
    </w:rPr>
  </w:style>
  <w:style w:type="paragraph" w:customStyle="1" w:styleId="Style124">
    <w:name w:val="Style124"/>
    <w:basedOn w:val="a"/>
    <w:uiPriority w:val="99"/>
    <w:rsid w:val="0099696C"/>
    <w:pPr>
      <w:widowControl w:val="0"/>
      <w:autoSpaceDE w:val="0"/>
      <w:autoSpaceDN w:val="0"/>
      <w:adjustRightInd w:val="0"/>
      <w:spacing w:after="0" w:line="259" w:lineRule="exact"/>
    </w:pPr>
    <w:rPr>
      <w:rFonts w:ascii="Times New Roman" w:hAnsi="Times New Roman" w:cs="Times New Roman"/>
      <w:sz w:val="24"/>
      <w:szCs w:val="24"/>
    </w:rPr>
  </w:style>
  <w:style w:type="paragraph" w:customStyle="1" w:styleId="Style126">
    <w:name w:val="Style126"/>
    <w:basedOn w:val="a"/>
    <w:uiPriority w:val="99"/>
    <w:rsid w:val="0099696C"/>
    <w:pPr>
      <w:widowControl w:val="0"/>
      <w:autoSpaceDE w:val="0"/>
      <w:autoSpaceDN w:val="0"/>
      <w:adjustRightInd w:val="0"/>
      <w:spacing w:after="0" w:line="254" w:lineRule="exact"/>
    </w:pPr>
    <w:rPr>
      <w:rFonts w:ascii="Times New Roman" w:hAnsi="Times New Roman" w:cs="Times New Roman"/>
      <w:sz w:val="24"/>
      <w:szCs w:val="24"/>
    </w:rPr>
  </w:style>
  <w:style w:type="paragraph" w:customStyle="1" w:styleId="Style127">
    <w:name w:val="Style127"/>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28">
    <w:name w:val="Style128"/>
    <w:basedOn w:val="a"/>
    <w:uiPriority w:val="99"/>
    <w:rsid w:val="0099696C"/>
    <w:pPr>
      <w:widowControl w:val="0"/>
      <w:autoSpaceDE w:val="0"/>
      <w:autoSpaceDN w:val="0"/>
      <w:adjustRightInd w:val="0"/>
      <w:spacing w:after="0" w:line="269" w:lineRule="exact"/>
    </w:pPr>
    <w:rPr>
      <w:rFonts w:ascii="Times New Roman" w:hAnsi="Times New Roman" w:cs="Times New Roman"/>
      <w:sz w:val="24"/>
      <w:szCs w:val="24"/>
    </w:rPr>
  </w:style>
  <w:style w:type="paragraph" w:customStyle="1" w:styleId="Style129">
    <w:name w:val="Style129"/>
    <w:basedOn w:val="a"/>
    <w:uiPriority w:val="99"/>
    <w:rsid w:val="0099696C"/>
    <w:pPr>
      <w:widowControl w:val="0"/>
      <w:autoSpaceDE w:val="0"/>
      <w:autoSpaceDN w:val="0"/>
      <w:adjustRightInd w:val="0"/>
      <w:spacing w:after="0" w:line="264" w:lineRule="exact"/>
    </w:pPr>
    <w:rPr>
      <w:rFonts w:ascii="Times New Roman" w:hAnsi="Times New Roman" w:cs="Times New Roman"/>
      <w:sz w:val="24"/>
      <w:szCs w:val="24"/>
    </w:rPr>
  </w:style>
  <w:style w:type="paragraph" w:customStyle="1" w:styleId="Style130">
    <w:name w:val="Style130"/>
    <w:basedOn w:val="a"/>
    <w:uiPriority w:val="99"/>
    <w:rsid w:val="0099696C"/>
    <w:pPr>
      <w:widowControl w:val="0"/>
      <w:autoSpaceDE w:val="0"/>
      <w:autoSpaceDN w:val="0"/>
      <w:adjustRightInd w:val="0"/>
      <w:spacing w:after="0" w:line="264" w:lineRule="exact"/>
    </w:pPr>
    <w:rPr>
      <w:rFonts w:ascii="Times New Roman" w:hAnsi="Times New Roman" w:cs="Times New Roman"/>
      <w:sz w:val="24"/>
      <w:szCs w:val="24"/>
    </w:rPr>
  </w:style>
  <w:style w:type="paragraph" w:customStyle="1" w:styleId="Style131">
    <w:name w:val="Style131"/>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32">
    <w:name w:val="Style132"/>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270">
    <w:name w:val="Font Style270"/>
    <w:basedOn w:val="a0"/>
    <w:uiPriority w:val="99"/>
    <w:rsid w:val="0099696C"/>
    <w:rPr>
      <w:rFonts w:ascii="Bookman Old Style" w:hAnsi="Bookman Old Style" w:cs="Bookman Old Style" w:hint="default"/>
      <w:sz w:val="14"/>
      <w:szCs w:val="14"/>
    </w:rPr>
  </w:style>
  <w:style w:type="paragraph" w:customStyle="1" w:styleId="Style133">
    <w:name w:val="Style133"/>
    <w:basedOn w:val="a"/>
    <w:uiPriority w:val="99"/>
    <w:rsid w:val="0099696C"/>
    <w:pPr>
      <w:widowControl w:val="0"/>
      <w:autoSpaceDE w:val="0"/>
      <w:autoSpaceDN w:val="0"/>
      <w:adjustRightInd w:val="0"/>
      <w:spacing w:after="0" w:line="288" w:lineRule="exact"/>
    </w:pPr>
    <w:rPr>
      <w:rFonts w:ascii="Times New Roman" w:hAnsi="Times New Roman" w:cs="Times New Roman"/>
      <w:sz w:val="24"/>
      <w:szCs w:val="24"/>
    </w:rPr>
  </w:style>
  <w:style w:type="paragraph" w:customStyle="1" w:styleId="Style134">
    <w:name w:val="Style134"/>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35">
    <w:name w:val="Style135"/>
    <w:basedOn w:val="a"/>
    <w:uiPriority w:val="99"/>
    <w:rsid w:val="0099696C"/>
    <w:pPr>
      <w:widowControl w:val="0"/>
      <w:autoSpaceDE w:val="0"/>
      <w:autoSpaceDN w:val="0"/>
      <w:adjustRightInd w:val="0"/>
      <w:spacing w:after="0" w:line="263" w:lineRule="exact"/>
    </w:pPr>
    <w:rPr>
      <w:rFonts w:ascii="Times New Roman" w:hAnsi="Times New Roman" w:cs="Times New Roman"/>
      <w:sz w:val="24"/>
      <w:szCs w:val="24"/>
    </w:rPr>
  </w:style>
  <w:style w:type="paragraph" w:customStyle="1" w:styleId="Style136">
    <w:name w:val="Style136"/>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37">
    <w:name w:val="Style137"/>
    <w:basedOn w:val="a"/>
    <w:uiPriority w:val="99"/>
    <w:rsid w:val="0099696C"/>
    <w:pPr>
      <w:widowControl w:val="0"/>
      <w:autoSpaceDE w:val="0"/>
      <w:autoSpaceDN w:val="0"/>
      <w:adjustRightInd w:val="0"/>
      <w:spacing w:after="0" w:line="264" w:lineRule="exact"/>
    </w:pPr>
    <w:rPr>
      <w:rFonts w:ascii="Times New Roman" w:hAnsi="Times New Roman" w:cs="Times New Roman"/>
      <w:sz w:val="24"/>
      <w:szCs w:val="24"/>
    </w:rPr>
  </w:style>
  <w:style w:type="paragraph" w:customStyle="1" w:styleId="Style138">
    <w:name w:val="Style138"/>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39">
    <w:name w:val="Style139"/>
    <w:basedOn w:val="a"/>
    <w:uiPriority w:val="99"/>
    <w:rsid w:val="0099696C"/>
    <w:pPr>
      <w:widowControl w:val="0"/>
      <w:autoSpaceDE w:val="0"/>
      <w:autoSpaceDN w:val="0"/>
      <w:adjustRightInd w:val="0"/>
      <w:spacing w:after="0" w:line="252" w:lineRule="exact"/>
    </w:pPr>
    <w:rPr>
      <w:rFonts w:ascii="Times New Roman" w:hAnsi="Times New Roman" w:cs="Times New Roman"/>
      <w:sz w:val="24"/>
      <w:szCs w:val="24"/>
    </w:rPr>
  </w:style>
  <w:style w:type="paragraph" w:customStyle="1" w:styleId="Style140">
    <w:name w:val="Style140"/>
    <w:basedOn w:val="a"/>
    <w:uiPriority w:val="99"/>
    <w:rsid w:val="0099696C"/>
    <w:pPr>
      <w:widowControl w:val="0"/>
      <w:autoSpaceDE w:val="0"/>
      <w:autoSpaceDN w:val="0"/>
      <w:adjustRightInd w:val="0"/>
      <w:spacing w:after="0" w:line="254" w:lineRule="exact"/>
    </w:pPr>
    <w:rPr>
      <w:rFonts w:ascii="Times New Roman" w:hAnsi="Times New Roman" w:cs="Times New Roman"/>
      <w:sz w:val="24"/>
      <w:szCs w:val="24"/>
    </w:rPr>
  </w:style>
  <w:style w:type="paragraph" w:customStyle="1" w:styleId="Style141">
    <w:name w:val="Style141"/>
    <w:basedOn w:val="a"/>
    <w:uiPriority w:val="99"/>
    <w:rsid w:val="0099696C"/>
    <w:pPr>
      <w:widowControl w:val="0"/>
      <w:autoSpaceDE w:val="0"/>
      <w:autoSpaceDN w:val="0"/>
      <w:adjustRightInd w:val="0"/>
      <w:spacing w:after="0" w:line="274" w:lineRule="exact"/>
    </w:pPr>
    <w:rPr>
      <w:rFonts w:ascii="Times New Roman" w:hAnsi="Times New Roman" w:cs="Times New Roman"/>
      <w:sz w:val="24"/>
      <w:szCs w:val="24"/>
    </w:rPr>
  </w:style>
  <w:style w:type="paragraph" w:customStyle="1" w:styleId="Style142">
    <w:name w:val="Style142"/>
    <w:basedOn w:val="a"/>
    <w:uiPriority w:val="99"/>
    <w:rsid w:val="0099696C"/>
    <w:pPr>
      <w:widowControl w:val="0"/>
      <w:autoSpaceDE w:val="0"/>
      <w:autoSpaceDN w:val="0"/>
      <w:adjustRightInd w:val="0"/>
      <w:spacing w:after="0" w:line="264" w:lineRule="exact"/>
    </w:pPr>
    <w:rPr>
      <w:rFonts w:ascii="Times New Roman" w:hAnsi="Times New Roman" w:cs="Times New Roman"/>
      <w:sz w:val="24"/>
      <w:szCs w:val="24"/>
    </w:rPr>
  </w:style>
  <w:style w:type="paragraph" w:customStyle="1" w:styleId="Style143">
    <w:name w:val="Style143"/>
    <w:basedOn w:val="a"/>
    <w:uiPriority w:val="99"/>
    <w:rsid w:val="0099696C"/>
    <w:pPr>
      <w:widowControl w:val="0"/>
      <w:autoSpaceDE w:val="0"/>
      <w:autoSpaceDN w:val="0"/>
      <w:adjustRightInd w:val="0"/>
      <w:spacing w:after="0" w:line="270" w:lineRule="exact"/>
    </w:pPr>
    <w:rPr>
      <w:rFonts w:ascii="Times New Roman" w:hAnsi="Times New Roman" w:cs="Times New Roman"/>
      <w:sz w:val="24"/>
      <w:szCs w:val="24"/>
    </w:rPr>
  </w:style>
  <w:style w:type="paragraph" w:customStyle="1" w:styleId="Style144">
    <w:name w:val="Style144"/>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145">
    <w:name w:val="Style145"/>
    <w:basedOn w:val="a"/>
    <w:uiPriority w:val="99"/>
    <w:rsid w:val="0099696C"/>
    <w:pPr>
      <w:widowControl w:val="0"/>
      <w:autoSpaceDE w:val="0"/>
      <w:autoSpaceDN w:val="0"/>
      <w:adjustRightInd w:val="0"/>
      <w:spacing w:after="0" w:line="274" w:lineRule="exact"/>
    </w:pPr>
    <w:rPr>
      <w:rFonts w:ascii="Times New Roman" w:hAnsi="Times New Roman" w:cs="Times New Roman"/>
      <w:sz w:val="24"/>
      <w:szCs w:val="24"/>
    </w:rPr>
  </w:style>
  <w:style w:type="paragraph" w:customStyle="1" w:styleId="Style146">
    <w:name w:val="Style146"/>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47">
    <w:name w:val="Style147"/>
    <w:basedOn w:val="a"/>
    <w:uiPriority w:val="99"/>
    <w:rsid w:val="0099696C"/>
    <w:pPr>
      <w:widowControl w:val="0"/>
      <w:autoSpaceDE w:val="0"/>
      <w:autoSpaceDN w:val="0"/>
      <w:adjustRightInd w:val="0"/>
      <w:spacing w:after="0" w:line="268" w:lineRule="exact"/>
    </w:pPr>
    <w:rPr>
      <w:rFonts w:ascii="Times New Roman" w:hAnsi="Times New Roman" w:cs="Times New Roman"/>
      <w:sz w:val="24"/>
      <w:szCs w:val="24"/>
    </w:rPr>
  </w:style>
  <w:style w:type="paragraph" w:customStyle="1" w:styleId="Style148">
    <w:name w:val="Style148"/>
    <w:basedOn w:val="a"/>
    <w:uiPriority w:val="99"/>
    <w:rsid w:val="0099696C"/>
    <w:pPr>
      <w:widowControl w:val="0"/>
      <w:autoSpaceDE w:val="0"/>
      <w:autoSpaceDN w:val="0"/>
      <w:adjustRightInd w:val="0"/>
      <w:spacing w:after="0" w:line="269" w:lineRule="exact"/>
    </w:pPr>
    <w:rPr>
      <w:rFonts w:ascii="Times New Roman" w:hAnsi="Times New Roman" w:cs="Times New Roman"/>
      <w:sz w:val="24"/>
      <w:szCs w:val="24"/>
    </w:rPr>
  </w:style>
  <w:style w:type="paragraph" w:customStyle="1" w:styleId="Style149">
    <w:name w:val="Style149"/>
    <w:basedOn w:val="a"/>
    <w:uiPriority w:val="99"/>
    <w:rsid w:val="0099696C"/>
    <w:pPr>
      <w:widowControl w:val="0"/>
      <w:autoSpaceDE w:val="0"/>
      <w:autoSpaceDN w:val="0"/>
      <w:adjustRightInd w:val="0"/>
      <w:spacing w:after="0" w:line="266" w:lineRule="exact"/>
    </w:pPr>
    <w:rPr>
      <w:rFonts w:ascii="Times New Roman" w:hAnsi="Times New Roman" w:cs="Times New Roman"/>
      <w:sz w:val="24"/>
      <w:szCs w:val="24"/>
    </w:rPr>
  </w:style>
  <w:style w:type="paragraph" w:customStyle="1" w:styleId="Style150">
    <w:name w:val="Style150"/>
    <w:basedOn w:val="a"/>
    <w:uiPriority w:val="99"/>
    <w:rsid w:val="0099696C"/>
    <w:pPr>
      <w:widowControl w:val="0"/>
      <w:autoSpaceDE w:val="0"/>
      <w:autoSpaceDN w:val="0"/>
      <w:adjustRightInd w:val="0"/>
      <w:spacing w:after="0" w:line="281" w:lineRule="exact"/>
    </w:pPr>
    <w:rPr>
      <w:rFonts w:ascii="Times New Roman" w:hAnsi="Times New Roman" w:cs="Times New Roman"/>
      <w:sz w:val="24"/>
      <w:szCs w:val="24"/>
    </w:rPr>
  </w:style>
  <w:style w:type="paragraph" w:customStyle="1" w:styleId="Style151">
    <w:name w:val="Style151"/>
    <w:basedOn w:val="a"/>
    <w:uiPriority w:val="99"/>
    <w:rsid w:val="0099696C"/>
    <w:pPr>
      <w:widowControl w:val="0"/>
      <w:autoSpaceDE w:val="0"/>
      <w:autoSpaceDN w:val="0"/>
      <w:adjustRightInd w:val="0"/>
      <w:spacing w:after="0" w:line="283" w:lineRule="exact"/>
    </w:pPr>
    <w:rPr>
      <w:rFonts w:ascii="Times New Roman" w:hAnsi="Times New Roman" w:cs="Times New Roman"/>
      <w:sz w:val="24"/>
      <w:szCs w:val="24"/>
    </w:rPr>
  </w:style>
  <w:style w:type="paragraph" w:customStyle="1" w:styleId="Style152">
    <w:name w:val="Style152"/>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53">
    <w:name w:val="Style153"/>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154">
    <w:name w:val="Style154"/>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55">
    <w:name w:val="Style155"/>
    <w:basedOn w:val="a"/>
    <w:uiPriority w:val="99"/>
    <w:rsid w:val="0099696C"/>
    <w:pPr>
      <w:widowControl w:val="0"/>
      <w:autoSpaceDE w:val="0"/>
      <w:autoSpaceDN w:val="0"/>
      <w:adjustRightInd w:val="0"/>
      <w:spacing w:after="0" w:line="274" w:lineRule="exact"/>
    </w:pPr>
    <w:rPr>
      <w:rFonts w:ascii="Times New Roman" w:hAnsi="Times New Roman" w:cs="Times New Roman"/>
      <w:sz w:val="24"/>
      <w:szCs w:val="24"/>
    </w:rPr>
  </w:style>
  <w:style w:type="paragraph" w:customStyle="1" w:styleId="Style156">
    <w:name w:val="Style156"/>
    <w:basedOn w:val="a"/>
    <w:uiPriority w:val="99"/>
    <w:rsid w:val="0099696C"/>
    <w:pPr>
      <w:widowControl w:val="0"/>
      <w:autoSpaceDE w:val="0"/>
      <w:autoSpaceDN w:val="0"/>
      <w:adjustRightInd w:val="0"/>
      <w:spacing w:after="0" w:line="252" w:lineRule="exact"/>
    </w:pPr>
    <w:rPr>
      <w:rFonts w:ascii="Times New Roman" w:hAnsi="Times New Roman" w:cs="Times New Roman"/>
      <w:sz w:val="24"/>
      <w:szCs w:val="24"/>
    </w:rPr>
  </w:style>
  <w:style w:type="paragraph" w:customStyle="1" w:styleId="Style157">
    <w:name w:val="Style157"/>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58">
    <w:name w:val="Style158"/>
    <w:basedOn w:val="a"/>
    <w:uiPriority w:val="99"/>
    <w:rsid w:val="0099696C"/>
    <w:pPr>
      <w:widowControl w:val="0"/>
      <w:autoSpaceDE w:val="0"/>
      <w:autoSpaceDN w:val="0"/>
      <w:adjustRightInd w:val="0"/>
      <w:spacing w:after="0" w:line="269" w:lineRule="exact"/>
    </w:pPr>
    <w:rPr>
      <w:rFonts w:ascii="Times New Roman" w:hAnsi="Times New Roman" w:cs="Times New Roman"/>
      <w:sz w:val="24"/>
      <w:szCs w:val="24"/>
    </w:rPr>
  </w:style>
  <w:style w:type="paragraph" w:customStyle="1" w:styleId="Style159">
    <w:name w:val="Style159"/>
    <w:basedOn w:val="a"/>
    <w:uiPriority w:val="99"/>
    <w:rsid w:val="0099696C"/>
    <w:pPr>
      <w:widowControl w:val="0"/>
      <w:autoSpaceDE w:val="0"/>
      <w:autoSpaceDN w:val="0"/>
      <w:adjustRightInd w:val="0"/>
      <w:spacing w:after="0" w:line="271" w:lineRule="exact"/>
    </w:pPr>
    <w:rPr>
      <w:rFonts w:ascii="Times New Roman" w:hAnsi="Times New Roman" w:cs="Times New Roman"/>
      <w:sz w:val="24"/>
      <w:szCs w:val="24"/>
    </w:rPr>
  </w:style>
  <w:style w:type="paragraph" w:customStyle="1" w:styleId="Style160">
    <w:name w:val="Style160"/>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161">
    <w:name w:val="Style161"/>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162">
    <w:name w:val="Style162"/>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163">
    <w:name w:val="Style163"/>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64">
    <w:name w:val="Style164"/>
    <w:basedOn w:val="a"/>
    <w:uiPriority w:val="99"/>
    <w:rsid w:val="0099696C"/>
    <w:pPr>
      <w:widowControl w:val="0"/>
      <w:autoSpaceDE w:val="0"/>
      <w:autoSpaceDN w:val="0"/>
      <w:adjustRightInd w:val="0"/>
      <w:spacing w:after="0" w:line="271" w:lineRule="exact"/>
    </w:pPr>
    <w:rPr>
      <w:rFonts w:ascii="Times New Roman" w:hAnsi="Times New Roman" w:cs="Times New Roman"/>
      <w:sz w:val="24"/>
      <w:szCs w:val="24"/>
    </w:rPr>
  </w:style>
  <w:style w:type="paragraph" w:customStyle="1" w:styleId="Style166">
    <w:name w:val="Style166"/>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167">
    <w:name w:val="Style167"/>
    <w:basedOn w:val="a"/>
    <w:uiPriority w:val="99"/>
    <w:rsid w:val="0099696C"/>
    <w:pPr>
      <w:widowControl w:val="0"/>
      <w:autoSpaceDE w:val="0"/>
      <w:autoSpaceDN w:val="0"/>
      <w:adjustRightInd w:val="0"/>
      <w:spacing w:after="0" w:line="283" w:lineRule="exact"/>
    </w:pPr>
    <w:rPr>
      <w:rFonts w:ascii="Times New Roman" w:hAnsi="Times New Roman" w:cs="Times New Roman"/>
      <w:sz w:val="24"/>
      <w:szCs w:val="24"/>
    </w:rPr>
  </w:style>
  <w:style w:type="paragraph" w:customStyle="1" w:styleId="Style168">
    <w:name w:val="Style168"/>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169">
    <w:name w:val="Style169"/>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170">
    <w:name w:val="Style170"/>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71">
    <w:name w:val="Style171"/>
    <w:basedOn w:val="a"/>
    <w:uiPriority w:val="99"/>
    <w:rsid w:val="0099696C"/>
    <w:pPr>
      <w:widowControl w:val="0"/>
      <w:autoSpaceDE w:val="0"/>
      <w:autoSpaceDN w:val="0"/>
      <w:adjustRightInd w:val="0"/>
      <w:spacing w:after="0" w:line="259" w:lineRule="exact"/>
    </w:pPr>
    <w:rPr>
      <w:rFonts w:ascii="Times New Roman" w:hAnsi="Times New Roman" w:cs="Times New Roman"/>
      <w:sz w:val="24"/>
      <w:szCs w:val="24"/>
    </w:rPr>
  </w:style>
  <w:style w:type="paragraph" w:customStyle="1" w:styleId="Style172">
    <w:name w:val="Style172"/>
    <w:basedOn w:val="a"/>
    <w:uiPriority w:val="99"/>
    <w:rsid w:val="0099696C"/>
    <w:pPr>
      <w:widowControl w:val="0"/>
      <w:autoSpaceDE w:val="0"/>
      <w:autoSpaceDN w:val="0"/>
      <w:adjustRightInd w:val="0"/>
      <w:spacing w:after="0" w:line="259" w:lineRule="exact"/>
    </w:pPr>
    <w:rPr>
      <w:rFonts w:ascii="Times New Roman" w:hAnsi="Times New Roman" w:cs="Times New Roman"/>
      <w:sz w:val="24"/>
      <w:szCs w:val="24"/>
    </w:rPr>
  </w:style>
  <w:style w:type="paragraph" w:customStyle="1" w:styleId="Style173">
    <w:name w:val="Style173"/>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74">
    <w:name w:val="Style174"/>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75">
    <w:name w:val="Style175"/>
    <w:basedOn w:val="a"/>
    <w:uiPriority w:val="99"/>
    <w:rsid w:val="0099696C"/>
    <w:pPr>
      <w:widowControl w:val="0"/>
      <w:autoSpaceDE w:val="0"/>
      <w:autoSpaceDN w:val="0"/>
      <w:adjustRightInd w:val="0"/>
      <w:spacing w:after="0" w:line="259" w:lineRule="exact"/>
    </w:pPr>
    <w:rPr>
      <w:rFonts w:ascii="Times New Roman" w:hAnsi="Times New Roman" w:cs="Times New Roman"/>
      <w:sz w:val="24"/>
      <w:szCs w:val="24"/>
    </w:rPr>
  </w:style>
  <w:style w:type="paragraph" w:customStyle="1" w:styleId="Style176">
    <w:name w:val="Style176"/>
    <w:basedOn w:val="a"/>
    <w:uiPriority w:val="99"/>
    <w:rsid w:val="0099696C"/>
    <w:pPr>
      <w:widowControl w:val="0"/>
      <w:autoSpaceDE w:val="0"/>
      <w:autoSpaceDN w:val="0"/>
      <w:adjustRightInd w:val="0"/>
      <w:spacing w:after="0" w:line="259" w:lineRule="exact"/>
    </w:pPr>
    <w:rPr>
      <w:rFonts w:ascii="Times New Roman" w:hAnsi="Times New Roman" w:cs="Times New Roman"/>
      <w:sz w:val="24"/>
      <w:szCs w:val="24"/>
    </w:rPr>
  </w:style>
  <w:style w:type="paragraph" w:customStyle="1" w:styleId="Style177">
    <w:name w:val="Style177"/>
    <w:basedOn w:val="a"/>
    <w:uiPriority w:val="99"/>
    <w:rsid w:val="0099696C"/>
    <w:pPr>
      <w:widowControl w:val="0"/>
      <w:autoSpaceDE w:val="0"/>
      <w:autoSpaceDN w:val="0"/>
      <w:adjustRightInd w:val="0"/>
      <w:spacing w:after="0" w:line="290" w:lineRule="exact"/>
    </w:pPr>
    <w:rPr>
      <w:rFonts w:ascii="Times New Roman" w:hAnsi="Times New Roman" w:cs="Times New Roman"/>
      <w:sz w:val="24"/>
      <w:szCs w:val="24"/>
    </w:rPr>
  </w:style>
  <w:style w:type="paragraph" w:customStyle="1" w:styleId="Style178">
    <w:name w:val="Style178"/>
    <w:basedOn w:val="a"/>
    <w:uiPriority w:val="99"/>
    <w:rsid w:val="0099696C"/>
    <w:pPr>
      <w:widowControl w:val="0"/>
      <w:autoSpaceDE w:val="0"/>
      <w:autoSpaceDN w:val="0"/>
      <w:adjustRightInd w:val="0"/>
      <w:spacing w:after="0" w:line="289" w:lineRule="exact"/>
    </w:pPr>
    <w:rPr>
      <w:rFonts w:ascii="Times New Roman" w:hAnsi="Times New Roman" w:cs="Times New Roman"/>
      <w:sz w:val="24"/>
      <w:szCs w:val="24"/>
    </w:rPr>
  </w:style>
  <w:style w:type="paragraph" w:customStyle="1" w:styleId="Style179">
    <w:name w:val="Style179"/>
    <w:basedOn w:val="a"/>
    <w:uiPriority w:val="99"/>
    <w:rsid w:val="0099696C"/>
    <w:pPr>
      <w:widowControl w:val="0"/>
      <w:autoSpaceDE w:val="0"/>
      <w:autoSpaceDN w:val="0"/>
      <w:adjustRightInd w:val="0"/>
      <w:spacing w:after="0" w:line="288" w:lineRule="exact"/>
    </w:pPr>
    <w:rPr>
      <w:rFonts w:ascii="Times New Roman" w:hAnsi="Times New Roman" w:cs="Times New Roman"/>
      <w:sz w:val="24"/>
      <w:szCs w:val="24"/>
    </w:rPr>
  </w:style>
  <w:style w:type="paragraph" w:customStyle="1" w:styleId="Style180">
    <w:name w:val="Style180"/>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181">
    <w:name w:val="Style181"/>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82">
    <w:name w:val="Style182"/>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183">
    <w:name w:val="Style183"/>
    <w:basedOn w:val="a"/>
    <w:uiPriority w:val="99"/>
    <w:rsid w:val="0099696C"/>
    <w:pPr>
      <w:widowControl w:val="0"/>
      <w:autoSpaceDE w:val="0"/>
      <w:autoSpaceDN w:val="0"/>
      <w:adjustRightInd w:val="0"/>
      <w:spacing w:after="0" w:line="283" w:lineRule="exact"/>
    </w:pPr>
    <w:rPr>
      <w:rFonts w:ascii="Times New Roman" w:hAnsi="Times New Roman" w:cs="Times New Roman"/>
      <w:sz w:val="24"/>
      <w:szCs w:val="24"/>
    </w:rPr>
  </w:style>
  <w:style w:type="paragraph" w:customStyle="1" w:styleId="Style184">
    <w:name w:val="Style184"/>
    <w:basedOn w:val="a"/>
    <w:uiPriority w:val="99"/>
    <w:rsid w:val="0099696C"/>
    <w:pPr>
      <w:widowControl w:val="0"/>
      <w:autoSpaceDE w:val="0"/>
      <w:autoSpaceDN w:val="0"/>
      <w:adjustRightInd w:val="0"/>
      <w:spacing w:after="0" w:line="286" w:lineRule="exact"/>
    </w:pPr>
    <w:rPr>
      <w:rFonts w:ascii="Times New Roman" w:hAnsi="Times New Roman" w:cs="Times New Roman"/>
      <w:sz w:val="24"/>
      <w:szCs w:val="24"/>
    </w:rPr>
  </w:style>
  <w:style w:type="paragraph" w:customStyle="1" w:styleId="Style185">
    <w:name w:val="Style185"/>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86">
    <w:name w:val="Style186"/>
    <w:basedOn w:val="a"/>
    <w:uiPriority w:val="99"/>
    <w:rsid w:val="0099696C"/>
    <w:pPr>
      <w:widowControl w:val="0"/>
      <w:autoSpaceDE w:val="0"/>
      <w:autoSpaceDN w:val="0"/>
      <w:adjustRightInd w:val="0"/>
      <w:spacing w:after="0" w:line="269" w:lineRule="exact"/>
    </w:pPr>
    <w:rPr>
      <w:rFonts w:ascii="Times New Roman" w:hAnsi="Times New Roman" w:cs="Times New Roman"/>
      <w:sz w:val="24"/>
      <w:szCs w:val="24"/>
    </w:rPr>
  </w:style>
  <w:style w:type="paragraph" w:customStyle="1" w:styleId="Style187">
    <w:name w:val="Style187"/>
    <w:basedOn w:val="a"/>
    <w:uiPriority w:val="99"/>
    <w:rsid w:val="0099696C"/>
    <w:pPr>
      <w:widowControl w:val="0"/>
      <w:autoSpaceDE w:val="0"/>
      <w:autoSpaceDN w:val="0"/>
      <w:adjustRightInd w:val="0"/>
      <w:spacing w:after="0" w:line="269" w:lineRule="exact"/>
    </w:pPr>
    <w:rPr>
      <w:rFonts w:ascii="Times New Roman" w:hAnsi="Times New Roman" w:cs="Times New Roman"/>
      <w:sz w:val="24"/>
      <w:szCs w:val="24"/>
    </w:rPr>
  </w:style>
  <w:style w:type="paragraph" w:customStyle="1" w:styleId="Style188">
    <w:name w:val="Style188"/>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89">
    <w:name w:val="Style189"/>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91">
    <w:name w:val="Style191"/>
    <w:basedOn w:val="a"/>
    <w:uiPriority w:val="99"/>
    <w:rsid w:val="0099696C"/>
    <w:pPr>
      <w:widowControl w:val="0"/>
      <w:autoSpaceDE w:val="0"/>
      <w:autoSpaceDN w:val="0"/>
      <w:adjustRightInd w:val="0"/>
      <w:spacing w:after="0" w:line="259" w:lineRule="exact"/>
    </w:pPr>
    <w:rPr>
      <w:rFonts w:ascii="Times New Roman" w:hAnsi="Times New Roman" w:cs="Times New Roman"/>
      <w:sz w:val="24"/>
      <w:szCs w:val="24"/>
    </w:rPr>
  </w:style>
  <w:style w:type="paragraph" w:customStyle="1" w:styleId="Style192">
    <w:name w:val="Style192"/>
    <w:basedOn w:val="a"/>
    <w:uiPriority w:val="99"/>
    <w:rsid w:val="0099696C"/>
    <w:pPr>
      <w:widowControl w:val="0"/>
      <w:autoSpaceDE w:val="0"/>
      <w:autoSpaceDN w:val="0"/>
      <w:adjustRightInd w:val="0"/>
      <w:spacing w:after="0" w:line="254" w:lineRule="exact"/>
    </w:pPr>
    <w:rPr>
      <w:rFonts w:ascii="Times New Roman" w:hAnsi="Times New Roman" w:cs="Times New Roman"/>
      <w:sz w:val="24"/>
      <w:szCs w:val="24"/>
    </w:rPr>
  </w:style>
  <w:style w:type="paragraph" w:customStyle="1" w:styleId="Style193">
    <w:name w:val="Style193"/>
    <w:basedOn w:val="a"/>
    <w:uiPriority w:val="99"/>
    <w:rsid w:val="0099696C"/>
    <w:pPr>
      <w:widowControl w:val="0"/>
      <w:autoSpaceDE w:val="0"/>
      <w:autoSpaceDN w:val="0"/>
      <w:adjustRightInd w:val="0"/>
      <w:spacing w:after="0" w:line="264" w:lineRule="exact"/>
    </w:pPr>
    <w:rPr>
      <w:rFonts w:ascii="Times New Roman" w:hAnsi="Times New Roman" w:cs="Times New Roman"/>
      <w:sz w:val="24"/>
      <w:szCs w:val="24"/>
    </w:rPr>
  </w:style>
  <w:style w:type="paragraph" w:customStyle="1" w:styleId="Style194">
    <w:name w:val="Style194"/>
    <w:basedOn w:val="a"/>
    <w:uiPriority w:val="99"/>
    <w:rsid w:val="0099696C"/>
    <w:pPr>
      <w:widowControl w:val="0"/>
      <w:autoSpaceDE w:val="0"/>
      <w:autoSpaceDN w:val="0"/>
      <w:adjustRightInd w:val="0"/>
      <w:spacing w:after="0" w:line="288" w:lineRule="exact"/>
    </w:pPr>
    <w:rPr>
      <w:rFonts w:ascii="Times New Roman" w:hAnsi="Times New Roman" w:cs="Times New Roman"/>
      <w:sz w:val="24"/>
      <w:szCs w:val="24"/>
    </w:rPr>
  </w:style>
  <w:style w:type="paragraph" w:customStyle="1" w:styleId="Style195">
    <w:name w:val="Style195"/>
    <w:basedOn w:val="a"/>
    <w:uiPriority w:val="99"/>
    <w:rsid w:val="0099696C"/>
    <w:pPr>
      <w:widowControl w:val="0"/>
      <w:autoSpaceDE w:val="0"/>
      <w:autoSpaceDN w:val="0"/>
      <w:adjustRightInd w:val="0"/>
      <w:spacing w:after="0" w:line="288" w:lineRule="exact"/>
    </w:pPr>
    <w:rPr>
      <w:rFonts w:ascii="Times New Roman" w:hAnsi="Times New Roman" w:cs="Times New Roman"/>
      <w:sz w:val="24"/>
      <w:szCs w:val="24"/>
    </w:rPr>
  </w:style>
  <w:style w:type="paragraph" w:customStyle="1" w:styleId="Style196">
    <w:name w:val="Style196"/>
    <w:basedOn w:val="a"/>
    <w:uiPriority w:val="99"/>
    <w:rsid w:val="0099696C"/>
    <w:pPr>
      <w:widowControl w:val="0"/>
      <w:autoSpaceDE w:val="0"/>
      <w:autoSpaceDN w:val="0"/>
      <w:adjustRightInd w:val="0"/>
      <w:spacing w:after="0" w:line="288" w:lineRule="exact"/>
    </w:pPr>
    <w:rPr>
      <w:rFonts w:ascii="Times New Roman" w:hAnsi="Times New Roman" w:cs="Times New Roman"/>
      <w:sz w:val="24"/>
      <w:szCs w:val="24"/>
    </w:rPr>
  </w:style>
  <w:style w:type="paragraph" w:customStyle="1" w:styleId="Style197">
    <w:name w:val="Style197"/>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98">
    <w:name w:val="Style198"/>
    <w:basedOn w:val="a"/>
    <w:uiPriority w:val="99"/>
    <w:rsid w:val="0099696C"/>
    <w:pPr>
      <w:widowControl w:val="0"/>
      <w:autoSpaceDE w:val="0"/>
      <w:autoSpaceDN w:val="0"/>
      <w:adjustRightInd w:val="0"/>
      <w:spacing w:after="0" w:line="259" w:lineRule="exact"/>
    </w:pPr>
    <w:rPr>
      <w:rFonts w:ascii="Times New Roman" w:hAnsi="Times New Roman" w:cs="Times New Roman"/>
      <w:sz w:val="24"/>
      <w:szCs w:val="24"/>
    </w:rPr>
  </w:style>
  <w:style w:type="paragraph" w:customStyle="1" w:styleId="Style199">
    <w:name w:val="Style199"/>
    <w:basedOn w:val="a"/>
    <w:uiPriority w:val="99"/>
    <w:rsid w:val="0099696C"/>
    <w:pPr>
      <w:widowControl w:val="0"/>
      <w:autoSpaceDE w:val="0"/>
      <w:autoSpaceDN w:val="0"/>
      <w:adjustRightInd w:val="0"/>
      <w:spacing w:after="0" w:line="264" w:lineRule="exact"/>
    </w:pPr>
    <w:rPr>
      <w:rFonts w:ascii="Times New Roman" w:hAnsi="Times New Roman" w:cs="Times New Roman"/>
      <w:sz w:val="24"/>
      <w:szCs w:val="24"/>
    </w:rPr>
  </w:style>
  <w:style w:type="paragraph" w:customStyle="1" w:styleId="Style200">
    <w:name w:val="Style200"/>
    <w:basedOn w:val="a"/>
    <w:uiPriority w:val="99"/>
    <w:rsid w:val="0099696C"/>
    <w:pPr>
      <w:widowControl w:val="0"/>
      <w:autoSpaceDE w:val="0"/>
      <w:autoSpaceDN w:val="0"/>
      <w:adjustRightInd w:val="0"/>
      <w:spacing w:after="0" w:line="290" w:lineRule="exact"/>
    </w:pPr>
    <w:rPr>
      <w:rFonts w:ascii="Times New Roman" w:hAnsi="Times New Roman" w:cs="Times New Roman"/>
      <w:sz w:val="24"/>
      <w:szCs w:val="24"/>
    </w:rPr>
  </w:style>
  <w:style w:type="paragraph" w:customStyle="1" w:styleId="Style201">
    <w:name w:val="Style201"/>
    <w:basedOn w:val="a"/>
    <w:uiPriority w:val="99"/>
    <w:rsid w:val="0099696C"/>
    <w:pPr>
      <w:widowControl w:val="0"/>
      <w:autoSpaceDE w:val="0"/>
      <w:autoSpaceDN w:val="0"/>
      <w:adjustRightInd w:val="0"/>
      <w:spacing w:after="0" w:line="288" w:lineRule="exact"/>
    </w:pPr>
    <w:rPr>
      <w:rFonts w:ascii="Times New Roman" w:hAnsi="Times New Roman" w:cs="Times New Roman"/>
      <w:sz w:val="24"/>
      <w:szCs w:val="24"/>
    </w:rPr>
  </w:style>
  <w:style w:type="paragraph" w:customStyle="1" w:styleId="Style202">
    <w:name w:val="Style202"/>
    <w:basedOn w:val="a"/>
    <w:uiPriority w:val="99"/>
    <w:rsid w:val="0099696C"/>
    <w:pPr>
      <w:widowControl w:val="0"/>
      <w:autoSpaceDE w:val="0"/>
      <w:autoSpaceDN w:val="0"/>
      <w:adjustRightInd w:val="0"/>
      <w:spacing w:after="0" w:line="290" w:lineRule="exact"/>
    </w:pPr>
    <w:rPr>
      <w:rFonts w:ascii="Times New Roman" w:hAnsi="Times New Roman" w:cs="Times New Roman"/>
      <w:sz w:val="24"/>
      <w:szCs w:val="24"/>
    </w:rPr>
  </w:style>
  <w:style w:type="paragraph" w:customStyle="1" w:styleId="Style203">
    <w:name w:val="Style203"/>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04">
    <w:name w:val="Style204"/>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205">
    <w:name w:val="Style205"/>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206">
    <w:name w:val="Style206"/>
    <w:basedOn w:val="a"/>
    <w:uiPriority w:val="99"/>
    <w:rsid w:val="0099696C"/>
    <w:pPr>
      <w:widowControl w:val="0"/>
      <w:autoSpaceDE w:val="0"/>
      <w:autoSpaceDN w:val="0"/>
      <w:adjustRightInd w:val="0"/>
      <w:spacing w:after="0" w:line="259" w:lineRule="exact"/>
    </w:pPr>
    <w:rPr>
      <w:rFonts w:ascii="Times New Roman" w:hAnsi="Times New Roman" w:cs="Times New Roman"/>
      <w:sz w:val="24"/>
      <w:szCs w:val="24"/>
    </w:rPr>
  </w:style>
  <w:style w:type="paragraph" w:customStyle="1" w:styleId="Style207">
    <w:name w:val="Style207"/>
    <w:basedOn w:val="a"/>
    <w:uiPriority w:val="99"/>
    <w:rsid w:val="0099696C"/>
    <w:pPr>
      <w:widowControl w:val="0"/>
      <w:autoSpaceDE w:val="0"/>
      <w:autoSpaceDN w:val="0"/>
      <w:adjustRightInd w:val="0"/>
      <w:spacing w:after="0" w:line="260" w:lineRule="exact"/>
    </w:pPr>
    <w:rPr>
      <w:rFonts w:ascii="Times New Roman" w:hAnsi="Times New Roman" w:cs="Times New Roman"/>
      <w:sz w:val="24"/>
      <w:szCs w:val="24"/>
    </w:rPr>
  </w:style>
  <w:style w:type="paragraph" w:customStyle="1" w:styleId="Style208">
    <w:name w:val="Style208"/>
    <w:basedOn w:val="a"/>
    <w:uiPriority w:val="99"/>
    <w:rsid w:val="0099696C"/>
    <w:pPr>
      <w:widowControl w:val="0"/>
      <w:autoSpaceDE w:val="0"/>
      <w:autoSpaceDN w:val="0"/>
      <w:adjustRightInd w:val="0"/>
      <w:spacing w:after="0" w:line="259" w:lineRule="exact"/>
    </w:pPr>
    <w:rPr>
      <w:rFonts w:ascii="Times New Roman" w:hAnsi="Times New Roman" w:cs="Times New Roman"/>
      <w:sz w:val="24"/>
      <w:szCs w:val="24"/>
    </w:rPr>
  </w:style>
  <w:style w:type="paragraph" w:customStyle="1" w:styleId="Style209">
    <w:name w:val="Style209"/>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10">
    <w:name w:val="Style210"/>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11">
    <w:name w:val="Style211"/>
    <w:basedOn w:val="a"/>
    <w:uiPriority w:val="99"/>
    <w:rsid w:val="0099696C"/>
    <w:pPr>
      <w:widowControl w:val="0"/>
      <w:autoSpaceDE w:val="0"/>
      <w:autoSpaceDN w:val="0"/>
      <w:adjustRightInd w:val="0"/>
      <w:spacing w:after="0" w:line="259" w:lineRule="exact"/>
    </w:pPr>
    <w:rPr>
      <w:rFonts w:ascii="Times New Roman" w:hAnsi="Times New Roman" w:cs="Times New Roman"/>
      <w:sz w:val="24"/>
      <w:szCs w:val="24"/>
    </w:rPr>
  </w:style>
  <w:style w:type="paragraph" w:customStyle="1" w:styleId="Style212">
    <w:name w:val="Style212"/>
    <w:basedOn w:val="a"/>
    <w:uiPriority w:val="99"/>
    <w:rsid w:val="0099696C"/>
    <w:pPr>
      <w:widowControl w:val="0"/>
      <w:autoSpaceDE w:val="0"/>
      <w:autoSpaceDN w:val="0"/>
      <w:adjustRightInd w:val="0"/>
      <w:spacing w:after="0" w:line="259" w:lineRule="exact"/>
    </w:pPr>
    <w:rPr>
      <w:rFonts w:ascii="Times New Roman" w:hAnsi="Times New Roman" w:cs="Times New Roman"/>
      <w:sz w:val="24"/>
      <w:szCs w:val="24"/>
    </w:rPr>
  </w:style>
  <w:style w:type="character" w:customStyle="1" w:styleId="FontStyle273">
    <w:name w:val="Font Style273"/>
    <w:basedOn w:val="a0"/>
    <w:uiPriority w:val="99"/>
    <w:rsid w:val="0099696C"/>
    <w:rPr>
      <w:rFonts w:ascii="Times New Roman" w:hAnsi="Times New Roman" w:cs="Times New Roman" w:hint="default"/>
      <w:b/>
      <w:bCs/>
      <w:sz w:val="16"/>
      <w:szCs w:val="16"/>
    </w:rPr>
  </w:style>
  <w:style w:type="paragraph" w:customStyle="1" w:styleId="Style213">
    <w:name w:val="Style213"/>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14">
    <w:name w:val="Style214"/>
    <w:basedOn w:val="a"/>
    <w:uiPriority w:val="99"/>
    <w:rsid w:val="0099696C"/>
    <w:pPr>
      <w:widowControl w:val="0"/>
      <w:autoSpaceDE w:val="0"/>
      <w:autoSpaceDN w:val="0"/>
      <w:adjustRightInd w:val="0"/>
      <w:spacing w:after="0" w:line="293" w:lineRule="exact"/>
    </w:pPr>
    <w:rPr>
      <w:rFonts w:ascii="Times New Roman" w:hAnsi="Times New Roman" w:cs="Times New Roman"/>
      <w:sz w:val="24"/>
      <w:szCs w:val="24"/>
    </w:rPr>
  </w:style>
  <w:style w:type="paragraph" w:customStyle="1" w:styleId="Style215">
    <w:name w:val="Style215"/>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16">
    <w:name w:val="Style216"/>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17">
    <w:name w:val="Style217"/>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18">
    <w:name w:val="Style218"/>
    <w:basedOn w:val="a"/>
    <w:uiPriority w:val="99"/>
    <w:rsid w:val="0099696C"/>
    <w:pPr>
      <w:widowControl w:val="0"/>
      <w:autoSpaceDE w:val="0"/>
      <w:autoSpaceDN w:val="0"/>
      <w:adjustRightInd w:val="0"/>
      <w:spacing w:after="0" w:line="269" w:lineRule="exact"/>
    </w:pPr>
    <w:rPr>
      <w:rFonts w:ascii="Times New Roman" w:hAnsi="Times New Roman" w:cs="Times New Roman"/>
      <w:sz w:val="24"/>
      <w:szCs w:val="24"/>
    </w:rPr>
  </w:style>
  <w:style w:type="paragraph" w:customStyle="1" w:styleId="Style219">
    <w:name w:val="Style219"/>
    <w:basedOn w:val="a"/>
    <w:uiPriority w:val="99"/>
    <w:rsid w:val="0099696C"/>
    <w:pPr>
      <w:widowControl w:val="0"/>
      <w:autoSpaceDE w:val="0"/>
      <w:autoSpaceDN w:val="0"/>
      <w:adjustRightInd w:val="0"/>
      <w:spacing w:after="0" w:line="266" w:lineRule="exact"/>
    </w:pPr>
    <w:rPr>
      <w:rFonts w:ascii="Times New Roman" w:hAnsi="Times New Roman" w:cs="Times New Roman"/>
      <w:sz w:val="24"/>
      <w:szCs w:val="24"/>
    </w:rPr>
  </w:style>
  <w:style w:type="paragraph" w:customStyle="1" w:styleId="Style220">
    <w:name w:val="Style220"/>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21">
    <w:name w:val="Style221"/>
    <w:basedOn w:val="a"/>
    <w:uiPriority w:val="99"/>
    <w:rsid w:val="0099696C"/>
    <w:pPr>
      <w:widowControl w:val="0"/>
      <w:autoSpaceDE w:val="0"/>
      <w:autoSpaceDN w:val="0"/>
      <w:adjustRightInd w:val="0"/>
      <w:spacing w:after="0" w:line="254" w:lineRule="exact"/>
    </w:pPr>
    <w:rPr>
      <w:rFonts w:ascii="Times New Roman" w:hAnsi="Times New Roman" w:cs="Times New Roman"/>
      <w:sz w:val="24"/>
      <w:szCs w:val="24"/>
    </w:rPr>
  </w:style>
  <w:style w:type="paragraph" w:customStyle="1" w:styleId="Style222">
    <w:name w:val="Style222"/>
    <w:basedOn w:val="a"/>
    <w:uiPriority w:val="99"/>
    <w:rsid w:val="0099696C"/>
    <w:pPr>
      <w:widowControl w:val="0"/>
      <w:autoSpaceDE w:val="0"/>
      <w:autoSpaceDN w:val="0"/>
      <w:adjustRightInd w:val="0"/>
      <w:spacing w:after="0" w:line="252" w:lineRule="exact"/>
    </w:pPr>
    <w:rPr>
      <w:rFonts w:ascii="Times New Roman" w:hAnsi="Times New Roman" w:cs="Times New Roman"/>
      <w:sz w:val="24"/>
      <w:szCs w:val="24"/>
    </w:rPr>
  </w:style>
  <w:style w:type="paragraph" w:customStyle="1" w:styleId="Style223">
    <w:name w:val="Style223"/>
    <w:basedOn w:val="a"/>
    <w:uiPriority w:val="99"/>
    <w:rsid w:val="0099696C"/>
    <w:pPr>
      <w:widowControl w:val="0"/>
      <w:autoSpaceDE w:val="0"/>
      <w:autoSpaceDN w:val="0"/>
      <w:adjustRightInd w:val="0"/>
      <w:spacing w:after="0" w:line="254" w:lineRule="exact"/>
    </w:pPr>
    <w:rPr>
      <w:rFonts w:ascii="Times New Roman" w:hAnsi="Times New Roman" w:cs="Times New Roman"/>
      <w:sz w:val="24"/>
      <w:szCs w:val="24"/>
    </w:rPr>
  </w:style>
  <w:style w:type="paragraph" w:customStyle="1" w:styleId="Style224">
    <w:name w:val="Style224"/>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25">
    <w:name w:val="Style225"/>
    <w:basedOn w:val="a"/>
    <w:uiPriority w:val="99"/>
    <w:rsid w:val="0099696C"/>
    <w:pPr>
      <w:widowControl w:val="0"/>
      <w:autoSpaceDE w:val="0"/>
      <w:autoSpaceDN w:val="0"/>
      <w:adjustRightInd w:val="0"/>
      <w:spacing w:after="0" w:line="264" w:lineRule="exact"/>
    </w:pPr>
    <w:rPr>
      <w:rFonts w:ascii="Times New Roman" w:hAnsi="Times New Roman" w:cs="Times New Roman"/>
      <w:sz w:val="24"/>
      <w:szCs w:val="24"/>
    </w:rPr>
  </w:style>
  <w:style w:type="paragraph" w:customStyle="1" w:styleId="Style227">
    <w:name w:val="Style227"/>
    <w:basedOn w:val="a"/>
    <w:uiPriority w:val="99"/>
    <w:rsid w:val="0099696C"/>
    <w:pPr>
      <w:widowControl w:val="0"/>
      <w:autoSpaceDE w:val="0"/>
      <w:autoSpaceDN w:val="0"/>
      <w:adjustRightInd w:val="0"/>
      <w:spacing w:after="0" w:line="264" w:lineRule="exact"/>
    </w:pPr>
    <w:rPr>
      <w:rFonts w:ascii="Times New Roman" w:hAnsi="Times New Roman" w:cs="Times New Roman"/>
      <w:sz w:val="24"/>
      <w:szCs w:val="24"/>
    </w:rPr>
  </w:style>
  <w:style w:type="paragraph" w:customStyle="1" w:styleId="Style228">
    <w:name w:val="Style228"/>
    <w:basedOn w:val="a"/>
    <w:uiPriority w:val="99"/>
    <w:rsid w:val="0099696C"/>
    <w:pPr>
      <w:widowControl w:val="0"/>
      <w:autoSpaceDE w:val="0"/>
      <w:autoSpaceDN w:val="0"/>
      <w:adjustRightInd w:val="0"/>
      <w:spacing w:after="0" w:line="254" w:lineRule="exact"/>
    </w:pPr>
    <w:rPr>
      <w:rFonts w:ascii="Times New Roman" w:hAnsi="Times New Roman" w:cs="Times New Roman"/>
      <w:sz w:val="24"/>
      <w:szCs w:val="24"/>
    </w:rPr>
  </w:style>
  <w:style w:type="paragraph" w:customStyle="1" w:styleId="Style229">
    <w:name w:val="Style229"/>
    <w:basedOn w:val="a"/>
    <w:uiPriority w:val="99"/>
    <w:rsid w:val="0099696C"/>
    <w:pPr>
      <w:widowControl w:val="0"/>
      <w:autoSpaceDE w:val="0"/>
      <w:autoSpaceDN w:val="0"/>
      <w:adjustRightInd w:val="0"/>
      <w:spacing w:after="0" w:line="254" w:lineRule="exact"/>
    </w:pPr>
    <w:rPr>
      <w:rFonts w:ascii="Times New Roman" w:hAnsi="Times New Roman" w:cs="Times New Roman"/>
      <w:sz w:val="24"/>
      <w:szCs w:val="24"/>
    </w:rPr>
  </w:style>
  <w:style w:type="paragraph" w:customStyle="1" w:styleId="Style230">
    <w:name w:val="Style230"/>
    <w:basedOn w:val="a"/>
    <w:uiPriority w:val="99"/>
    <w:rsid w:val="0099696C"/>
    <w:pPr>
      <w:widowControl w:val="0"/>
      <w:autoSpaceDE w:val="0"/>
      <w:autoSpaceDN w:val="0"/>
      <w:adjustRightInd w:val="0"/>
      <w:spacing w:after="0" w:line="254" w:lineRule="exact"/>
    </w:pPr>
    <w:rPr>
      <w:rFonts w:ascii="Times New Roman" w:hAnsi="Times New Roman" w:cs="Times New Roman"/>
      <w:sz w:val="24"/>
      <w:szCs w:val="24"/>
    </w:rPr>
  </w:style>
  <w:style w:type="character" w:customStyle="1" w:styleId="FontStyle251">
    <w:name w:val="Font Style251"/>
    <w:basedOn w:val="a0"/>
    <w:uiPriority w:val="99"/>
    <w:rsid w:val="0099696C"/>
    <w:rPr>
      <w:rFonts w:ascii="Times New Roman" w:hAnsi="Times New Roman" w:cs="Times New Roman" w:hint="default"/>
      <w:sz w:val="30"/>
      <w:szCs w:val="30"/>
    </w:rPr>
  </w:style>
  <w:style w:type="paragraph" w:customStyle="1" w:styleId="Style231">
    <w:name w:val="Style231"/>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32">
    <w:name w:val="Style232"/>
    <w:basedOn w:val="a"/>
    <w:uiPriority w:val="99"/>
    <w:rsid w:val="0099696C"/>
    <w:pPr>
      <w:widowControl w:val="0"/>
      <w:autoSpaceDE w:val="0"/>
      <w:autoSpaceDN w:val="0"/>
      <w:adjustRightInd w:val="0"/>
      <w:spacing w:after="0" w:line="274" w:lineRule="exact"/>
    </w:pPr>
    <w:rPr>
      <w:rFonts w:ascii="Times New Roman" w:hAnsi="Times New Roman" w:cs="Times New Roman"/>
      <w:sz w:val="24"/>
      <w:szCs w:val="24"/>
    </w:rPr>
  </w:style>
  <w:style w:type="paragraph" w:customStyle="1" w:styleId="Style233">
    <w:name w:val="Style233"/>
    <w:basedOn w:val="a"/>
    <w:uiPriority w:val="99"/>
    <w:rsid w:val="0099696C"/>
    <w:pPr>
      <w:widowControl w:val="0"/>
      <w:autoSpaceDE w:val="0"/>
      <w:autoSpaceDN w:val="0"/>
      <w:adjustRightInd w:val="0"/>
      <w:spacing w:after="0" w:line="274" w:lineRule="exact"/>
    </w:pPr>
    <w:rPr>
      <w:rFonts w:ascii="Times New Roman" w:hAnsi="Times New Roman" w:cs="Times New Roman"/>
      <w:sz w:val="24"/>
      <w:szCs w:val="24"/>
    </w:rPr>
  </w:style>
  <w:style w:type="character" w:customStyle="1" w:styleId="FontStyle255">
    <w:name w:val="Font Style255"/>
    <w:basedOn w:val="a0"/>
    <w:uiPriority w:val="99"/>
    <w:rsid w:val="0099696C"/>
    <w:rPr>
      <w:rFonts w:ascii="Times New Roman" w:hAnsi="Times New Roman" w:cs="Times New Roman" w:hint="default"/>
      <w:b/>
      <w:bCs/>
      <w:smallCaps/>
      <w:spacing w:val="-10"/>
      <w:sz w:val="22"/>
      <w:szCs w:val="22"/>
    </w:rPr>
  </w:style>
  <w:style w:type="paragraph" w:customStyle="1" w:styleId="Style234">
    <w:name w:val="Style234"/>
    <w:basedOn w:val="a"/>
    <w:uiPriority w:val="99"/>
    <w:rsid w:val="0099696C"/>
    <w:pPr>
      <w:widowControl w:val="0"/>
      <w:autoSpaceDE w:val="0"/>
      <w:autoSpaceDN w:val="0"/>
      <w:adjustRightInd w:val="0"/>
      <w:spacing w:after="0" w:line="253" w:lineRule="exact"/>
    </w:pPr>
    <w:rPr>
      <w:rFonts w:ascii="Times New Roman" w:hAnsi="Times New Roman" w:cs="Times New Roman"/>
      <w:sz w:val="24"/>
      <w:szCs w:val="24"/>
    </w:rPr>
  </w:style>
  <w:style w:type="paragraph" w:customStyle="1" w:styleId="Style235">
    <w:name w:val="Style235"/>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36">
    <w:name w:val="Style236"/>
    <w:basedOn w:val="a"/>
    <w:uiPriority w:val="99"/>
    <w:rsid w:val="0099696C"/>
    <w:pPr>
      <w:widowControl w:val="0"/>
      <w:autoSpaceDE w:val="0"/>
      <w:autoSpaceDN w:val="0"/>
      <w:adjustRightInd w:val="0"/>
      <w:spacing w:after="0" w:line="250" w:lineRule="exact"/>
    </w:pPr>
    <w:rPr>
      <w:rFonts w:ascii="Times New Roman" w:hAnsi="Times New Roman" w:cs="Times New Roman"/>
      <w:sz w:val="24"/>
      <w:szCs w:val="24"/>
    </w:rPr>
  </w:style>
  <w:style w:type="paragraph" w:customStyle="1" w:styleId="Style237">
    <w:name w:val="Style237"/>
    <w:basedOn w:val="a"/>
    <w:uiPriority w:val="99"/>
    <w:rsid w:val="0099696C"/>
    <w:pPr>
      <w:widowControl w:val="0"/>
      <w:autoSpaceDE w:val="0"/>
      <w:autoSpaceDN w:val="0"/>
      <w:adjustRightInd w:val="0"/>
      <w:spacing w:after="0" w:line="252" w:lineRule="exact"/>
    </w:pPr>
    <w:rPr>
      <w:rFonts w:ascii="Times New Roman" w:hAnsi="Times New Roman" w:cs="Times New Roman"/>
      <w:sz w:val="24"/>
      <w:szCs w:val="24"/>
    </w:rPr>
  </w:style>
  <w:style w:type="character" w:customStyle="1" w:styleId="FontStyle274">
    <w:name w:val="Font Style274"/>
    <w:basedOn w:val="a0"/>
    <w:uiPriority w:val="99"/>
    <w:rsid w:val="0099696C"/>
    <w:rPr>
      <w:rFonts w:ascii="Times New Roman" w:hAnsi="Times New Roman" w:cs="Times New Roman" w:hint="default"/>
      <w:b/>
      <w:bCs/>
      <w:sz w:val="14"/>
      <w:szCs w:val="14"/>
    </w:rPr>
  </w:style>
  <w:style w:type="paragraph" w:customStyle="1" w:styleId="Style238">
    <w:name w:val="Style238"/>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239">
    <w:name w:val="Style239"/>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240">
    <w:name w:val="Style240"/>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41">
    <w:name w:val="Style241"/>
    <w:basedOn w:val="a"/>
    <w:uiPriority w:val="99"/>
    <w:rsid w:val="0099696C"/>
    <w:pPr>
      <w:widowControl w:val="0"/>
      <w:autoSpaceDE w:val="0"/>
      <w:autoSpaceDN w:val="0"/>
      <w:adjustRightInd w:val="0"/>
      <w:spacing w:after="0" w:line="250" w:lineRule="exact"/>
    </w:pPr>
    <w:rPr>
      <w:rFonts w:ascii="Times New Roman" w:hAnsi="Times New Roman" w:cs="Times New Roman"/>
      <w:sz w:val="24"/>
      <w:szCs w:val="24"/>
    </w:rPr>
  </w:style>
  <w:style w:type="paragraph" w:customStyle="1" w:styleId="Style242">
    <w:name w:val="Style242"/>
    <w:basedOn w:val="a"/>
    <w:uiPriority w:val="99"/>
    <w:rsid w:val="0099696C"/>
    <w:pPr>
      <w:widowControl w:val="0"/>
      <w:autoSpaceDE w:val="0"/>
      <w:autoSpaceDN w:val="0"/>
      <w:adjustRightInd w:val="0"/>
      <w:spacing w:after="0" w:line="245" w:lineRule="exact"/>
    </w:pPr>
    <w:rPr>
      <w:rFonts w:ascii="Times New Roman" w:hAnsi="Times New Roman" w:cs="Times New Roman"/>
      <w:sz w:val="24"/>
      <w:szCs w:val="24"/>
    </w:rPr>
  </w:style>
  <w:style w:type="paragraph" w:customStyle="1" w:styleId="Style243">
    <w:name w:val="Style243"/>
    <w:basedOn w:val="a"/>
    <w:uiPriority w:val="99"/>
    <w:rsid w:val="0099696C"/>
    <w:pPr>
      <w:widowControl w:val="0"/>
      <w:autoSpaceDE w:val="0"/>
      <w:autoSpaceDN w:val="0"/>
      <w:adjustRightInd w:val="0"/>
      <w:spacing w:after="0" w:line="250" w:lineRule="exact"/>
    </w:pPr>
    <w:rPr>
      <w:rFonts w:ascii="Times New Roman" w:hAnsi="Times New Roman" w:cs="Times New Roman"/>
      <w:sz w:val="24"/>
      <w:szCs w:val="24"/>
    </w:rPr>
  </w:style>
  <w:style w:type="paragraph" w:customStyle="1" w:styleId="Style244">
    <w:name w:val="Style244"/>
    <w:basedOn w:val="a"/>
    <w:uiPriority w:val="99"/>
    <w:rsid w:val="0099696C"/>
    <w:pPr>
      <w:widowControl w:val="0"/>
      <w:autoSpaceDE w:val="0"/>
      <w:autoSpaceDN w:val="0"/>
      <w:adjustRightInd w:val="0"/>
      <w:spacing w:after="0" w:line="259" w:lineRule="exact"/>
    </w:pPr>
    <w:rPr>
      <w:rFonts w:ascii="Times New Roman" w:hAnsi="Times New Roman" w:cs="Times New Roman"/>
      <w:sz w:val="24"/>
      <w:szCs w:val="24"/>
    </w:rPr>
  </w:style>
  <w:style w:type="paragraph" w:customStyle="1" w:styleId="Style246">
    <w:name w:val="Style246"/>
    <w:basedOn w:val="a"/>
    <w:uiPriority w:val="99"/>
    <w:rsid w:val="0099696C"/>
    <w:pPr>
      <w:widowControl w:val="0"/>
      <w:autoSpaceDE w:val="0"/>
      <w:autoSpaceDN w:val="0"/>
      <w:adjustRightInd w:val="0"/>
      <w:spacing w:after="0" w:line="250" w:lineRule="exact"/>
    </w:pPr>
    <w:rPr>
      <w:rFonts w:ascii="Times New Roman" w:hAnsi="Times New Roman" w:cs="Times New Roman"/>
      <w:sz w:val="24"/>
      <w:szCs w:val="24"/>
    </w:rPr>
  </w:style>
  <w:style w:type="paragraph" w:customStyle="1" w:styleId="Style247">
    <w:name w:val="Style247"/>
    <w:basedOn w:val="a"/>
    <w:uiPriority w:val="99"/>
    <w:rsid w:val="0099696C"/>
    <w:pPr>
      <w:widowControl w:val="0"/>
      <w:autoSpaceDE w:val="0"/>
      <w:autoSpaceDN w:val="0"/>
      <w:adjustRightInd w:val="0"/>
      <w:spacing w:after="0" w:line="252" w:lineRule="exact"/>
    </w:pPr>
    <w:rPr>
      <w:rFonts w:ascii="Times New Roman" w:hAnsi="Times New Roman" w:cs="Times New Roman"/>
      <w:sz w:val="24"/>
      <w:szCs w:val="24"/>
    </w:rPr>
  </w:style>
  <w:style w:type="paragraph" w:customStyle="1" w:styleId="24">
    <w:name w:val="Заг 2"/>
    <w:basedOn w:val="a"/>
    <w:rsid w:val="0099696C"/>
    <w:pPr>
      <w:keepNext/>
      <w:autoSpaceDE w:val="0"/>
      <w:autoSpaceDN w:val="0"/>
      <w:adjustRightInd w:val="0"/>
      <w:spacing w:before="283" w:after="170" w:line="296" w:lineRule="atLeast"/>
      <w:jc w:val="center"/>
    </w:pPr>
    <w:rPr>
      <w:rFonts w:ascii="PragmaticaC" w:eastAsia="Times New Roman" w:hAnsi="PragmaticaC" w:cs="PragmaticaC"/>
      <w:b/>
      <w:bCs/>
      <w:color w:val="000000"/>
      <w:sz w:val="26"/>
      <w:szCs w:val="26"/>
    </w:rPr>
  </w:style>
  <w:style w:type="paragraph" w:styleId="af4">
    <w:name w:val="Body Text"/>
    <w:basedOn w:val="a"/>
    <w:link w:val="af5"/>
    <w:semiHidden/>
    <w:unhideWhenUsed/>
    <w:rsid w:val="0099696C"/>
    <w:pPr>
      <w:suppressAutoHyphens/>
      <w:spacing w:after="120" w:line="240" w:lineRule="auto"/>
    </w:pPr>
    <w:rPr>
      <w:rFonts w:ascii="Times New Roman" w:eastAsia="Times New Roman" w:hAnsi="Times New Roman" w:cs="Times New Roman"/>
      <w:sz w:val="24"/>
      <w:szCs w:val="24"/>
      <w:lang w:eastAsia="zh-CN"/>
    </w:rPr>
  </w:style>
  <w:style w:type="character" w:customStyle="1" w:styleId="af5">
    <w:name w:val="Основной текст Знак"/>
    <w:basedOn w:val="a0"/>
    <w:link w:val="af4"/>
    <w:semiHidden/>
    <w:rsid w:val="0099696C"/>
    <w:rPr>
      <w:rFonts w:ascii="Times New Roman" w:eastAsia="Times New Roman" w:hAnsi="Times New Roman" w:cs="Times New Roman"/>
      <w:sz w:val="24"/>
      <w:szCs w:val="24"/>
      <w:lang w:eastAsia="zh-CN"/>
    </w:rPr>
  </w:style>
  <w:style w:type="paragraph" w:customStyle="1" w:styleId="af6">
    <w:name w:val="Заголовок"/>
    <w:basedOn w:val="a"/>
    <w:next w:val="af4"/>
    <w:rsid w:val="0099696C"/>
    <w:pPr>
      <w:keepNext/>
      <w:suppressAutoHyphens/>
      <w:spacing w:before="240" w:after="120" w:line="240" w:lineRule="auto"/>
    </w:pPr>
    <w:rPr>
      <w:rFonts w:ascii="Arial" w:eastAsia="Arial Unicode MS" w:hAnsi="Arial" w:cs="Mangal"/>
      <w:sz w:val="28"/>
      <w:szCs w:val="28"/>
      <w:lang w:eastAsia="zh-CN"/>
    </w:rPr>
  </w:style>
  <w:style w:type="paragraph" w:customStyle="1" w:styleId="31">
    <w:name w:val="Указатель3"/>
    <w:basedOn w:val="a"/>
    <w:rsid w:val="0099696C"/>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25">
    <w:name w:val="Название объекта2"/>
    <w:basedOn w:val="a"/>
    <w:rsid w:val="0099696C"/>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26">
    <w:name w:val="Указатель2"/>
    <w:basedOn w:val="a"/>
    <w:rsid w:val="0099696C"/>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14">
    <w:name w:val="Название объекта1"/>
    <w:basedOn w:val="a"/>
    <w:rsid w:val="0099696C"/>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5">
    <w:name w:val="Указатель1"/>
    <w:basedOn w:val="a"/>
    <w:rsid w:val="0099696C"/>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FR1">
    <w:name w:val="FR1"/>
    <w:rsid w:val="0099696C"/>
    <w:pPr>
      <w:widowControl w:val="0"/>
      <w:suppressAutoHyphens/>
      <w:autoSpaceDE w:val="0"/>
      <w:spacing w:after="0" w:line="312" w:lineRule="auto"/>
    </w:pPr>
    <w:rPr>
      <w:rFonts w:ascii="Arial" w:eastAsia="Times New Roman" w:hAnsi="Arial" w:cs="Arial"/>
      <w:sz w:val="18"/>
      <w:szCs w:val="20"/>
      <w:lang w:eastAsia="zh-CN"/>
    </w:rPr>
  </w:style>
  <w:style w:type="paragraph" w:customStyle="1" w:styleId="211">
    <w:name w:val="Основной текст с отступом 21"/>
    <w:basedOn w:val="a"/>
    <w:rsid w:val="0099696C"/>
    <w:pPr>
      <w:suppressAutoHyphens/>
      <w:spacing w:after="120" w:line="480" w:lineRule="auto"/>
      <w:ind w:left="283"/>
    </w:pPr>
    <w:rPr>
      <w:rFonts w:ascii="Times New Roman" w:eastAsia="Times New Roman" w:hAnsi="Times New Roman" w:cs="Times New Roman"/>
      <w:sz w:val="24"/>
      <w:szCs w:val="24"/>
      <w:lang w:eastAsia="zh-CN"/>
    </w:rPr>
  </w:style>
  <w:style w:type="paragraph" w:customStyle="1" w:styleId="212">
    <w:name w:val="Основной текст 21"/>
    <w:basedOn w:val="a"/>
    <w:rsid w:val="0099696C"/>
    <w:pPr>
      <w:suppressAutoHyphens/>
      <w:spacing w:after="120" w:line="480" w:lineRule="auto"/>
    </w:pPr>
    <w:rPr>
      <w:rFonts w:ascii="Times New Roman" w:eastAsia="Times New Roman" w:hAnsi="Times New Roman" w:cs="Times New Roman"/>
      <w:sz w:val="24"/>
      <w:szCs w:val="24"/>
      <w:lang w:eastAsia="zh-CN"/>
    </w:rPr>
  </w:style>
  <w:style w:type="paragraph" w:customStyle="1" w:styleId="5">
    <w:name w:val="Знак5"/>
    <w:basedOn w:val="a"/>
    <w:rsid w:val="0099696C"/>
    <w:pPr>
      <w:suppressAutoHyphens/>
      <w:spacing w:after="160" w:line="240" w:lineRule="exact"/>
    </w:pPr>
    <w:rPr>
      <w:rFonts w:ascii="Verdana" w:eastAsia="Times New Roman" w:hAnsi="Verdana" w:cs="Verdana"/>
      <w:sz w:val="20"/>
      <w:szCs w:val="20"/>
      <w:lang w:val="en-US" w:eastAsia="zh-CN"/>
    </w:rPr>
  </w:style>
  <w:style w:type="paragraph" w:customStyle="1" w:styleId="af7">
    <w:name w:val="Содержимое таблицы"/>
    <w:basedOn w:val="a"/>
    <w:rsid w:val="0099696C"/>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af8">
    <w:name w:val="Заголовок таблицы"/>
    <w:basedOn w:val="af7"/>
    <w:rsid w:val="0099696C"/>
    <w:pPr>
      <w:jc w:val="center"/>
    </w:pPr>
    <w:rPr>
      <w:b/>
      <w:bCs/>
    </w:rPr>
  </w:style>
  <w:style w:type="paragraph" w:customStyle="1" w:styleId="af9">
    <w:name w:val="Содержимое врезки"/>
    <w:basedOn w:val="af4"/>
    <w:rsid w:val="0099696C"/>
  </w:style>
  <w:style w:type="paragraph" w:customStyle="1" w:styleId="16">
    <w:name w:val="Обычный1"/>
    <w:rsid w:val="0099696C"/>
    <w:pPr>
      <w:suppressAutoHyphens/>
      <w:autoSpaceDE w:val="0"/>
      <w:spacing w:after="0" w:line="240" w:lineRule="auto"/>
    </w:pPr>
    <w:rPr>
      <w:rFonts w:ascii="Times New Roman" w:eastAsia="Times New Roman" w:hAnsi="Times New Roman" w:cs="Times New Roman"/>
      <w:color w:val="000000"/>
      <w:sz w:val="24"/>
      <w:szCs w:val="24"/>
      <w:lang w:eastAsia="zh-CN"/>
    </w:rPr>
  </w:style>
  <w:style w:type="character" w:customStyle="1" w:styleId="WW8Num2z0">
    <w:name w:val="WW8Num2z0"/>
    <w:rsid w:val="0099696C"/>
    <w:rPr>
      <w:rFonts w:ascii="Times New Roman" w:eastAsia="Times New Roman" w:hAnsi="Times New Roman" w:cs="Times New Roman" w:hint="default"/>
      <w:sz w:val="20"/>
    </w:rPr>
  </w:style>
  <w:style w:type="character" w:customStyle="1" w:styleId="WW8Num2z2">
    <w:name w:val="WW8Num2z2"/>
    <w:rsid w:val="0099696C"/>
    <w:rPr>
      <w:rFonts w:ascii="Wingdings" w:hAnsi="Wingdings" w:cs="Wingdings" w:hint="default"/>
      <w:sz w:val="20"/>
    </w:rPr>
  </w:style>
  <w:style w:type="character" w:customStyle="1" w:styleId="WW8Num3z0">
    <w:name w:val="WW8Num3z0"/>
    <w:rsid w:val="0099696C"/>
    <w:rPr>
      <w:rFonts w:ascii="Symbol" w:hAnsi="Symbol" w:cs="Symbol" w:hint="default"/>
    </w:rPr>
  </w:style>
  <w:style w:type="character" w:customStyle="1" w:styleId="32">
    <w:name w:val="Основной шрифт абзаца3"/>
    <w:rsid w:val="0099696C"/>
  </w:style>
  <w:style w:type="character" w:customStyle="1" w:styleId="27">
    <w:name w:val="Основной шрифт абзаца2"/>
    <w:rsid w:val="0099696C"/>
  </w:style>
  <w:style w:type="character" w:customStyle="1" w:styleId="WW8Num6z0">
    <w:name w:val="WW8Num6z0"/>
    <w:rsid w:val="0099696C"/>
    <w:rPr>
      <w:rFonts w:ascii="Times New Roman" w:eastAsia="Times New Roman" w:hAnsi="Times New Roman" w:cs="Times New Roman" w:hint="default"/>
      <w:sz w:val="20"/>
    </w:rPr>
  </w:style>
  <w:style w:type="character" w:customStyle="1" w:styleId="WW8Num6z2">
    <w:name w:val="WW8Num6z2"/>
    <w:rsid w:val="0099696C"/>
    <w:rPr>
      <w:rFonts w:ascii="Wingdings" w:hAnsi="Wingdings" w:cs="Wingdings" w:hint="default"/>
      <w:sz w:val="20"/>
    </w:rPr>
  </w:style>
  <w:style w:type="character" w:customStyle="1" w:styleId="WW8Num7z0">
    <w:name w:val="WW8Num7z0"/>
    <w:rsid w:val="0099696C"/>
    <w:rPr>
      <w:rFonts w:ascii="Symbol" w:hAnsi="Symbol" w:cs="Symbol" w:hint="default"/>
    </w:rPr>
  </w:style>
  <w:style w:type="character" w:customStyle="1" w:styleId="WW8Num7z1">
    <w:name w:val="WW8Num7z1"/>
    <w:rsid w:val="0099696C"/>
    <w:rPr>
      <w:rFonts w:ascii="Courier New" w:hAnsi="Courier New" w:cs="Courier New" w:hint="default"/>
    </w:rPr>
  </w:style>
  <w:style w:type="character" w:customStyle="1" w:styleId="WW8Num7z2">
    <w:name w:val="WW8Num7z2"/>
    <w:rsid w:val="0099696C"/>
    <w:rPr>
      <w:rFonts w:ascii="Wingdings" w:hAnsi="Wingdings" w:cs="Wingdings" w:hint="default"/>
    </w:rPr>
  </w:style>
  <w:style w:type="character" w:customStyle="1" w:styleId="17">
    <w:name w:val="Основной шрифт абзаца1"/>
    <w:rsid w:val="0099696C"/>
  </w:style>
  <w:style w:type="character" w:customStyle="1" w:styleId="afa">
    <w:name w:val="Символ сноски"/>
    <w:basedOn w:val="17"/>
    <w:rsid w:val="0099696C"/>
    <w:rPr>
      <w:vertAlign w:val="superscript"/>
    </w:rPr>
  </w:style>
  <w:style w:type="character" w:customStyle="1" w:styleId="18">
    <w:name w:val="Знак сноски1"/>
    <w:rsid w:val="0099696C"/>
    <w:rPr>
      <w:vertAlign w:val="superscript"/>
    </w:rPr>
  </w:style>
  <w:style w:type="character" w:customStyle="1" w:styleId="afb">
    <w:name w:val="Символы концевой сноски"/>
    <w:rsid w:val="0099696C"/>
    <w:rPr>
      <w:vertAlign w:val="superscript"/>
    </w:rPr>
  </w:style>
  <w:style w:type="character" w:customStyle="1" w:styleId="WW-">
    <w:name w:val="WW-Символы концевой сноски"/>
    <w:rsid w:val="0099696C"/>
  </w:style>
  <w:style w:type="character" w:customStyle="1" w:styleId="28">
    <w:name w:val="Знак сноски2"/>
    <w:rsid w:val="0099696C"/>
    <w:rPr>
      <w:vertAlign w:val="superscript"/>
    </w:rPr>
  </w:style>
  <w:style w:type="character" w:customStyle="1" w:styleId="19">
    <w:name w:val="Знак концевой сноски1"/>
    <w:rsid w:val="0099696C"/>
    <w:rPr>
      <w:vertAlign w:val="superscript"/>
    </w:rPr>
  </w:style>
  <w:style w:type="character" w:styleId="afc">
    <w:name w:val="Hyperlink"/>
    <w:basedOn w:val="17"/>
    <w:uiPriority w:val="99"/>
    <w:semiHidden/>
    <w:unhideWhenUsed/>
    <w:rsid w:val="0099696C"/>
    <w:rPr>
      <w:color w:val="0000FF"/>
      <w:u w:val="single"/>
    </w:rPr>
  </w:style>
  <w:style w:type="character" w:customStyle="1" w:styleId="afd">
    <w:name w:val="Текст выноски Знак"/>
    <w:basedOn w:val="a0"/>
    <w:link w:val="afe"/>
    <w:uiPriority w:val="99"/>
    <w:semiHidden/>
    <w:rsid w:val="0099696C"/>
    <w:rPr>
      <w:rFonts w:ascii="Tahoma" w:hAnsi="Tahoma" w:cs="Tahoma"/>
      <w:sz w:val="16"/>
      <w:szCs w:val="16"/>
    </w:rPr>
  </w:style>
  <w:style w:type="paragraph" w:styleId="afe">
    <w:name w:val="Balloon Text"/>
    <w:basedOn w:val="a"/>
    <w:link w:val="afd"/>
    <w:uiPriority w:val="99"/>
    <w:semiHidden/>
    <w:unhideWhenUsed/>
    <w:rsid w:val="0099696C"/>
    <w:pPr>
      <w:spacing w:after="0" w:line="240" w:lineRule="auto"/>
    </w:pPr>
    <w:rPr>
      <w:rFonts w:ascii="Tahoma" w:hAnsi="Tahoma" w:cs="Tahoma"/>
      <w:sz w:val="16"/>
      <w:szCs w:val="16"/>
    </w:rPr>
  </w:style>
  <w:style w:type="character" w:customStyle="1" w:styleId="1a">
    <w:name w:val="Текст выноски Знак1"/>
    <w:basedOn w:val="a0"/>
    <w:uiPriority w:val="99"/>
    <w:semiHidden/>
    <w:rsid w:val="0099696C"/>
    <w:rPr>
      <w:rFonts w:ascii="Tahoma" w:hAnsi="Tahoma" w:cs="Tahoma"/>
      <w:sz w:val="16"/>
      <w:szCs w:val="16"/>
    </w:rPr>
  </w:style>
  <w:style w:type="table" w:customStyle="1" w:styleId="6">
    <w:name w:val="Сетка таблицы6"/>
    <w:basedOn w:val="a1"/>
    <w:next w:val="ab"/>
    <w:uiPriority w:val="59"/>
    <w:rsid w:val="009969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b"/>
    <w:uiPriority w:val="59"/>
    <w:rsid w:val="009969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Title"/>
    <w:basedOn w:val="a"/>
    <w:next w:val="aff0"/>
    <w:link w:val="aff1"/>
    <w:qFormat/>
    <w:rsid w:val="0099696C"/>
    <w:pPr>
      <w:suppressAutoHyphens/>
      <w:spacing w:after="0" w:line="240" w:lineRule="auto"/>
      <w:jc w:val="center"/>
    </w:pPr>
    <w:rPr>
      <w:rFonts w:ascii="Times New Roman" w:eastAsia="Times New Roman" w:hAnsi="Times New Roman" w:cs="Times New Roman"/>
      <w:sz w:val="32"/>
      <w:szCs w:val="32"/>
      <w:lang w:eastAsia="ar-SA"/>
    </w:rPr>
  </w:style>
  <w:style w:type="character" w:customStyle="1" w:styleId="aff1">
    <w:name w:val="Название Знак"/>
    <w:basedOn w:val="a0"/>
    <w:link w:val="aff"/>
    <w:rsid w:val="0099696C"/>
    <w:rPr>
      <w:rFonts w:ascii="Times New Roman" w:eastAsia="Times New Roman" w:hAnsi="Times New Roman" w:cs="Times New Roman"/>
      <w:sz w:val="32"/>
      <w:szCs w:val="32"/>
      <w:lang w:eastAsia="ar-SA"/>
    </w:rPr>
  </w:style>
  <w:style w:type="paragraph" w:styleId="aff0">
    <w:name w:val="Subtitle"/>
    <w:basedOn w:val="a"/>
    <w:next w:val="af4"/>
    <w:link w:val="aff2"/>
    <w:qFormat/>
    <w:rsid w:val="0099696C"/>
    <w:pPr>
      <w:keepNext/>
      <w:suppressAutoHyphens/>
      <w:spacing w:before="240" w:after="120" w:line="240" w:lineRule="auto"/>
      <w:jc w:val="center"/>
    </w:pPr>
    <w:rPr>
      <w:rFonts w:ascii="Arial" w:eastAsia="Microsoft YaHei" w:hAnsi="Arial" w:cs="Mangal"/>
      <w:i/>
      <w:iCs/>
      <w:sz w:val="28"/>
      <w:szCs w:val="28"/>
      <w:lang w:eastAsia="ar-SA"/>
    </w:rPr>
  </w:style>
  <w:style w:type="character" w:customStyle="1" w:styleId="aff2">
    <w:name w:val="Подзаголовок Знак"/>
    <w:basedOn w:val="a0"/>
    <w:link w:val="aff0"/>
    <w:rsid w:val="0099696C"/>
    <w:rPr>
      <w:rFonts w:ascii="Arial" w:eastAsia="Microsoft YaHei" w:hAnsi="Arial" w:cs="Mangal"/>
      <w:i/>
      <w:iCs/>
      <w:sz w:val="28"/>
      <w:szCs w:val="28"/>
      <w:lang w:eastAsia="ar-SA"/>
    </w:rPr>
  </w:style>
  <w:style w:type="character" w:customStyle="1" w:styleId="aff3">
    <w:name w:val="Основной текст + Курсив"/>
    <w:basedOn w:val="a0"/>
    <w:rsid w:val="0099696C"/>
    <w:rPr>
      <w:rFonts w:ascii="Times New Roman" w:eastAsia="Times New Roman" w:hAnsi="Times New Roman" w:cs="Times New Roman"/>
      <w:i/>
      <w:iCs/>
      <w:color w:val="000000"/>
      <w:spacing w:val="0"/>
      <w:w w:val="100"/>
      <w:position w:val="0"/>
      <w:sz w:val="23"/>
      <w:szCs w:val="23"/>
      <w:shd w:val="clear" w:color="auto" w:fill="FFFFFF"/>
      <w:lang w:val="ru-RU" w:eastAsia="ru-RU" w:bidi="ru-RU"/>
    </w:rPr>
  </w:style>
  <w:style w:type="character" w:customStyle="1" w:styleId="name">
    <w:name w:val="name"/>
    <w:basedOn w:val="a0"/>
    <w:rsid w:val="0099696C"/>
  </w:style>
  <w:style w:type="character" w:customStyle="1" w:styleId="params">
    <w:name w:val="params"/>
    <w:basedOn w:val="a0"/>
    <w:rsid w:val="0099696C"/>
  </w:style>
  <w:style w:type="character" w:customStyle="1" w:styleId="aff4">
    <w:name w:val="Основной текст_"/>
    <w:basedOn w:val="a0"/>
    <w:link w:val="7"/>
    <w:rsid w:val="0099696C"/>
    <w:rPr>
      <w:rFonts w:ascii="Times New Roman" w:eastAsia="Times New Roman" w:hAnsi="Times New Roman" w:cs="Times New Roman"/>
      <w:sz w:val="21"/>
      <w:szCs w:val="21"/>
      <w:shd w:val="clear" w:color="auto" w:fill="FFFFFF"/>
    </w:rPr>
  </w:style>
  <w:style w:type="paragraph" w:customStyle="1" w:styleId="7">
    <w:name w:val="Основной текст7"/>
    <w:basedOn w:val="a"/>
    <w:link w:val="aff4"/>
    <w:rsid w:val="0099696C"/>
    <w:pPr>
      <w:widowControl w:val="0"/>
      <w:shd w:val="clear" w:color="auto" w:fill="FFFFFF"/>
      <w:spacing w:after="300" w:line="221" w:lineRule="exact"/>
    </w:pPr>
    <w:rPr>
      <w:rFonts w:ascii="Times New Roman" w:eastAsia="Times New Roman" w:hAnsi="Times New Roman" w:cs="Times New Roman"/>
      <w:sz w:val="21"/>
      <w:szCs w:val="21"/>
    </w:rPr>
  </w:style>
  <w:style w:type="character" w:customStyle="1" w:styleId="aff5">
    <w:name w:val="Основной текст + Полужирный"/>
    <w:basedOn w:val="aff4"/>
    <w:rsid w:val="0099696C"/>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table" w:customStyle="1" w:styleId="180">
    <w:name w:val="Сетка таблицы18"/>
    <w:basedOn w:val="a1"/>
    <w:next w:val="ab"/>
    <w:uiPriority w:val="59"/>
    <w:rsid w:val="0099696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07">
    <w:name w:val="Font Style207"/>
    <w:uiPriority w:val="99"/>
    <w:rsid w:val="0099696C"/>
    <w:rPr>
      <w:rFonts w:ascii="Century Schoolbook" w:hAnsi="Century Schoolbook" w:cs="Century Schoolbook"/>
      <w:sz w:val="18"/>
      <w:szCs w:val="18"/>
    </w:rPr>
  </w:style>
  <w:style w:type="paragraph" w:customStyle="1" w:styleId="Style11">
    <w:name w:val="Style11"/>
    <w:basedOn w:val="a"/>
    <w:uiPriority w:val="99"/>
    <w:rsid w:val="0099696C"/>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character" w:customStyle="1" w:styleId="c7">
    <w:name w:val="c7"/>
    <w:rsid w:val="0099696C"/>
  </w:style>
  <w:style w:type="paragraph" w:customStyle="1" w:styleId="c142">
    <w:name w:val="c142"/>
    <w:basedOn w:val="a"/>
    <w:rsid w:val="009969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2">
    <w:name w:val="c32"/>
    <w:rsid w:val="0099696C"/>
  </w:style>
  <w:style w:type="table" w:customStyle="1" w:styleId="140">
    <w:name w:val="Сетка таблицы14"/>
    <w:basedOn w:val="a1"/>
    <w:uiPriority w:val="59"/>
    <w:rsid w:val="00526F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color">
    <w:name w:val="p-color"/>
    <w:basedOn w:val="a0"/>
    <w:rsid w:val="00B849E7"/>
  </w:style>
  <w:style w:type="character" w:customStyle="1" w:styleId="a4">
    <w:name w:val="Без интервала Знак"/>
    <w:basedOn w:val="a0"/>
    <w:link w:val="a3"/>
    <w:uiPriority w:val="1"/>
    <w:rsid w:val="00A8757A"/>
    <w:rPr>
      <w:rFonts w:ascii="Georgia" w:hAnsi="Georgia"/>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44031"/>
    <w:pPr>
      <w:keepNext/>
      <w:keepLines/>
      <w:spacing w:before="480" w:after="0"/>
      <w:outlineLvl w:val="0"/>
    </w:pPr>
    <w:rPr>
      <w:rFonts w:eastAsiaTheme="majorEastAsia" w:cstheme="majorBidi"/>
      <w:b/>
      <w:bCs/>
      <w:color w:val="365F91" w:themeColor="accent1" w:themeShade="BF"/>
      <w:sz w:val="28"/>
      <w:szCs w:val="28"/>
    </w:rPr>
  </w:style>
  <w:style w:type="paragraph" w:styleId="3">
    <w:name w:val="heading 3"/>
    <w:basedOn w:val="a"/>
    <w:link w:val="30"/>
    <w:uiPriority w:val="9"/>
    <w:qFormat/>
    <w:rsid w:val="0099696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44031"/>
    <w:rPr>
      <w:rFonts w:ascii="Georgia" w:eastAsiaTheme="majorEastAsia" w:hAnsi="Georgia" w:cstheme="majorBidi"/>
      <w:b/>
      <w:bCs/>
      <w:color w:val="365F91" w:themeColor="accent1" w:themeShade="BF"/>
      <w:sz w:val="28"/>
      <w:szCs w:val="28"/>
    </w:rPr>
  </w:style>
  <w:style w:type="paragraph" w:styleId="a3">
    <w:name w:val="No Spacing"/>
    <w:link w:val="a4"/>
    <w:uiPriority w:val="1"/>
    <w:qFormat/>
    <w:rsid w:val="00D80002"/>
    <w:pPr>
      <w:spacing w:after="0" w:line="240" w:lineRule="auto"/>
      <w:jc w:val="both"/>
    </w:pPr>
    <w:rPr>
      <w:rFonts w:ascii="Georgia" w:hAnsi="Georgia"/>
      <w:sz w:val="24"/>
    </w:rPr>
  </w:style>
  <w:style w:type="character" w:customStyle="1" w:styleId="30">
    <w:name w:val="Заголовок 3 Знак"/>
    <w:basedOn w:val="a0"/>
    <w:link w:val="3"/>
    <w:uiPriority w:val="9"/>
    <w:rsid w:val="0099696C"/>
    <w:rPr>
      <w:rFonts w:ascii="Times New Roman" w:eastAsia="Times New Roman" w:hAnsi="Times New Roman" w:cs="Times New Roman"/>
      <w:b/>
      <w:bCs/>
      <w:sz w:val="27"/>
      <w:szCs w:val="27"/>
      <w:lang w:eastAsia="ru-RU"/>
    </w:rPr>
  </w:style>
  <w:style w:type="paragraph" w:styleId="a5">
    <w:name w:val="header"/>
    <w:basedOn w:val="a"/>
    <w:link w:val="a6"/>
    <w:uiPriority w:val="99"/>
    <w:unhideWhenUsed/>
    <w:rsid w:val="0099696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9696C"/>
  </w:style>
  <w:style w:type="paragraph" w:styleId="a7">
    <w:name w:val="footer"/>
    <w:basedOn w:val="a"/>
    <w:link w:val="a8"/>
    <w:uiPriority w:val="99"/>
    <w:unhideWhenUsed/>
    <w:rsid w:val="0099696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9696C"/>
  </w:style>
  <w:style w:type="paragraph" w:styleId="a9">
    <w:name w:val="Normal (Web)"/>
    <w:basedOn w:val="a"/>
    <w:uiPriority w:val="99"/>
    <w:unhideWhenUsed/>
    <w:rsid w:val="009969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9696C"/>
  </w:style>
  <w:style w:type="paragraph" w:styleId="aa">
    <w:name w:val="List Paragraph"/>
    <w:basedOn w:val="a"/>
    <w:uiPriority w:val="34"/>
    <w:qFormat/>
    <w:rsid w:val="0099696C"/>
    <w:pPr>
      <w:ind w:left="720"/>
    </w:pPr>
    <w:rPr>
      <w:rFonts w:ascii="Calibri" w:eastAsia="Times New Roman" w:hAnsi="Calibri" w:cs="Calibri"/>
    </w:rPr>
  </w:style>
  <w:style w:type="paragraph" w:customStyle="1" w:styleId="ConsPlusNormal">
    <w:name w:val="ConsPlusNormal"/>
    <w:rsid w:val="0099696C"/>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b">
    <w:name w:val="Table Grid"/>
    <w:basedOn w:val="a1"/>
    <w:uiPriority w:val="59"/>
    <w:rsid w:val="009969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
    <w:name w:val="Стандартный HTML Знак"/>
    <w:basedOn w:val="a0"/>
    <w:link w:val="HTML0"/>
    <w:semiHidden/>
    <w:rsid w:val="0099696C"/>
    <w:rPr>
      <w:rFonts w:ascii="Courier New" w:eastAsia="Courier New" w:hAnsi="Courier New" w:cs="Courier New"/>
      <w:color w:val="000000"/>
      <w:sz w:val="20"/>
      <w:szCs w:val="20"/>
      <w:lang w:eastAsia="ru-RU"/>
    </w:rPr>
  </w:style>
  <w:style w:type="paragraph" w:styleId="HTML0">
    <w:name w:val="HTML Preformatted"/>
    <w:basedOn w:val="a"/>
    <w:link w:val="HTML"/>
    <w:semiHidden/>
    <w:unhideWhenUsed/>
    <w:rsid w:val="00996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rPr>
  </w:style>
  <w:style w:type="character" w:customStyle="1" w:styleId="HTML1">
    <w:name w:val="Стандартный HTML Знак1"/>
    <w:basedOn w:val="a0"/>
    <w:uiPriority w:val="99"/>
    <w:semiHidden/>
    <w:rsid w:val="0099696C"/>
    <w:rPr>
      <w:rFonts w:ascii="Consolas" w:hAnsi="Consolas" w:cs="Consolas"/>
      <w:sz w:val="20"/>
      <w:szCs w:val="20"/>
    </w:rPr>
  </w:style>
  <w:style w:type="character" w:customStyle="1" w:styleId="ac">
    <w:name w:val="Текст сноски Знак"/>
    <w:basedOn w:val="a0"/>
    <w:link w:val="ad"/>
    <w:rsid w:val="0099696C"/>
    <w:rPr>
      <w:rFonts w:ascii="Times New Roman" w:eastAsia="Times New Roman" w:hAnsi="Times New Roman" w:cs="Times New Roman"/>
      <w:sz w:val="20"/>
      <w:szCs w:val="20"/>
      <w:lang w:eastAsia="ru-RU"/>
    </w:rPr>
  </w:style>
  <w:style w:type="paragraph" w:styleId="ad">
    <w:name w:val="footnote text"/>
    <w:basedOn w:val="a"/>
    <w:link w:val="ac"/>
    <w:unhideWhenUsed/>
    <w:rsid w:val="0099696C"/>
    <w:pPr>
      <w:spacing w:after="0" w:line="240" w:lineRule="auto"/>
    </w:pPr>
    <w:rPr>
      <w:rFonts w:ascii="Times New Roman" w:eastAsia="Times New Roman" w:hAnsi="Times New Roman" w:cs="Times New Roman"/>
      <w:sz w:val="20"/>
      <w:szCs w:val="20"/>
    </w:rPr>
  </w:style>
  <w:style w:type="character" w:customStyle="1" w:styleId="11">
    <w:name w:val="Текст сноски Знак1"/>
    <w:basedOn w:val="a0"/>
    <w:uiPriority w:val="99"/>
    <w:semiHidden/>
    <w:rsid w:val="0099696C"/>
    <w:rPr>
      <w:sz w:val="20"/>
      <w:szCs w:val="20"/>
    </w:rPr>
  </w:style>
  <w:style w:type="character" w:customStyle="1" w:styleId="ae">
    <w:name w:val="Основной текст с отступом Знак"/>
    <w:basedOn w:val="a0"/>
    <w:link w:val="af"/>
    <w:semiHidden/>
    <w:rsid w:val="0099696C"/>
    <w:rPr>
      <w:rFonts w:ascii="Times New Roman" w:eastAsia="Times New Roman" w:hAnsi="Times New Roman" w:cs="Times New Roman"/>
      <w:sz w:val="28"/>
      <w:szCs w:val="20"/>
      <w:lang w:eastAsia="ru-RU"/>
    </w:rPr>
  </w:style>
  <w:style w:type="paragraph" w:styleId="af">
    <w:name w:val="Body Text Indent"/>
    <w:basedOn w:val="a"/>
    <w:link w:val="ae"/>
    <w:semiHidden/>
    <w:unhideWhenUsed/>
    <w:rsid w:val="0099696C"/>
    <w:pPr>
      <w:spacing w:after="0" w:line="240" w:lineRule="auto"/>
      <w:ind w:firstLine="720"/>
      <w:jc w:val="center"/>
    </w:pPr>
    <w:rPr>
      <w:rFonts w:ascii="Times New Roman" w:eastAsia="Times New Roman" w:hAnsi="Times New Roman" w:cs="Times New Roman"/>
      <w:sz w:val="28"/>
      <w:szCs w:val="20"/>
    </w:rPr>
  </w:style>
  <w:style w:type="character" w:customStyle="1" w:styleId="12">
    <w:name w:val="Основной текст с отступом Знак1"/>
    <w:basedOn w:val="a0"/>
    <w:uiPriority w:val="99"/>
    <w:semiHidden/>
    <w:rsid w:val="0099696C"/>
  </w:style>
  <w:style w:type="character" w:customStyle="1" w:styleId="2">
    <w:name w:val="Основной текст 2 Знак"/>
    <w:basedOn w:val="a0"/>
    <w:link w:val="20"/>
    <w:semiHidden/>
    <w:rsid w:val="0099696C"/>
    <w:rPr>
      <w:rFonts w:ascii="Times New Roman" w:eastAsia="Times New Roman" w:hAnsi="Times New Roman" w:cs="Times New Roman"/>
      <w:sz w:val="24"/>
      <w:szCs w:val="24"/>
      <w:lang w:eastAsia="ru-RU"/>
    </w:rPr>
  </w:style>
  <w:style w:type="paragraph" w:styleId="20">
    <w:name w:val="Body Text 2"/>
    <w:basedOn w:val="a"/>
    <w:link w:val="2"/>
    <w:semiHidden/>
    <w:unhideWhenUsed/>
    <w:rsid w:val="0099696C"/>
    <w:pPr>
      <w:spacing w:after="120" w:line="480" w:lineRule="auto"/>
    </w:pPr>
    <w:rPr>
      <w:rFonts w:ascii="Times New Roman" w:eastAsia="Times New Roman" w:hAnsi="Times New Roman" w:cs="Times New Roman"/>
      <w:sz w:val="24"/>
      <w:szCs w:val="24"/>
    </w:rPr>
  </w:style>
  <w:style w:type="character" w:customStyle="1" w:styleId="21">
    <w:name w:val="Основной текст 2 Знак1"/>
    <w:basedOn w:val="a0"/>
    <w:uiPriority w:val="99"/>
    <w:semiHidden/>
    <w:rsid w:val="0099696C"/>
  </w:style>
  <w:style w:type="character" w:customStyle="1" w:styleId="22">
    <w:name w:val="Основной текст с отступом 2 Знак"/>
    <w:basedOn w:val="a0"/>
    <w:link w:val="23"/>
    <w:semiHidden/>
    <w:rsid w:val="0099696C"/>
    <w:rPr>
      <w:rFonts w:ascii="Times New Roman" w:eastAsia="Times New Roman" w:hAnsi="Times New Roman" w:cs="Times New Roman"/>
      <w:sz w:val="24"/>
      <w:szCs w:val="24"/>
      <w:lang w:eastAsia="ru-RU"/>
    </w:rPr>
  </w:style>
  <w:style w:type="paragraph" w:styleId="23">
    <w:name w:val="Body Text Indent 2"/>
    <w:basedOn w:val="a"/>
    <w:link w:val="22"/>
    <w:semiHidden/>
    <w:unhideWhenUsed/>
    <w:rsid w:val="0099696C"/>
    <w:pPr>
      <w:spacing w:after="120" w:line="480" w:lineRule="auto"/>
      <w:ind w:left="283"/>
    </w:pPr>
    <w:rPr>
      <w:rFonts w:ascii="Times New Roman" w:eastAsia="Times New Roman" w:hAnsi="Times New Roman" w:cs="Times New Roman"/>
      <w:sz w:val="24"/>
      <w:szCs w:val="24"/>
    </w:rPr>
  </w:style>
  <w:style w:type="character" w:customStyle="1" w:styleId="210">
    <w:name w:val="Основной текст с отступом 2 Знак1"/>
    <w:basedOn w:val="a0"/>
    <w:uiPriority w:val="99"/>
    <w:semiHidden/>
    <w:rsid w:val="0099696C"/>
  </w:style>
  <w:style w:type="character" w:customStyle="1" w:styleId="af0">
    <w:name w:val="Схема документа Знак"/>
    <w:basedOn w:val="a0"/>
    <w:link w:val="af1"/>
    <w:semiHidden/>
    <w:rsid w:val="0099696C"/>
    <w:rPr>
      <w:rFonts w:ascii="Tahoma" w:eastAsia="Times New Roman" w:hAnsi="Tahoma" w:cs="Tahoma"/>
      <w:sz w:val="20"/>
      <w:szCs w:val="20"/>
      <w:shd w:val="clear" w:color="auto" w:fill="000080"/>
      <w:lang w:eastAsia="ru-RU"/>
    </w:rPr>
  </w:style>
  <w:style w:type="paragraph" w:styleId="af1">
    <w:name w:val="Document Map"/>
    <w:basedOn w:val="a"/>
    <w:link w:val="af0"/>
    <w:semiHidden/>
    <w:unhideWhenUsed/>
    <w:rsid w:val="0099696C"/>
    <w:pPr>
      <w:shd w:val="clear" w:color="auto" w:fill="000080"/>
      <w:spacing w:after="0" w:line="240" w:lineRule="auto"/>
    </w:pPr>
    <w:rPr>
      <w:rFonts w:ascii="Tahoma" w:eastAsia="Times New Roman" w:hAnsi="Tahoma" w:cs="Tahoma"/>
      <w:sz w:val="20"/>
      <w:szCs w:val="20"/>
    </w:rPr>
  </w:style>
  <w:style w:type="character" w:customStyle="1" w:styleId="13">
    <w:name w:val="Схема документа Знак1"/>
    <w:basedOn w:val="a0"/>
    <w:uiPriority w:val="99"/>
    <w:semiHidden/>
    <w:rsid w:val="0099696C"/>
    <w:rPr>
      <w:rFonts w:ascii="Tahoma" w:hAnsi="Tahoma" w:cs="Tahoma"/>
      <w:sz w:val="16"/>
      <w:szCs w:val="16"/>
    </w:rPr>
  </w:style>
  <w:style w:type="character" w:customStyle="1" w:styleId="c0">
    <w:name w:val="c0"/>
    <w:basedOn w:val="a0"/>
    <w:uiPriority w:val="99"/>
    <w:rsid w:val="0099696C"/>
    <w:rPr>
      <w:rFonts w:ascii="Times New Roman" w:hAnsi="Times New Roman" w:cs="Times New Roman" w:hint="default"/>
    </w:rPr>
  </w:style>
  <w:style w:type="character" w:customStyle="1" w:styleId="butback">
    <w:name w:val="butback"/>
    <w:basedOn w:val="a0"/>
    <w:rsid w:val="0099696C"/>
  </w:style>
  <w:style w:type="character" w:customStyle="1" w:styleId="submenu-table">
    <w:name w:val="submenu-table"/>
    <w:basedOn w:val="a0"/>
    <w:rsid w:val="0099696C"/>
  </w:style>
  <w:style w:type="character" w:styleId="af2">
    <w:name w:val="Strong"/>
    <w:basedOn w:val="a0"/>
    <w:uiPriority w:val="22"/>
    <w:qFormat/>
    <w:rsid w:val="0099696C"/>
    <w:rPr>
      <w:b/>
      <w:bCs/>
    </w:rPr>
  </w:style>
  <w:style w:type="character" w:styleId="af3">
    <w:name w:val="Emphasis"/>
    <w:basedOn w:val="a0"/>
    <w:uiPriority w:val="20"/>
    <w:qFormat/>
    <w:rsid w:val="0099696C"/>
    <w:rPr>
      <w:i/>
      <w:iCs/>
    </w:rPr>
  </w:style>
  <w:style w:type="paragraph" w:customStyle="1" w:styleId="Style14">
    <w:name w:val="Style14"/>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8">
    <w:name w:val="Style18"/>
    <w:basedOn w:val="a"/>
    <w:uiPriority w:val="99"/>
    <w:rsid w:val="0099696C"/>
    <w:pPr>
      <w:widowControl w:val="0"/>
      <w:autoSpaceDE w:val="0"/>
      <w:autoSpaceDN w:val="0"/>
      <w:adjustRightInd w:val="0"/>
      <w:spacing w:after="0" w:line="254" w:lineRule="exact"/>
    </w:pPr>
    <w:rPr>
      <w:rFonts w:ascii="Times New Roman" w:hAnsi="Times New Roman" w:cs="Times New Roman"/>
      <w:sz w:val="24"/>
      <w:szCs w:val="24"/>
    </w:rPr>
  </w:style>
  <w:style w:type="paragraph" w:customStyle="1" w:styleId="Style19">
    <w:name w:val="Style19"/>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1">
    <w:name w:val="Style21"/>
    <w:basedOn w:val="a"/>
    <w:uiPriority w:val="99"/>
    <w:rsid w:val="0099696C"/>
    <w:pPr>
      <w:widowControl w:val="0"/>
      <w:autoSpaceDE w:val="0"/>
      <w:autoSpaceDN w:val="0"/>
      <w:adjustRightInd w:val="0"/>
      <w:spacing w:after="0" w:line="226" w:lineRule="exact"/>
      <w:jc w:val="center"/>
    </w:pPr>
    <w:rPr>
      <w:rFonts w:ascii="Times New Roman" w:hAnsi="Times New Roman" w:cs="Times New Roman"/>
      <w:sz w:val="24"/>
      <w:szCs w:val="24"/>
    </w:rPr>
  </w:style>
  <w:style w:type="paragraph" w:customStyle="1" w:styleId="Style22">
    <w:name w:val="Style22"/>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3">
    <w:name w:val="Style23"/>
    <w:basedOn w:val="a"/>
    <w:uiPriority w:val="99"/>
    <w:rsid w:val="0099696C"/>
    <w:pPr>
      <w:widowControl w:val="0"/>
      <w:autoSpaceDE w:val="0"/>
      <w:autoSpaceDN w:val="0"/>
      <w:adjustRightInd w:val="0"/>
      <w:spacing w:after="0" w:line="230" w:lineRule="exact"/>
      <w:ind w:firstLine="672"/>
    </w:pPr>
    <w:rPr>
      <w:rFonts w:ascii="Times New Roman" w:hAnsi="Times New Roman" w:cs="Times New Roman"/>
      <w:sz w:val="24"/>
      <w:szCs w:val="24"/>
    </w:rPr>
  </w:style>
  <w:style w:type="paragraph" w:customStyle="1" w:styleId="Style24">
    <w:name w:val="Style24"/>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5">
    <w:name w:val="Style25"/>
    <w:basedOn w:val="a"/>
    <w:uiPriority w:val="99"/>
    <w:rsid w:val="0099696C"/>
    <w:pPr>
      <w:widowControl w:val="0"/>
      <w:autoSpaceDE w:val="0"/>
      <w:autoSpaceDN w:val="0"/>
      <w:adjustRightInd w:val="0"/>
      <w:spacing w:after="0" w:line="250" w:lineRule="exact"/>
    </w:pPr>
    <w:rPr>
      <w:rFonts w:ascii="Times New Roman" w:hAnsi="Times New Roman" w:cs="Times New Roman"/>
      <w:sz w:val="24"/>
      <w:szCs w:val="24"/>
    </w:rPr>
  </w:style>
  <w:style w:type="character" w:customStyle="1" w:styleId="FontStyle253">
    <w:name w:val="Font Style253"/>
    <w:basedOn w:val="a0"/>
    <w:uiPriority w:val="99"/>
    <w:rsid w:val="0099696C"/>
    <w:rPr>
      <w:rFonts w:ascii="Times New Roman" w:hAnsi="Times New Roman" w:cs="Times New Roman" w:hint="default"/>
      <w:b/>
      <w:bCs/>
      <w:spacing w:val="-10"/>
      <w:sz w:val="22"/>
      <w:szCs w:val="22"/>
    </w:rPr>
  </w:style>
  <w:style w:type="character" w:customStyle="1" w:styleId="FontStyle256">
    <w:name w:val="Font Style256"/>
    <w:basedOn w:val="a0"/>
    <w:uiPriority w:val="99"/>
    <w:rsid w:val="0099696C"/>
    <w:rPr>
      <w:rFonts w:ascii="Times New Roman" w:hAnsi="Times New Roman" w:cs="Times New Roman" w:hint="default"/>
      <w:b/>
      <w:bCs/>
      <w:i/>
      <w:iCs/>
      <w:sz w:val="22"/>
      <w:szCs w:val="22"/>
    </w:rPr>
  </w:style>
  <w:style w:type="character" w:customStyle="1" w:styleId="FontStyle258">
    <w:name w:val="Font Style258"/>
    <w:basedOn w:val="a0"/>
    <w:uiPriority w:val="99"/>
    <w:rsid w:val="0099696C"/>
    <w:rPr>
      <w:rFonts w:ascii="Times New Roman" w:hAnsi="Times New Roman" w:cs="Times New Roman" w:hint="default"/>
      <w:b/>
      <w:bCs/>
      <w:sz w:val="16"/>
      <w:szCs w:val="16"/>
    </w:rPr>
  </w:style>
  <w:style w:type="character" w:customStyle="1" w:styleId="FontStyle260">
    <w:name w:val="Font Style260"/>
    <w:basedOn w:val="a0"/>
    <w:uiPriority w:val="99"/>
    <w:rsid w:val="0099696C"/>
    <w:rPr>
      <w:rFonts w:ascii="Times New Roman" w:hAnsi="Times New Roman" w:cs="Times New Roman" w:hint="default"/>
      <w:b/>
      <w:bCs/>
      <w:sz w:val="22"/>
      <w:szCs w:val="22"/>
    </w:rPr>
  </w:style>
  <w:style w:type="paragraph" w:customStyle="1" w:styleId="Style20">
    <w:name w:val="Style20"/>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7">
    <w:name w:val="Style27"/>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8">
    <w:name w:val="Style28"/>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9">
    <w:name w:val="Style29"/>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0">
    <w:name w:val="Style30"/>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1">
    <w:name w:val="Style31"/>
    <w:basedOn w:val="a"/>
    <w:uiPriority w:val="99"/>
    <w:rsid w:val="0099696C"/>
    <w:pPr>
      <w:widowControl w:val="0"/>
      <w:autoSpaceDE w:val="0"/>
      <w:autoSpaceDN w:val="0"/>
      <w:adjustRightInd w:val="0"/>
      <w:spacing w:after="0" w:line="288" w:lineRule="exact"/>
    </w:pPr>
    <w:rPr>
      <w:rFonts w:ascii="Times New Roman" w:hAnsi="Times New Roman" w:cs="Times New Roman"/>
      <w:sz w:val="24"/>
      <w:szCs w:val="24"/>
    </w:rPr>
  </w:style>
  <w:style w:type="paragraph" w:customStyle="1" w:styleId="Style32">
    <w:name w:val="Style32"/>
    <w:basedOn w:val="a"/>
    <w:uiPriority w:val="99"/>
    <w:rsid w:val="0099696C"/>
    <w:pPr>
      <w:widowControl w:val="0"/>
      <w:autoSpaceDE w:val="0"/>
      <w:autoSpaceDN w:val="0"/>
      <w:adjustRightInd w:val="0"/>
      <w:spacing w:after="0" w:line="304" w:lineRule="exact"/>
    </w:pPr>
    <w:rPr>
      <w:rFonts w:ascii="Times New Roman" w:hAnsi="Times New Roman" w:cs="Times New Roman"/>
      <w:sz w:val="24"/>
      <w:szCs w:val="24"/>
    </w:rPr>
  </w:style>
  <w:style w:type="character" w:customStyle="1" w:styleId="FontStyle254">
    <w:name w:val="Font Style254"/>
    <w:basedOn w:val="a0"/>
    <w:uiPriority w:val="99"/>
    <w:rsid w:val="0099696C"/>
    <w:rPr>
      <w:rFonts w:ascii="Times New Roman" w:hAnsi="Times New Roman" w:cs="Times New Roman" w:hint="default"/>
      <w:sz w:val="22"/>
      <w:szCs w:val="22"/>
    </w:rPr>
  </w:style>
  <w:style w:type="character" w:customStyle="1" w:styleId="FontStyle261">
    <w:name w:val="Font Style261"/>
    <w:basedOn w:val="a0"/>
    <w:uiPriority w:val="99"/>
    <w:rsid w:val="0099696C"/>
    <w:rPr>
      <w:rFonts w:ascii="Bookman Old Style" w:hAnsi="Bookman Old Style" w:cs="Bookman Old Style" w:hint="default"/>
      <w:b/>
      <w:bCs/>
      <w:spacing w:val="-10"/>
      <w:sz w:val="12"/>
      <w:szCs w:val="12"/>
    </w:rPr>
  </w:style>
  <w:style w:type="character" w:customStyle="1" w:styleId="FontStyle262">
    <w:name w:val="Font Style262"/>
    <w:basedOn w:val="a0"/>
    <w:uiPriority w:val="99"/>
    <w:rsid w:val="0099696C"/>
    <w:rPr>
      <w:rFonts w:ascii="Times New Roman" w:hAnsi="Times New Roman" w:cs="Times New Roman" w:hint="default"/>
      <w:b/>
      <w:bCs/>
      <w:i/>
      <w:iCs/>
      <w:sz w:val="16"/>
      <w:szCs w:val="16"/>
    </w:rPr>
  </w:style>
  <w:style w:type="paragraph" w:customStyle="1" w:styleId="Style33">
    <w:name w:val="Style33"/>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4">
    <w:name w:val="Style34"/>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5">
    <w:name w:val="Style35"/>
    <w:basedOn w:val="a"/>
    <w:uiPriority w:val="99"/>
    <w:rsid w:val="0099696C"/>
    <w:pPr>
      <w:widowControl w:val="0"/>
      <w:autoSpaceDE w:val="0"/>
      <w:autoSpaceDN w:val="0"/>
      <w:adjustRightInd w:val="0"/>
      <w:spacing w:after="0" w:line="258" w:lineRule="exact"/>
    </w:pPr>
    <w:rPr>
      <w:rFonts w:ascii="Times New Roman" w:hAnsi="Times New Roman" w:cs="Times New Roman"/>
      <w:sz w:val="24"/>
      <w:szCs w:val="24"/>
    </w:rPr>
  </w:style>
  <w:style w:type="paragraph" w:customStyle="1" w:styleId="Style36">
    <w:name w:val="Style36"/>
    <w:basedOn w:val="a"/>
    <w:uiPriority w:val="99"/>
    <w:rsid w:val="0099696C"/>
    <w:pPr>
      <w:widowControl w:val="0"/>
      <w:autoSpaceDE w:val="0"/>
      <w:autoSpaceDN w:val="0"/>
      <w:adjustRightInd w:val="0"/>
      <w:spacing w:after="0" w:line="259" w:lineRule="exact"/>
    </w:pPr>
    <w:rPr>
      <w:rFonts w:ascii="Times New Roman" w:hAnsi="Times New Roman" w:cs="Times New Roman"/>
      <w:sz w:val="24"/>
      <w:szCs w:val="24"/>
    </w:rPr>
  </w:style>
  <w:style w:type="paragraph" w:customStyle="1" w:styleId="Style37">
    <w:name w:val="Style37"/>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8">
    <w:name w:val="Style38"/>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9">
    <w:name w:val="Style39"/>
    <w:basedOn w:val="a"/>
    <w:uiPriority w:val="99"/>
    <w:rsid w:val="0099696C"/>
    <w:pPr>
      <w:widowControl w:val="0"/>
      <w:autoSpaceDE w:val="0"/>
      <w:autoSpaceDN w:val="0"/>
      <w:adjustRightInd w:val="0"/>
      <w:spacing w:after="0" w:line="288" w:lineRule="exact"/>
    </w:pPr>
    <w:rPr>
      <w:rFonts w:ascii="Times New Roman" w:hAnsi="Times New Roman" w:cs="Times New Roman"/>
      <w:sz w:val="24"/>
      <w:szCs w:val="24"/>
    </w:rPr>
  </w:style>
  <w:style w:type="paragraph" w:customStyle="1" w:styleId="Style40">
    <w:name w:val="Style40"/>
    <w:basedOn w:val="a"/>
    <w:uiPriority w:val="99"/>
    <w:rsid w:val="0099696C"/>
    <w:pPr>
      <w:widowControl w:val="0"/>
      <w:autoSpaceDE w:val="0"/>
      <w:autoSpaceDN w:val="0"/>
      <w:adjustRightInd w:val="0"/>
      <w:spacing w:after="0" w:line="288" w:lineRule="exact"/>
    </w:pPr>
    <w:rPr>
      <w:rFonts w:ascii="Times New Roman" w:hAnsi="Times New Roman" w:cs="Times New Roman"/>
      <w:sz w:val="24"/>
      <w:szCs w:val="24"/>
    </w:rPr>
  </w:style>
  <w:style w:type="paragraph" w:customStyle="1" w:styleId="Style41">
    <w:name w:val="Style41"/>
    <w:basedOn w:val="a"/>
    <w:uiPriority w:val="99"/>
    <w:rsid w:val="0099696C"/>
    <w:pPr>
      <w:widowControl w:val="0"/>
      <w:autoSpaceDE w:val="0"/>
      <w:autoSpaceDN w:val="0"/>
      <w:adjustRightInd w:val="0"/>
      <w:spacing w:after="0" w:line="290" w:lineRule="exact"/>
    </w:pPr>
    <w:rPr>
      <w:rFonts w:ascii="Times New Roman" w:hAnsi="Times New Roman" w:cs="Times New Roman"/>
      <w:sz w:val="24"/>
      <w:szCs w:val="24"/>
    </w:rPr>
  </w:style>
  <w:style w:type="character" w:customStyle="1" w:styleId="FontStyle263">
    <w:name w:val="Font Style263"/>
    <w:basedOn w:val="a0"/>
    <w:uiPriority w:val="99"/>
    <w:rsid w:val="0099696C"/>
    <w:rPr>
      <w:rFonts w:ascii="Times New Roman" w:hAnsi="Times New Roman" w:cs="Times New Roman" w:hint="default"/>
      <w:b/>
      <w:bCs/>
      <w:sz w:val="16"/>
      <w:szCs w:val="16"/>
    </w:rPr>
  </w:style>
  <w:style w:type="paragraph" w:customStyle="1" w:styleId="Style42">
    <w:name w:val="Style42"/>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43">
    <w:name w:val="Style43"/>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44">
    <w:name w:val="Style44"/>
    <w:basedOn w:val="a"/>
    <w:uiPriority w:val="99"/>
    <w:rsid w:val="0099696C"/>
    <w:pPr>
      <w:widowControl w:val="0"/>
      <w:autoSpaceDE w:val="0"/>
      <w:autoSpaceDN w:val="0"/>
      <w:adjustRightInd w:val="0"/>
      <w:spacing w:after="0" w:line="283" w:lineRule="exact"/>
    </w:pPr>
    <w:rPr>
      <w:rFonts w:ascii="Times New Roman" w:hAnsi="Times New Roman" w:cs="Times New Roman"/>
      <w:sz w:val="24"/>
      <w:szCs w:val="24"/>
    </w:rPr>
  </w:style>
  <w:style w:type="paragraph" w:customStyle="1" w:styleId="Style45">
    <w:name w:val="Style45"/>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46">
    <w:name w:val="Style46"/>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47">
    <w:name w:val="Style47"/>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48">
    <w:name w:val="Style48"/>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49">
    <w:name w:val="Style49"/>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257">
    <w:name w:val="Font Style257"/>
    <w:basedOn w:val="a0"/>
    <w:uiPriority w:val="99"/>
    <w:rsid w:val="0099696C"/>
    <w:rPr>
      <w:rFonts w:ascii="Times New Roman" w:hAnsi="Times New Roman" w:cs="Times New Roman" w:hint="default"/>
      <w:b/>
      <w:bCs/>
      <w:i/>
      <w:iCs/>
      <w:sz w:val="22"/>
      <w:szCs w:val="22"/>
    </w:rPr>
  </w:style>
  <w:style w:type="paragraph" w:customStyle="1" w:styleId="Style50">
    <w:name w:val="Style50"/>
    <w:basedOn w:val="a"/>
    <w:uiPriority w:val="99"/>
    <w:rsid w:val="0099696C"/>
    <w:pPr>
      <w:widowControl w:val="0"/>
      <w:autoSpaceDE w:val="0"/>
      <w:autoSpaceDN w:val="0"/>
      <w:adjustRightInd w:val="0"/>
      <w:spacing w:after="0" w:line="274" w:lineRule="exact"/>
    </w:pPr>
    <w:rPr>
      <w:rFonts w:ascii="Times New Roman" w:hAnsi="Times New Roman" w:cs="Times New Roman"/>
      <w:sz w:val="24"/>
      <w:szCs w:val="24"/>
    </w:rPr>
  </w:style>
  <w:style w:type="paragraph" w:customStyle="1" w:styleId="Style51">
    <w:name w:val="Style51"/>
    <w:basedOn w:val="a"/>
    <w:uiPriority w:val="99"/>
    <w:rsid w:val="0099696C"/>
    <w:pPr>
      <w:widowControl w:val="0"/>
      <w:autoSpaceDE w:val="0"/>
      <w:autoSpaceDN w:val="0"/>
      <w:adjustRightInd w:val="0"/>
      <w:spacing w:after="0" w:line="271" w:lineRule="exact"/>
    </w:pPr>
    <w:rPr>
      <w:rFonts w:ascii="Times New Roman" w:hAnsi="Times New Roman" w:cs="Times New Roman"/>
      <w:sz w:val="24"/>
      <w:szCs w:val="24"/>
    </w:rPr>
  </w:style>
  <w:style w:type="paragraph" w:customStyle="1" w:styleId="Style52">
    <w:name w:val="Style52"/>
    <w:basedOn w:val="a"/>
    <w:uiPriority w:val="99"/>
    <w:rsid w:val="0099696C"/>
    <w:pPr>
      <w:widowControl w:val="0"/>
      <w:autoSpaceDE w:val="0"/>
      <w:autoSpaceDN w:val="0"/>
      <w:adjustRightInd w:val="0"/>
      <w:spacing w:after="0" w:line="274" w:lineRule="exact"/>
    </w:pPr>
    <w:rPr>
      <w:rFonts w:ascii="Times New Roman" w:hAnsi="Times New Roman" w:cs="Times New Roman"/>
      <w:sz w:val="24"/>
      <w:szCs w:val="24"/>
    </w:rPr>
  </w:style>
  <w:style w:type="paragraph" w:customStyle="1" w:styleId="Style54">
    <w:name w:val="Style54"/>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55">
    <w:name w:val="Style55"/>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56">
    <w:name w:val="Style56"/>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57">
    <w:name w:val="Style57"/>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252">
    <w:name w:val="Font Style252"/>
    <w:basedOn w:val="a0"/>
    <w:uiPriority w:val="99"/>
    <w:rsid w:val="0099696C"/>
    <w:rPr>
      <w:rFonts w:ascii="Times New Roman" w:hAnsi="Times New Roman" w:cs="Times New Roman" w:hint="default"/>
      <w:b/>
      <w:bCs/>
      <w:spacing w:val="-10"/>
      <w:sz w:val="26"/>
      <w:szCs w:val="26"/>
    </w:rPr>
  </w:style>
  <w:style w:type="character" w:customStyle="1" w:styleId="FontStyle259">
    <w:name w:val="Font Style259"/>
    <w:basedOn w:val="a0"/>
    <w:uiPriority w:val="99"/>
    <w:rsid w:val="0099696C"/>
    <w:rPr>
      <w:rFonts w:ascii="Times New Roman" w:hAnsi="Times New Roman" w:cs="Times New Roman" w:hint="default"/>
      <w:b/>
      <w:bCs/>
      <w:spacing w:val="-10"/>
      <w:sz w:val="20"/>
      <w:szCs w:val="20"/>
    </w:rPr>
  </w:style>
  <w:style w:type="character" w:customStyle="1" w:styleId="FontStyle264">
    <w:name w:val="Font Style264"/>
    <w:basedOn w:val="a0"/>
    <w:uiPriority w:val="99"/>
    <w:rsid w:val="0099696C"/>
    <w:rPr>
      <w:rFonts w:ascii="Times New Roman" w:hAnsi="Times New Roman" w:cs="Times New Roman" w:hint="default"/>
      <w:b/>
      <w:bCs/>
      <w:sz w:val="14"/>
      <w:szCs w:val="14"/>
    </w:rPr>
  </w:style>
  <w:style w:type="paragraph" w:customStyle="1" w:styleId="Style58">
    <w:name w:val="Style58"/>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59">
    <w:name w:val="Style59"/>
    <w:basedOn w:val="a"/>
    <w:uiPriority w:val="99"/>
    <w:rsid w:val="0099696C"/>
    <w:pPr>
      <w:widowControl w:val="0"/>
      <w:autoSpaceDE w:val="0"/>
      <w:autoSpaceDN w:val="0"/>
      <w:adjustRightInd w:val="0"/>
      <w:spacing w:after="0" w:line="274" w:lineRule="exact"/>
    </w:pPr>
    <w:rPr>
      <w:rFonts w:ascii="Times New Roman" w:hAnsi="Times New Roman" w:cs="Times New Roman"/>
      <w:sz w:val="24"/>
      <w:szCs w:val="24"/>
    </w:rPr>
  </w:style>
  <w:style w:type="paragraph" w:customStyle="1" w:styleId="Style60">
    <w:name w:val="Style60"/>
    <w:basedOn w:val="a"/>
    <w:uiPriority w:val="99"/>
    <w:rsid w:val="0099696C"/>
    <w:pPr>
      <w:widowControl w:val="0"/>
      <w:autoSpaceDE w:val="0"/>
      <w:autoSpaceDN w:val="0"/>
      <w:adjustRightInd w:val="0"/>
      <w:spacing w:after="0" w:line="271" w:lineRule="exact"/>
    </w:pPr>
    <w:rPr>
      <w:rFonts w:ascii="Times New Roman" w:hAnsi="Times New Roman" w:cs="Times New Roman"/>
      <w:sz w:val="24"/>
      <w:szCs w:val="24"/>
    </w:rPr>
  </w:style>
  <w:style w:type="paragraph" w:customStyle="1" w:styleId="Style61">
    <w:name w:val="Style61"/>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62">
    <w:name w:val="Style62"/>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265">
    <w:name w:val="Font Style265"/>
    <w:basedOn w:val="a0"/>
    <w:uiPriority w:val="99"/>
    <w:rsid w:val="0099696C"/>
    <w:rPr>
      <w:rFonts w:ascii="Times New Roman" w:hAnsi="Times New Roman" w:cs="Times New Roman" w:hint="default"/>
      <w:b/>
      <w:bCs/>
      <w:sz w:val="16"/>
      <w:szCs w:val="16"/>
    </w:rPr>
  </w:style>
  <w:style w:type="paragraph" w:customStyle="1" w:styleId="Style63">
    <w:name w:val="Style63"/>
    <w:basedOn w:val="a"/>
    <w:uiPriority w:val="99"/>
    <w:rsid w:val="0099696C"/>
    <w:pPr>
      <w:widowControl w:val="0"/>
      <w:autoSpaceDE w:val="0"/>
      <w:autoSpaceDN w:val="0"/>
      <w:adjustRightInd w:val="0"/>
      <w:spacing w:after="0" w:line="252" w:lineRule="exact"/>
    </w:pPr>
    <w:rPr>
      <w:rFonts w:ascii="Times New Roman" w:hAnsi="Times New Roman" w:cs="Times New Roman"/>
      <w:sz w:val="24"/>
      <w:szCs w:val="24"/>
    </w:rPr>
  </w:style>
  <w:style w:type="paragraph" w:customStyle="1" w:styleId="Style64">
    <w:name w:val="Style64"/>
    <w:basedOn w:val="a"/>
    <w:uiPriority w:val="99"/>
    <w:rsid w:val="0099696C"/>
    <w:pPr>
      <w:widowControl w:val="0"/>
      <w:autoSpaceDE w:val="0"/>
      <w:autoSpaceDN w:val="0"/>
      <w:adjustRightInd w:val="0"/>
      <w:spacing w:after="0" w:line="251" w:lineRule="exact"/>
    </w:pPr>
    <w:rPr>
      <w:rFonts w:ascii="Times New Roman" w:hAnsi="Times New Roman" w:cs="Times New Roman"/>
      <w:sz w:val="24"/>
      <w:szCs w:val="24"/>
    </w:rPr>
  </w:style>
  <w:style w:type="paragraph" w:customStyle="1" w:styleId="Style65">
    <w:name w:val="Style65"/>
    <w:basedOn w:val="a"/>
    <w:uiPriority w:val="99"/>
    <w:rsid w:val="0099696C"/>
    <w:pPr>
      <w:widowControl w:val="0"/>
      <w:autoSpaceDE w:val="0"/>
      <w:autoSpaceDN w:val="0"/>
      <w:adjustRightInd w:val="0"/>
      <w:spacing w:after="0" w:line="250" w:lineRule="exact"/>
    </w:pPr>
    <w:rPr>
      <w:rFonts w:ascii="Times New Roman" w:hAnsi="Times New Roman" w:cs="Times New Roman"/>
      <w:sz w:val="24"/>
      <w:szCs w:val="24"/>
    </w:rPr>
  </w:style>
  <w:style w:type="paragraph" w:customStyle="1" w:styleId="Style66">
    <w:name w:val="Style66"/>
    <w:basedOn w:val="a"/>
    <w:uiPriority w:val="99"/>
    <w:rsid w:val="0099696C"/>
    <w:pPr>
      <w:widowControl w:val="0"/>
      <w:autoSpaceDE w:val="0"/>
      <w:autoSpaceDN w:val="0"/>
      <w:adjustRightInd w:val="0"/>
      <w:spacing w:after="0" w:line="259" w:lineRule="exact"/>
    </w:pPr>
    <w:rPr>
      <w:rFonts w:ascii="Times New Roman" w:hAnsi="Times New Roman" w:cs="Times New Roman"/>
      <w:sz w:val="24"/>
      <w:szCs w:val="24"/>
    </w:rPr>
  </w:style>
  <w:style w:type="paragraph" w:customStyle="1" w:styleId="Style68">
    <w:name w:val="Style68"/>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69">
    <w:name w:val="Style69"/>
    <w:basedOn w:val="a"/>
    <w:uiPriority w:val="99"/>
    <w:rsid w:val="0099696C"/>
    <w:pPr>
      <w:widowControl w:val="0"/>
      <w:autoSpaceDE w:val="0"/>
      <w:autoSpaceDN w:val="0"/>
      <w:adjustRightInd w:val="0"/>
      <w:spacing w:after="0" w:line="262" w:lineRule="exact"/>
    </w:pPr>
    <w:rPr>
      <w:rFonts w:ascii="Times New Roman" w:hAnsi="Times New Roman" w:cs="Times New Roman"/>
      <w:sz w:val="24"/>
      <w:szCs w:val="24"/>
    </w:rPr>
  </w:style>
  <w:style w:type="paragraph" w:customStyle="1" w:styleId="Style70">
    <w:name w:val="Style70"/>
    <w:basedOn w:val="a"/>
    <w:uiPriority w:val="99"/>
    <w:rsid w:val="0099696C"/>
    <w:pPr>
      <w:widowControl w:val="0"/>
      <w:autoSpaceDE w:val="0"/>
      <w:autoSpaceDN w:val="0"/>
      <w:adjustRightInd w:val="0"/>
      <w:spacing w:after="0" w:line="259" w:lineRule="exact"/>
    </w:pPr>
    <w:rPr>
      <w:rFonts w:ascii="Times New Roman" w:hAnsi="Times New Roman" w:cs="Times New Roman"/>
      <w:sz w:val="24"/>
      <w:szCs w:val="24"/>
    </w:rPr>
  </w:style>
  <w:style w:type="paragraph" w:customStyle="1" w:styleId="Style67">
    <w:name w:val="Style67"/>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71">
    <w:name w:val="Style71"/>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72">
    <w:name w:val="Style72"/>
    <w:basedOn w:val="a"/>
    <w:uiPriority w:val="99"/>
    <w:rsid w:val="0099696C"/>
    <w:pPr>
      <w:widowControl w:val="0"/>
      <w:autoSpaceDE w:val="0"/>
      <w:autoSpaceDN w:val="0"/>
      <w:adjustRightInd w:val="0"/>
      <w:spacing w:after="0" w:line="290" w:lineRule="exact"/>
    </w:pPr>
    <w:rPr>
      <w:rFonts w:ascii="Times New Roman" w:hAnsi="Times New Roman" w:cs="Times New Roman"/>
      <w:sz w:val="24"/>
      <w:szCs w:val="24"/>
    </w:rPr>
  </w:style>
  <w:style w:type="paragraph" w:customStyle="1" w:styleId="Style73">
    <w:name w:val="Style73"/>
    <w:basedOn w:val="a"/>
    <w:uiPriority w:val="99"/>
    <w:rsid w:val="0099696C"/>
    <w:pPr>
      <w:widowControl w:val="0"/>
      <w:autoSpaceDE w:val="0"/>
      <w:autoSpaceDN w:val="0"/>
      <w:adjustRightInd w:val="0"/>
      <w:spacing w:after="0" w:line="288" w:lineRule="exact"/>
    </w:pPr>
    <w:rPr>
      <w:rFonts w:ascii="Times New Roman" w:hAnsi="Times New Roman" w:cs="Times New Roman"/>
      <w:sz w:val="24"/>
      <w:szCs w:val="24"/>
    </w:rPr>
  </w:style>
  <w:style w:type="character" w:customStyle="1" w:styleId="FontStyle266">
    <w:name w:val="Font Style266"/>
    <w:basedOn w:val="a0"/>
    <w:uiPriority w:val="99"/>
    <w:rsid w:val="0099696C"/>
    <w:rPr>
      <w:rFonts w:ascii="Times New Roman" w:hAnsi="Times New Roman" w:cs="Times New Roman" w:hint="default"/>
      <w:b/>
      <w:bCs/>
      <w:i/>
      <w:iCs/>
      <w:sz w:val="16"/>
      <w:szCs w:val="16"/>
    </w:rPr>
  </w:style>
  <w:style w:type="paragraph" w:customStyle="1" w:styleId="Style74">
    <w:name w:val="Style74"/>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75">
    <w:name w:val="Style75"/>
    <w:basedOn w:val="a"/>
    <w:uiPriority w:val="99"/>
    <w:rsid w:val="0099696C"/>
    <w:pPr>
      <w:widowControl w:val="0"/>
      <w:autoSpaceDE w:val="0"/>
      <w:autoSpaceDN w:val="0"/>
      <w:adjustRightInd w:val="0"/>
      <w:spacing w:after="0" w:line="271" w:lineRule="exact"/>
    </w:pPr>
    <w:rPr>
      <w:rFonts w:ascii="Times New Roman" w:hAnsi="Times New Roman" w:cs="Times New Roman"/>
      <w:sz w:val="24"/>
      <w:szCs w:val="24"/>
    </w:rPr>
  </w:style>
  <w:style w:type="paragraph" w:customStyle="1" w:styleId="Style76">
    <w:name w:val="Style76"/>
    <w:basedOn w:val="a"/>
    <w:uiPriority w:val="99"/>
    <w:rsid w:val="0099696C"/>
    <w:pPr>
      <w:widowControl w:val="0"/>
      <w:autoSpaceDE w:val="0"/>
      <w:autoSpaceDN w:val="0"/>
      <w:adjustRightInd w:val="0"/>
      <w:spacing w:after="0" w:line="274" w:lineRule="exact"/>
    </w:pPr>
    <w:rPr>
      <w:rFonts w:ascii="Times New Roman" w:hAnsi="Times New Roman" w:cs="Times New Roman"/>
      <w:sz w:val="24"/>
      <w:szCs w:val="24"/>
    </w:rPr>
  </w:style>
  <w:style w:type="paragraph" w:customStyle="1" w:styleId="Style77">
    <w:name w:val="Style77"/>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6">
    <w:name w:val="Style26"/>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78">
    <w:name w:val="Style78"/>
    <w:basedOn w:val="a"/>
    <w:uiPriority w:val="99"/>
    <w:rsid w:val="0099696C"/>
    <w:pPr>
      <w:widowControl w:val="0"/>
      <w:autoSpaceDE w:val="0"/>
      <w:autoSpaceDN w:val="0"/>
      <w:adjustRightInd w:val="0"/>
      <w:spacing w:after="0" w:line="274" w:lineRule="exact"/>
    </w:pPr>
    <w:rPr>
      <w:rFonts w:ascii="Times New Roman" w:hAnsi="Times New Roman" w:cs="Times New Roman"/>
      <w:sz w:val="24"/>
      <w:szCs w:val="24"/>
    </w:rPr>
  </w:style>
  <w:style w:type="paragraph" w:customStyle="1" w:styleId="Style79">
    <w:name w:val="Style79"/>
    <w:basedOn w:val="a"/>
    <w:uiPriority w:val="99"/>
    <w:rsid w:val="0099696C"/>
    <w:pPr>
      <w:widowControl w:val="0"/>
      <w:autoSpaceDE w:val="0"/>
      <w:autoSpaceDN w:val="0"/>
      <w:adjustRightInd w:val="0"/>
      <w:spacing w:after="0" w:line="269" w:lineRule="exact"/>
    </w:pPr>
    <w:rPr>
      <w:rFonts w:ascii="Times New Roman" w:hAnsi="Times New Roman" w:cs="Times New Roman"/>
      <w:sz w:val="24"/>
      <w:szCs w:val="24"/>
    </w:rPr>
  </w:style>
  <w:style w:type="paragraph" w:customStyle="1" w:styleId="Style80">
    <w:name w:val="Style80"/>
    <w:basedOn w:val="a"/>
    <w:uiPriority w:val="99"/>
    <w:rsid w:val="0099696C"/>
    <w:pPr>
      <w:widowControl w:val="0"/>
      <w:autoSpaceDE w:val="0"/>
      <w:autoSpaceDN w:val="0"/>
      <w:adjustRightInd w:val="0"/>
      <w:spacing w:after="0" w:line="271" w:lineRule="exact"/>
    </w:pPr>
    <w:rPr>
      <w:rFonts w:ascii="Times New Roman" w:hAnsi="Times New Roman" w:cs="Times New Roman"/>
      <w:sz w:val="24"/>
      <w:szCs w:val="24"/>
    </w:rPr>
  </w:style>
  <w:style w:type="paragraph" w:customStyle="1" w:styleId="Style81">
    <w:name w:val="Style81"/>
    <w:basedOn w:val="a"/>
    <w:uiPriority w:val="99"/>
    <w:rsid w:val="0099696C"/>
    <w:pPr>
      <w:widowControl w:val="0"/>
      <w:autoSpaceDE w:val="0"/>
      <w:autoSpaceDN w:val="0"/>
      <w:adjustRightInd w:val="0"/>
      <w:spacing w:after="0" w:line="274" w:lineRule="exact"/>
    </w:pPr>
    <w:rPr>
      <w:rFonts w:ascii="Times New Roman" w:hAnsi="Times New Roman" w:cs="Times New Roman"/>
      <w:sz w:val="24"/>
      <w:szCs w:val="24"/>
    </w:rPr>
  </w:style>
  <w:style w:type="paragraph" w:customStyle="1" w:styleId="Style82">
    <w:name w:val="Style82"/>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83">
    <w:name w:val="Style83"/>
    <w:basedOn w:val="a"/>
    <w:uiPriority w:val="99"/>
    <w:rsid w:val="0099696C"/>
    <w:pPr>
      <w:widowControl w:val="0"/>
      <w:autoSpaceDE w:val="0"/>
      <w:autoSpaceDN w:val="0"/>
      <w:adjustRightInd w:val="0"/>
      <w:spacing w:after="0" w:line="259" w:lineRule="exact"/>
    </w:pPr>
    <w:rPr>
      <w:rFonts w:ascii="Times New Roman" w:hAnsi="Times New Roman" w:cs="Times New Roman"/>
      <w:sz w:val="24"/>
      <w:szCs w:val="24"/>
    </w:rPr>
  </w:style>
  <w:style w:type="paragraph" w:customStyle="1" w:styleId="Style84">
    <w:name w:val="Style84"/>
    <w:basedOn w:val="a"/>
    <w:uiPriority w:val="99"/>
    <w:rsid w:val="0099696C"/>
    <w:pPr>
      <w:widowControl w:val="0"/>
      <w:autoSpaceDE w:val="0"/>
      <w:autoSpaceDN w:val="0"/>
      <w:adjustRightInd w:val="0"/>
      <w:spacing w:after="0" w:line="259" w:lineRule="exact"/>
    </w:pPr>
    <w:rPr>
      <w:rFonts w:ascii="Times New Roman" w:hAnsi="Times New Roman" w:cs="Times New Roman"/>
      <w:sz w:val="24"/>
      <w:szCs w:val="24"/>
    </w:rPr>
  </w:style>
  <w:style w:type="paragraph" w:customStyle="1" w:styleId="Style85">
    <w:name w:val="Style85"/>
    <w:basedOn w:val="a"/>
    <w:uiPriority w:val="99"/>
    <w:rsid w:val="0099696C"/>
    <w:pPr>
      <w:widowControl w:val="0"/>
      <w:autoSpaceDE w:val="0"/>
      <w:autoSpaceDN w:val="0"/>
      <w:adjustRightInd w:val="0"/>
      <w:spacing w:after="0" w:line="264" w:lineRule="exact"/>
    </w:pPr>
    <w:rPr>
      <w:rFonts w:ascii="Times New Roman" w:hAnsi="Times New Roman" w:cs="Times New Roman"/>
      <w:sz w:val="24"/>
      <w:szCs w:val="24"/>
    </w:rPr>
  </w:style>
  <w:style w:type="character" w:customStyle="1" w:styleId="FontStyle267">
    <w:name w:val="Font Style267"/>
    <w:basedOn w:val="a0"/>
    <w:uiPriority w:val="99"/>
    <w:rsid w:val="0099696C"/>
    <w:rPr>
      <w:rFonts w:ascii="Times New Roman" w:hAnsi="Times New Roman" w:cs="Times New Roman" w:hint="default"/>
      <w:b/>
      <w:bCs/>
      <w:sz w:val="16"/>
      <w:szCs w:val="16"/>
    </w:rPr>
  </w:style>
  <w:style w:type="paragraph" w:customStyle="1" w:styleId="Style86">
    <w:name w:val="Style86"/>
    <w:basedOn w:val="a"/>
    <w:uiPriority w:val="99"/>
    <w:rsid w:val="0099696C"/>
    <w:pPr>
      <w:widowControl w:val="0"/>
      <w:autoSpaceDE w:val="0"/>
      <w:autoSpaceDN w:val="0"/>
      <w:adjustRightInd w:val="0"/>
      <w:spacing w:after="0" w:line="288" w:lineRule="exact"/>
    </w:pPr>
    <w:rPr>
      <w:rFonts w:ascii="Times New Roman" w:hAnsi="Times New Roman" w:cs="Times New Roman"/>
      <w:sz w:val="24"/>
      <w:szCs w:val="24"/>
    </w:rPr>
  </w:style>
  <w:style w:type="paragraph" w:customStyle="1" w:styleId="Style87">
    <w:name w:val="Style87"/>
    <w:basedOn w:val="a"/>
    <w:uiPriority w:val="99"/>
    <w:rsid w:val="0099696C"/>
    <w:pPr>
      <w:widowControl w:val="0"/>
      <w:autoSpaceDE w:val="0"/>
      <w:autoSpaceDN w:val="0"/>
      <w:adjustRightInd w:val="0"/>
      <w:spacing w:after="0" w:line="293" w:lineRule="exact"/>
    </w:pPr>
    <w:rPr>
      <w:rFonts w:ascii="Times New Roman" w:hAnsi="Times New Roman" w:cs="Times New Roman"/>
      <w:sz w:val="24"/>
      <w:szCs w:val="24"/>
    </w:rPr>
  </w:style>
  <w:style w:type="paragraph" w:customStyle="1" w:styleId="Style88">
    <w:name w:val="Style88"/>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89">
    <w:name w:val="Style89"/>
    <w:basedOn w:val="a"/>
    <w:uiPriority w:val="99"/>
    <w:rsid w:val="0099696C"/>
    <w:pPr>
      <w:widowControl w:val="0"/>
      <w:autoSpaceDE w:val="0"/>
      <w:autoSpaceDN w:val="0"/>
      <w:adjustRightInd w:val="0"/>
      <w:spacing w:after="0" w:line="281" w:lineRule="exact"/>
    </w:pPr>
    <w:rPr>
      <w:rFonts w:ascii="Times New Roman" w:hAnsi="Times New Roman" w:cs="Times New Roman"/>
      <w:sz w:val="24"/>
      <w:szCs w:val="24"/>
    </w:rPr>
  </w:style>
  <w:style w:type="paragraph" w:customStyle="1" w:styleId="Style90">
    <w:name w:val="Style90"/>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91">
    <w:name w:val="Style91"/>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92">
    <w:name w:val="Style92"/>
    <w:basedOn w:val="a"/>
    <w:uiPriority w:val="99"/>
    <w:rsid w:val="0099696C"/>
    <w:pPr>
      <w:widowControl w:val="0"/>
      <w:autoSpaceDE w:val="0"/>
      <w:autoSpaceDN w:val="0"/>
      <w:adjustRightInd w:val="0"/>
      <w:spacing w:after="0" w:line="265" w:lineRule="exact"/>
    </w:pPr>
    <w:rPr>
      <w:rFonts w:ascii="Times New Roman" w:hAnsi="Times New Roman" w:cs="Times New Roman"/>
      <w:sz w:val="24"/>
      <w:szCs w:val="24"/>
    </w:rPr>
  </w:style>
  <w:style w:type="paragraph" w:customStyle="1" w:styleId="Style93">
    <w:name w:val="Style93"/>
    <w:basedOn w:val="a"/>
    <w:uiPriority w:val="99"/>
    <w:rsid w:val="0099696C"/>
    <w:pPr>
      <w:widowControl w:val="0"/>
      <w:autoSpaceDE w:val="0"/>
      <w:autoSpaceDN w:val="0"/>
      <w:adjustRightInd w:val="0"/>
      <w:spacing w:after="0" w:line="269" w:lineRule="exact"/>
    </w:pPr>
    <w:rPr>
      <w:rFonts w:ascii="Times New Roman" w:hAnsi="Times New Roman" w:cs="Times New Roman"/>
      <w:sz w:val="24"/>
      <w:szCs w:val="24"/>
    </w:rPr>
  </w:style>
  <w:style w:type="paragraph" w:customStyle="1" w:styleId="Style94">
    <w:name w:val="Style94"/>
    <w:basedOn w:val="a"/>
    <w:uiPriority w:val="99"/>
    <w:rsid w:val="0099696C"/>
    <w:pPr>
      <w:widowControl w:val="0"/>
      <w:autoSpaceDE w:val="0"/>
      <w:autoSpaceDN w:val="0"/>
      <w:adjustRightInd w:val="0"/>
      <w:spacing w:after="0" w:line="274" w:lineRule="exact"/>
    </w:pPr>
    <w:rPr>
      <w:rFonts w:ascii="Times New Roman" w:hAnsi="Times New Roman" w:cs="Times New Roman"/>
      <w:sz w:val="24"/>
      <w:szCs w:val="24"/>
    </w:rPr>
  </w:style>
  <w:style w:type="paragraph" w:customStyle="1" w:styleId="Style95">
    <w:name w:val="Style95"/>
    <w:basedOn w:val="a"/>
    <w:uiPriority w:val="99"/>
    <w:rsid w:val="0099696C"/>
    <w:pPr>
      <w:widowControl w:val="0"/>
      <w:autoSpaceDE w:val="0"/>
      <w:autoSpaceDN w:val="0"/>
      <w:adjustRightInd w:val="0"/>
      <w:spacing w:after="0" w:line="269" w:lineRule="exact"/>
    </w:pPr>
    <w:rPr>
      <w:rFonts w:ascii="Times New Roman" w:hAnsi="Times New Roman" w:cs="Times New Roman"/>
      <w:sz w:val="24"/>
      <w:szCs w:val="24"/>
    </w:rPr>
  </w:style>
  <w:style w:type="paragraph" w:customStyle="1" w:styleId="Style96">
    <w:name w:val="Style96"/>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97">
    <w:name w:val="Style97"/>
    <w:basedOn w:val="a"/>
    <w:uiPriority w:val="99"/>
    <w:rsid w:val="0099696C"/>
    <w:pPr>
      <w:widowControl w:val="0"/>
      <w:autoSpaceDE w:val="0"/>
      <w:autoSpaceDN w:val="0"/>
      <w:adjustRightInd w:val="0"/>
      <w:spacing w:after="0" w:line="274" w:lineRule="exact"/>
    </w:pPr>
    <w:rPr>
      <w:rFonts w:ascii="Times New Roman" w:hAnsi="Times New Roman" w:cs="Times New Roman"/>
      <w:sz w:val="24"/>
      <w:szCs w:val="24"/>
    </w:rPr>
  </w:style>
  <w:style w:type="paragraph" w:customStyle="1" w:styleId="Style98">
    <w:name w:val="Style98"/>
    <w:basedOn w:val="a"/>
    <w:uiPriority w:val="99"/>
    <w:rsid w:val="0099696C"/>
    <w:pPr>
      <w:widowControl w:val="0"/>
      <w:autoSpaceDE w:val="0"/>
      <w:autoSpaceDN w:val="0"/>
      <w:adjustRightInd w:val="0"/>
      <w:spacing w:after="0" w:line="280" w:lineRule="exact"/>
    </w:pPr>
    <w:rPr>
      <w:rFonts w:ascii="Times New Roman" w:hAnsi="Times New Roman" w:cs="Times New Roman"/>
      <w:sz w:val="24"/>
      <w:szCs w:val="24"/>
    </w:rPr>
  </w:style>
  <w:style w:type="paragraph" w:customStyle="1" w:styleId="Style99">
    <w:name w:val="Style99"/>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01">
    <w:name w:val="Style101"/>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102">
    <w:name w:val="Style102"/>
    <w:basedOn w:val="a"/>
    <w:uiPriority w:val="99"/>
    <w:rsid w:val="0099696C"/>
    <w:pPr>
      <w:widowControl w:val="0"/>
      <w:autoSpaceDE w:val="0"/>
      <w:autoSpaceDN w:val="0"/>
      <w:adjustRightInd w:val="0"/>
      <w:spacing w:after="0" w:line="271" w:lineRule="exact"/>
    </w:pPr>
    <w:rPr>
      <w:rFonts w:ascii="Times New Roman" w:hAnsi="Times New Roman" w:cs="Times New Roman"/>
      <w:sz w:val="24"/>
      <w:szCs w:val="24"/>
    </w:rPr>
  </w:style>
  <w:style w:type="paragraph" w:customStyle="1" w:styleId="Style103">
    <w:name w:val="Style103"/>
    <w:basedOn w:val="a"/>
    <w:uiPriority w:val="99"/>
    <w:rsid w:val="0099696C"/>
    <w:pPr>
      <w:widowControl w:val="0"/>
      <w:autoSpaceDE w:val="0"/>
      <w:autoSpaceDN w:val="0"/>
      <w:adjustRightInd w:val="0"/>
      <w:spacing w:after="0" w:line="269" w:lineRule="exact"/>
    </w:pPr>
    <w:rPr>
      <w:rFonts w:ascii="Times New Roman" w:hAnsi="Times New Roman" w:cs="Times New Roman"/>
      <w:sz w:val="24"/>
      <w:szCs w:val="24"/>
    </w:rPr>
  </w:style>
  <w:style w:type="paragraph" w:customStyle="1" w:styleId="Style104">
    <w:name w:val="Style104"/>
    <w:basedOn w:val="a"/>
    <w:uiPriority w:val="99"/>
    <w:rsid w:val="0099696C"/>
    <w:pPr>
      <w:widowControl w:val="0"/>
      <w:autoSpaceDE w:val="0"/>
      <w:autoSpaceDN w:val="0"/>
      <w:adjustRightInd w:val="0"/>
      <w:spacing w:after="0" w:line="270" w:lineRule="exact"/>
    </w:pPr>
    <w:rPr>
      <w:rFonts w:ascii="Times New Roman" w:hAnsi="Times New Roman" w:cs="Times New Roman"/>
      <w:sz w:val="24"/>
      <w:szCs w:val="24"/>
    </w:rPr>
  </w:style>
  <w:style w:type="paragraph" w:customStyle="1" w:styleId="Style105">
    <w:name w:val="Style105"/>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06">
    <w:name w:val="Style106"/>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107">
    <w:name w:val="Style107"/>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108">
    <w:name w:val="Style108"/>
    <w:basedOn w:val="a"/>
    <w:uiPriority w:val="99"/>
    <w:rsid w:val="0099696C"/>
    <w:pPr>
      <w:widowControl w:val="0"/>
      <w:autoSpaceDE w:val="0"/>
      <w:autoSpaceDN w:val="0"/>
      <w:adjustRightInd w:val="0"/>
      <w:spacing w:after="0" w:line="254" w:lineRule="exact"/>
    </w:pPr>
    <w:rPr>
      <w:rFonts w:ascii="Times New Roman" w:hAnsi="Times New Roman" w:cs="Times New Roman"/>
      <w:sz w:val="24"/>
      <w:szCs w:val="24"/>
    </w:rPr>
  </w:style>
  <w:style w:type="paragraph" w:customStyle="1" w:styleId="Style109">
    <w:name w:val="Style109"/>
    <w:basedOn w:val="a"/>
    <w:uiPriority w:val="99"/>
    <w:rsid w:val="0099696C"/>
    <w:pPr>
      <w:widowControl w:val="0"/>
      <w:autoSpaceDE w:val="0"/>
      <w:autoSpaceDN w:val="0"/>
      <w:adjustRightInd w:val="0"/>
      <w:spacing w:after="0" w:line="259" w:lineRule="exact"/>
    </w:pPr>
    <w:rPr>
      <w:rFonts w:ascii="Times New Roman" w:hAnsi="Times New Roman" w:cs="Times New Roman"/>
      <w:sz w:val="24"/>
      <w:szCs w:val="24"/>
    </w:rPr>
  </w:style>
  <w:style w:type="paragraph" w:customStyle="1" w:styleId="Style110">
    <w:name w:val="Style110"/>
    <w:basedOn w:val="a"/>
    <w:uiPriority w:val="99"/>
    <w:rsid w:val="0099696C"/>
    <w:pPr>
      <w:widowControl w:val="0"/>
      <w:autoSpaceDE w:val="0"/>
      <w:autoSpaceDN w:val="0"/>
      <w:adjustRightInd w:val="0"/>
      <w:spacing w:after="0" w:line="254" w:lineRule="exact"/>
    </w:pPr>
    <w:rPr>
      <w:rFonts w:ascii="Times New Roman" w:hAnsi="Times New Roman" w:cs="Times New Roman"/>
      <w:sz w:val="24"/>
      <w:szCs w:val="24"/>
    </w:rPr>
  </w:style>
  <w:style w:type="paragraph" w:customStyle="1" w:styleId="Style111">
    <w:name w:val="Style111"/>
    <w:basedOn w:val="a"/>
    <w:uiPriority w:val="99"/>
    <w:rsid w:val="0099696C"/>
    <w:pPr>
      <w:widowControl w:val="0"/>
      <w:autoSpaceDE w:val="0"/>
      <w:autoSpaceDN w:val="0"/>
      <w:adjustRightInd w:val="0"/>
      <w:spacing w:after="0" w:line="264" w:lineRule="exact"/>
    </w:pPr>
    <w:rPr>
      <w:rFonts w:ascii="Times New Roman" w:hAnsi="Times New Roman" w:cs="Times New Roman"/>
      <w:sz w:val="24"/>
      <w:szCs w:val="24"/>
    </w:rPr>
  </w:style>
  <w:style w:type="paragraph" w:customStyle="1" w:styleId="Style112">
    <w:name w:val="Style112"/>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13">
    <w:name w:val="Style113"/>
    <w:basedOn w:val="a"/>
    <w:uiPriority w:val="99"/>
    <w:rsid w:val="0099696C"/>
    <w:pPr>
      <w:widowControl w:val="0"/>
      <w:autoSpaceDE w:val="0"/>
      <w:autoSpaceDN w:val="0"/>
      <w:adjustRightInd w:val="0"/>
      <w:spacing w:after="0" w:line="269" w:lineRule="exact"/>
    </w:pPr>
    <w:rPr>
      <w:rFonts w:ascii="Times New Roman" w:hAnsi="Times New Roman" w:cs="Times New Roman"/>
      <w:sz w:val="24"/>
      <w:szCs w:val="24"/>
    </w:rPr>
  </w:style>
  <w:style w:type="paragraph" w:customStyle="1" w:styleId="Style114">
    <w:name w:val="Style114"/>
    <w:basedOn w:val="a"/>
    <w:uiPriority w:val="99"/>
    <w:rsid w:val="0099696C"/>
    <w:pPr>
      <w:widowControl w:val="0"/>
      <w:autoSpaceDE w:val="0"/>
      <w:autoSpaceDN w:val="0"/>
      <w:adjustRightInd w:val="0"/>
      <w:spacing w:after="0" w:line="269" w:lineRule="exact"/>
    </w:pPr>
    <w:rPr>
      <w:rFonts w:ascii="Times New Roman" w:hAnsi="Times New Roman" w:cs="Times New Roman"/>
      <w:sz w:val="24"/>
      <w:szCs w:val="24"/>
    </w:rPr>
  </w:style>
  <w:style w:type="paragraph" w:customStyle="1" w:styleId="Style115">
    <w:name w:val="Style115"/>
    <w:basedOn w:val="a"/>
    <w:uiPriority w:val="99"/>
    <w:rsid w:val="0099696C"/>
    <w:pPr>
      <w:widowControl w:val="0"/>
      <w:autoSpaceDE w:val="0"/>
      <w:autoSpaceDN w:val="0"/>
      <w:adjustRightInd w:val="0"/>
      <w:spacing w:after="0" w:line="266" w:lineRule="exact"/>
    </w:pPr>
    <w:rPr>
      <w:rFonts w:ascii="Times New Roman" w:hAnsi="Times New Roman" w:cs="Times New Roman"/>
      <w:sz w:val="24"/>
      <w:szCs w:val="24"/>
    </w:rPr>
  </w:style>
  <w:style w:type="paragraph" w:customStyle="1" w:styleId="Style116">
    <w:name w:val="Style116"/>
    <w:basedOn w:val="a"/>
    <w:uiPriority w:val="99"/>
    <w:rsid w:val="0099696C"/>
    <w:pPr>
      <w:widowControl w:val="0"/>
      <w:autoSpaceDE w:val="0"/>
      <w:autoSpaceDN w:val="0"/>
      <w:adjustRightInd w:val="0"/>
      <w:spacing w:after="0" w:line="269" w:lineRule="exact"/>
    </w:pPr>
    <w:rPr>
      <w:rFonts w:ascii="Times New Roman" w:hAnsi="Times New Roman" w:cs="Times New Roman"/>
      <w:sz w:val="24"/>
      <w:szCs w:val="24"/>
    </w:rPr>
  </w:style>
  <w:style w:type="paragraph" w:customStyle="1" w:styleId="Style117">
    <w:name w:val="Style117"/>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118">
    <w:name w:val="Style118"/>
    <w:basedOn w:val="a"/>
    <w:uiPriority w:val="99"/>
    <w:rsid w:val="0099696C"/>
    <w:pPr>
      <w:widowControl w:val="0"/>
      <w:autoSpaceDE w:val="0"/>
      <w:autoSpaceDN w:val="0"/>
      <w:adjustRightInd w:val="0"/>
      <w:spacing w:after="0" w:line="283" w:lineRule="exact"/>
    </w:pPr>
    <w:rPr>
      <w:rFonts w:ascii="Times New Roman" w:hAnsi="Times New Roman" w:cs="Times New Roman"/>
      <w:sz w:val="24"/>
      <w:szCs w:val="24"/>
    </w:rPr>
  </w:style>
  <w:style w:type="paragraph" w:customStyle="1" w:styleId="Style119">
    <w:name w:val="Style119"/>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20">
    <w:name w:val="Style120"/>
    <w:basedOn w:val="a"/>
    <w:uiPriority w:val="99"/>
    <w:rsid w:val="0099696C"/>
    <w:pPr>
      <w:widowControl w:val="0"/>
      <w:autoSpaceDE w:val="0"/>
      <w:autoSpaceDN w:val="0"/>
      <w:adjustRightInd w:val="0"/>
      <w:spacing w:after="0" w:line="254" w:lineRule="exact"/>
    </w:pPr>
    <w:rPr>
      <w:rFonts w:ascii="Times New Roman" w:hAnsi="Times New Roman" w:cs="Times New Roman"/>
      <w:sz w:val="24"/>
      <w:szCs w:val="24"/>
    </w:rPr>
  </w:style>
  <w:style w:type="paragraph" w:customStyle="1" w:styleId="Style121">
    <w:name w:val="Style121"/>
    <w:basedOn w:val="a"/>
    <w:uiPriority w:val="99"/>
    <w:rsid w:val="0099696C"/>
    <w:pPr>
      <w:widowControl w:val="0"/>
      <w:autoSpaceDE w:val="0"/>
      <w:autoSpaceDN w:val="0"/>
      <w:adjustRightInd w:val="0"/>
      <w:spacing w:after="0" w:line="250" w:lineRule="exact"/>
    </w:pPr>
    <w:rPr>
      <w:rFonts w:ascii="Times New Roman" w:hAnsi="Times New Roman" w:cs="Times New Roman"/>
      <w:sz w:val="24"/>
      <w:szCs w:val="24"/>
    </w:rPr>
  </w:style>
  <w:style w:type="paragraph" w:customStyle="1" w:styleId="Style122">
    <w:name w:val="Style122"/>
    <w:basedOn w:val="a"/>
    <w:uiPriority w:val="99"/>
    <w:rsid w:val="0099696C"/>
    <w:pPr>
      <w:widowControl w:val="0"/>
      <w:autoSpaceDE w:val="0"/>
      <w:autoSpaceDN w:val="0"/>
      <w:adjustRightInd w:val="0"/>
      <w:spacing w:after="0" w:line="254" w:lineRule="exact"/>
    </w:pPr>
    <w:rPr>
      <w:rFonts w:ascii="Times New Roman" w:hAnsi="Times New Roman" w:cs="Times New Roman"/>
      <w:sz w:val="24"/>
      <w:szCs w:val="24"/>
    </w:rPr>
  </w:style>
  <w:style w:type="paragraph" w:customStyle="1" w:styleId="Style123">
    <w:name w:val="Style123"/>
    <w:basedOn w:val="a"/>
    <w:uiPriority w:val="99"/>
    <w:rsid w:val="0099696C"/>
    <w:pPr>
      <w:widowControl w:val="0"/>
      <w:autoSpaceDE w:val="0"/>
      <w:autoSpaceDN w:val="0"/>
      <w:adjustRightInd w:val="0"/>
      <w:spacing w:after="0" w:line="257" w:lineRule="exact"/>
    </w:pPr>
    <w:rPr>
      <w:rFonts w:ascii="Times New Roman" w:hAnsi="Times New Roman" w:cs="Times New Roman"/>
      <w:sz w:val="24"/>
      <w:szCs w:val="24"/>
    </w:rPr>
  </w:style>
  <w:style w:type="paragraph" w:customStyle="1" w:styleId="Style124">
    <w:name w:val="Style124"/>
    <w:basedOn w:val="a"/>
    <w:uiPriority w:val="99"/>
    <w:rsid w:val="0099696C"/>
    <w:pPr>
      <w:widowControl w:val="0"/>
      <w:autoSpaceDE w:val="0"/>
      <w:autoSpaceDN w:val="0"/>
      <w:adjustRightInd w:val="0"/>
      <w:spacing w:after="0" w:line="259" w:lineRule="exact"/>
    </w:pPr>
    <w:rPr>
      <w:rFonts w:ascii="Times New Roman" w:hAnsi="Times New Roman" w:cs="Times New Roman"/>
      <w:sz w:val="24"/>
      <w:szCs w:val="24"/>
    </w:rPr>
  </w:style>
  <w:style w:type="paragraph" w:customStyle="1" w:styleId="Style126">
    <w:name w:val="Style126"/>
    <w:basedOn w:val="a"/>
    <w:uiPriority w:val="99"/>
    <w:rsid w:val="0099696C"/>
    <w:pPr>
      <w:widowControl w:val="0"/>
      <w:autoSpaceDE w:val="0"/>
      <w:autoSpaceDN w:val="0"/>
      <w:adjustRightInd w:val="0"/>
      <w:spacing w:after="0" w:line="254" w:lineRule="exact"/>
    </w:pPr>
    <w:rPr>
      <w:rFonts w:ascii="Times New Roman" w:hAnsi="Times New Roman" w:cs="Times New Roman"/>
      <w:sz w:val="24"/>
      <w:szCs w:val="24"/>
    </w:rPr>
  </w:style>
  <w:style w:type="paragraph" w:customStyle="1" w:styleId="Style127">
    <w:name w:val="Style127"/>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28">
    <w:name w:val="Style128"/>
    <w:basedOn w:val="a"/>
    <w:uiPriority w:val="99"/>
    <w:rsid w:val="0099696C"/>
    <w:pPr>
      <w:widowControl w:val="0"/>
      <w:autoSpaceDE w:val="0"/>
      <w:autoSpaceDN w:val="0"/>
      <w:adjustRightInd w:val="0"/>
      <w:spacing w:after="0" w:line="269" w:lineRule="exact"/>
    </w:pPr>
    <w:rPr>
      <w:rFonts w:ascii="Times New Roman" w:hAnsi="Times New Roman" w:cs="Times New Roman"/>
      <w:sz w:val="24"/>
      <w:szCs w:val="24"/>
    </w:rPr>
  </w:style>
  <w:style w:type="paragraph" w:customStyle="1" w:styleId="Style129">
    <w:name w:val="Style129"/>
    <w:basedOn w:val="a"/>
    <w:uiPriority w:val="99"/>
    <w:rsid w:val="0099696C"/>
    <w:pPr>
      <w:widowControl w:val="0"/>
      <w:autoSpaceDE w:val="0"/>
      <w:autoSpaceDN w:val="0"/>
      <w:adjustRightInd w:val="0"/>
      <w:spacing w:after="0" w:line="264" w:lineRule="exact"/>
    </w:pPr>
    <w:rPr>
      <w:rFonts w:ascii="Times New Roman" w:hAnsi="Times New Roman" w:cs="Times New Roman"/>
      <w:sz w:val="24"/>
      <w:szCs w:val="24"/>
    </w:rPr>
  </w:style>
  <w:style w:type="paragraph" w:customStyle="1" w:styleId="Style130">
    <w:name w:val="Style130"/>
    <w:basedOn w:val="a"/>
    <w:uiPriority w:val="99"/>
    <w:rsid w:val="0099696C"/>
    <w:pPr>
      <w:widowControl w:val="0"/>
      <w:autoSpaceDE w:val="0"/>
      <w:autoSpaceDN w:val="0"/>
      <w:adjustRightInd w:val="0"/>
      <w:spacing w:after="0" w:line="264" w:lineRule="exact"/>
    </w:pPr>
    <w:rPr>
      <w:rFonts w:ascii="Times New Roman" w:hAnsi="Times New Roman" w:cs="Times New Roman"/>
      <w:sz w:val="24"/>
      <w:szCs w:val="24"/>
    </w:rPr>
  </w:style>
  <w:style w:type="paragraph" w:customStyle="1" w:styleId="Style131">
    <w:name w:val="Style131"/>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32">
    <w:name w:val="Style132"/>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270">
    <w:name w:val="Font Style270"/>
    <w:basedOn w:val="a0"/>
    <w:uiPriority w:val="99"/>
    <w:rsid w:val="0099696C"/>
    <w:rPr>
      <w:rFonts w:ascii="Bookman Old Style" w:hAnsi="Bookman Old Style" w:cs="Bookman Old Style" w:hint="default"/>
      <w:sz w:val="14"/>
      <w:szCs w:val="14"/>
    </w:rPr>
  </w:style>
  <w:style w:type="paragraph" w:customStyle="1" w:styleId="Style133">
    <w:name w:val="Style133"/>
    <w:basedOn w:val="a"/>
    <w:uiPriority w:val="99"/>
    <w:rsid w:val="0099696C"/>
    <w:pPr>
      <w:widowControl w:val="0"/>
      <w:autoSpaceDE w:val="0"/>
      <w:autoSpaceDN w:val="0"/>
      <w:adjustRightInd w:val="0"/>
      <w:spacing w:after="0" w:line="288" w:lineRule="exact"/>
    </w:pPr>
    <w:rPr>
      <w:rFonts w:ascii="Times New Roman" w:hAnsi="Times New Roman" w:cs="Times New Roman"/>
      <w:sz w:val="24"/>
      <w:szCs w:val="24"/>
    </w:rPr>
  </w:style>
  <w:style w:type="paragraph" w:customStyle="1" w:styleId="Style134">
    <w:name w:val="Style134"/>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35">
    <w:name w:val="Style135"/>
    <w:basedOn w:val="a"/>
    <w:uiPriority w:val="99"/>
    <w:rsid w:val="0099696C"/>
    <w:pPr>
      <w:widowControl w:val="0"/>
      <w:autoSpaceDE w:val="0"/>
      <w:autoSpaceDN w:val="0"/>
      <w:adjustRightInd w:val="0"/>
      <w:spacing w:after="0" w:line="263" w:lineRule="exact"/>
    </w:pPr>
    <w:rPr>
      <w:rFonts w:ascii="Times New Roman" w:hAnsi="Times New Roman" w:cs="Times New Roman"/>
      <w:sz w:val="24"/>
      <w:szCs w:val="24"/>
    </w:rPr>
  </w:style>
  <w:style w:type="paragraph" w:customStyle="1" w:styleId="Style136">
    <w:name w:val="Style136"/>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37">
    <w:name w:val="Style137"/>
    <w:basedOn w:val="a"/>
    <w:uiPriority w:val="99"/>
    <w:rsid w:val="0099696C"/>
    <w:pPr>
      <w:widowControl w:val="0"/>
      <w:autoSpaceDE w:val="0"/>
      <w:autoSpaceDN w:val="0"/>
      <w:adjustRightInd w:val="0"/>
      <w:spacing w:after="0" w:line="264" w:lineRule="exact"/>
    </w:pPr>
    <w:rPr>
      <w:rFonts w:ascii="Times New Roman" w:hAnsi="Times New Roman" w:cs="Times New Roman"/>
      <w:sz w:val="24"/>
      <w:szCs w:val="24"/>
    </w:rPr>
  </w:style>
  <w:style w:type="paragraph" w:customStyle="1" w:styleId="Style138">
    <w:name w:val="Style138"/>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39">
    <w:name w:val="Style139"/>
    <w:basedOn w:val="a"/>
    <w:uiPriority w:val="99"/>
    <w:rsid w:val="0099696C"/>
    <w:pPr>
      <w:widowControl w:val="0"/>
      <w:autoSpaceDE w:val="0"/>
      <w:autoSpaceDN w:val="0"/>
      <w:adjustRightInd w:val="0"/>
      <w:spacing w:after="0" w:line="252" w:lineRule="exact"/>
    </w:pPr>
    <w:rPr>
      <w:rFonts w:ascii="Times New Roman" w:hAnsi="Times New Roman" w:cs="Times New Roman"/>
      <w:sz w:val="24"/>
      <w:szCs w:val="24"/>
    </w:rPr>
  </w:style>
  <w:style w:type="paragraph" w:customStyle="1" w:styleId="Style140">
    <w:name w:val="Style140"/>
    <w:basedOn w:val="a"/>
    <w:uiPriority w:val="99"/>
    <w:rsid w:val="0099696C"/>
    <w:pPr>
      <w:widowControl w:val="0"/>
      <w:autoSpaceDE w:val="0"/>
      <w:autoSpaceDN w:val="0"/>
      <w:adjustRightInd w:val="0"/>
      <w:spacing w:after="0" w:line="254" w:lineRule="exact"/>
    </w:pPr>
    <w:rPr>
      <w:rFonts w:ascii="Times New Roman" w:hAnsi="Times New Roman" w:cs="Times New Roman"/>
      <w:sz w:val="24"/>
      <w:szCs w:val="24"/>
    </w:rPr>
  </w:style>
  <w:style w:type="paragraph" w:customStyle="1" w:styleId="Style141">
    <w:name w:val="Style141"/>
    <w:basedOn w:val="a"/>
    <w:uiPriority w:val="99"/>
    <w:rsid w:val="0099696C"/>
    <w:pPr>
      <w:widowControl w:val="0"/>
      <w:autoSpaceDE w:val="0"/>
      <w:autoSpaceDN w:val="0"/>
      <w:adjustRightInd w:val="0"/>
      <w:spacing w:after="0" w:line="274" w:lineRule="exact"/>
    </w:pPr>
    <w:rPr>
      <w:rFonts w:ascii="Times New Roman" w:hAnsi="Times New Roman" w:cs="Times New Roman"/>
      <w:sz w:val="24"/>
      <w:szCs w:val="24"/>
    </w:rPr>
  </w:style>
  <w:style w:type="paragraph" w:customStyle="1" w:styleId="Style142">
    <w:name w:val="Style142"/>
    <w:basedOn w:val="a"/>
    <w:uiPriority w:val="99"/>
    <w:rsid w:val="0099696C"/>
    <w:pPr>
      <w:widowControl w:val="0"/>
      <w:autoSpaceDE w:val="0"/>
      <w:autoSpaceDN w:val="0"/>
      <w:adjustRightInd w:val="0"/>
      <w:spacing w:after="0" w:line="264" w:lineRule="exact"/>
    </w:pPr>
    <w:rPr>
      <w:rFonts w:ascii="Times New Roman" w:hAnsi="Times New Roman" w:cs="Times New Roman"/>
      <w:sz w:val="24"/>
      <w:szCs w:val="24"/>
    </w:rPr>
  </w:style>
  <w:style w:type="paragraph" w:customStyle="1" w:styleId="Style143">
    <w:name w:val="Style143"/>
    <w:basedOn w:val="a"/>
    <w:uiPriority w:val="99"/>
    <w:rsid w:val="0099696C"/>
    <w:pPr>
      <w:widowControl w:val="0"/>
      <w:autoSpaceDE w:val="0"/>
      <w:autoSpaceDN w:val="0"/>
      <w:adjustRightInd w:val="0"/>
      <w:spacing w:after="0" w:line="270" w:lineRule="exact"/>
    </w:pPr>
    <w:rPr>
      <w:rFonts w:ascii="Times New Roman" w:hAnsi="Times New Roman" w:cs="Times New Roman"/>
      <w:sz w:val="24"/>
      <w:szCs w:val="24"/>
    </w:rPr>
  </w:style>
  <w:style w:type="paragraph" w:customStyle="1" w:styleId="Style144">
    <w:name w:val="Style144"/>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145">
    <w:name w:val="Style145"/>
    <w:basedOn w:val="a"/>
    <w:uiPriority w:val="99"/>
    <w:rsid w:val="0099696C"/>
    <w:pPr>
      <w:widowControl w:val="0"/>
      <w:autoSpaceDE w:val="0"/>
      <w:autoSpaceDN w:val="0"/>
      <w:adjustRightInd w:val="0"/>
      <w:spacing w:after="0" w:line="274" w:lineRule="exact"/>
    </w:pPr>
    <w:rPr>
      <w:rFonts w:ascii="Times New Roman" w:hAnsi="Times New Roman" w:cs="Times New Roman"/>
      <w:sz w:val="24"/>
      <w:szCs w:val="24"/>
    </w:rPr>
  </w:style>
  <w:style w:type="paragraph" w:customStyle="1" w:styleId="Style146">
    <w:name w:val="Style146"/>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47">
    <w:name w:val="Style147"/>
    <w:basedOn w:val="a"/>
    <w:uiPriority w:val="99"/>
    <w:rsid w:val="0099696C"/>
    <w:pPr>
      <w:widowControl w:val="0"/>
      <w:autoSpaceDE w:val="0"/>
      <w:autoSpaceDN w:val="0"/>
      <w:adjustRightInd w:val="0"/>
      <w:spacing w:after="0" w:line="268" w:lineRule="exact"/>
    </w:pPr>
    <w:rPr>
      <w:rFonts w:ascii="Times New Roman" w:hAnsi="Times New Roman" w:cs="Times New Roman"/>
      <w:sz w:val="24"/>
      <w:szCs w:val="24"/>
    </w:rPr>
  </w:style>
  <w:style w:type="paragraph" w:customStyle="1" w:styleId="Style148">
    <w:name w:val="Style148"/>
    <w:basedOn w:val="a"/>
    <w:uiPriority w:val="99"/>
    <w:rsid w:val="0099696C"/>
    <w:pPr>
      <w:widowControl w:val="0"/>
      <w:autoSpaceDE w:val="0"/>
      <w:autoSpaceDN w:val="0"/>
      <w:adjustRightInd w:val="0"/>
      <w:spacing w:after="0" w:line="269" w:lineRule="exact"/>
    </w:pPr>
    <w:rPr>
      <w:rFonts w:ascii="Times New Roman" w:hAnsi="Times New Roman" w:cs="Times New Roman"/>
      <w:sz w:val="24"/>
      <w:szCs w:val="24"/>
    </w:rPr>
  </w:style>
  <w:style w:type="paragraph" w:customStyle="1" w:styleId="Style149">
    <w:name w:val="Style149"/>
    <w:basedOn w:val="a"/>
    <w:uiPriority w:val="99"/>
    <w:rsid w:val="0099696C"/>
    <w:pPr>
      <w:widowControl w:val="0"/>
      <w:autoSpaceDE w:val="0"/>
      <w:autoSpaceDN w:val="0"/>
      <w:adjustRightInd w:val="0"/>
      <w:spacing w:after="0" w:line="266" w:lineRule="exact"/>
    </w:pPr>
    <w:rPr>
      <w:rFonts w:ascii="Times New Roman" w:hAnsi="Times New Roman" w:cs="Times New Roman"/>
      <w:sz w:val="24"/>
      <w:szCs w:val="24"/>
    </w:rPr>
  </w:style>
  <w:style w:type="paragraph" w:customStyle="1" w:styleId="Style150">
    <w:name w:val="Style150"/>
    <w:basedOn w:val="a"/>
    <w:uiPriority w:val="99"/>
    <w:rsid w:val="0099696C"/>
    <w:pPr>
      <w:widowControl w:val="0"/>
      <w:autoSpaceDE w:val="0"/>
      <w:autoSpaceDN w:val="0"/>
      <w:adjustRightInd w:val="0"/>
      <w:spacing w:after="0" w:line="281" w:lineRule="exact"/>
    </w:pPr>
    <w:rPr>
      <w:rFonts w:ascii="Times New Roman" w:hAnsi="Times New Roman" w:cs="Times New Roman"/>
      <w:sz w:val="24"/>
      <w:szCs w:val="24"/>
    </w:rPr>
  </w:style>
  <w:style w:type="paragraph" w:customStyle="1" w:styleId="Style151">
    <w:name w:val="Style151"/>
    <w:basedOn w:val="a"/>
    <w:uiPriority w:val="99"/>
    <w:rsid w:val="0099696C"/>
    <w:pPr>
      <w:widowControl w:val="0"/>
      <w:autoSpaceDE w:val="0"/>
      <w:autoSpaceDN w:val="0"/>
      <w:adjustRightInd w:val="0"/>
      <w:spacing w:after="0" w:line="283" w:lineRule="exact"/>
    </w:pPr>
    <w:rPr>
      <w:rFonts w:ascii="Times New Roman" w:hAnsi="Times New Roman" w:cs="Times New Roman"/>
      <w:sz w:val="24"/>
      <w:szCs w:val="24"/>
    </w:rPr>
  </w:style>
  <w:style w:type="paragraph" w:customStyle="1" w:styleId="Style152">
    <w:name w:val="Style152"/>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53">
    <w:name w:val="Style153"/>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154">
    <w:name w:val="Style154"/>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55">
    <w:name w:val="Style155"/>
    <w:basedOn w:val="a"/>
    <w:uiPriority w:val="99"/>
    <w:rsid w:val="0099696C"/>
    <w:pPr>
      <w:widowControl w:val="0"/>
      <w:autoSpaceDE w:val="0"/>
      <w:autoSpaceDN w:val="0"/>
      <w:adjustRightInd w:val="0"/>
      <w:spacing w:after="0" w:line="274" w:lineRule="exact"/>
    </w:pPr>
    <w:rPr>
      <w:rFonts w:ascii="Times New Roman" w:hAnsi="Times New Roman" w:cs="Times New Roman"/>
      <w:sz w:val="24"/>
      <w:szCs w:val="24"/>
    </w:rPr>
  </w:style>
  <w:style w:type="paragraph" w:customStyle="1" w:styleId="Style156">
    <w:name w:val="Style156"/>
    <w:basedOn w:val="a"/>
    <w:uiPriority w:val="99"/>
    <w:rsid w:val="0099696C"/>
    <w:pPr>
      <w:widowControl w:val="0"/>
      <w:autoSpaceDE w:val="0"/>
      <w:autoSpaceDN w:val="0"/>
      <w:adjustRightInd w:val="0"/>
      <w:spacing w:after="0" w:line="252" w:lineRule="exact"/>
    </w:pPr>
    <w:rPr>
      <w:rFonts w:ascii="Times New Roman" w:hAnsi="Times New Roman" w:cs="Times New Roman"/>
      <w:sz w:val="24"/>
      <w:szCs w:val="24"/>
    </w:rPr>
  </w:style>
  <w:style w:type="paragraph" w:customStyle="1" w:styleId="Style157">
    <w:name w:val="Style157"/>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58">
    <w:name w:val="Style158"/>
    <w:basedOn w:val="a"/>
    <w:uiPriority w:val="99"/>
    <w:rsid w:val="0099696C"/>
    <w:pPr>
      <w:widowControl w:val="0"/>
      <w:autoSpaceDE w:val="0"/>
      <w:autoSpaceDN w:val="0"/>
      <w:adjustRightInd w:val="0"/>
      <w:spacing w:after="0" w:line="269" w:lineRule="exact"/>
    </w:pPr>
    <w:rPr>
      <w:rFonts w:ascii="Times New Roman" w:hAnsi="Times New Roman" w:cs="Times New Roman"/>
      <w:sz w:val="24"/>
      <w:szCs w:val="24"/>
    </w:rPr>
  </w:style>
  <w:style w:type="paragraph" w:customStyle="1" w:styleId="Style159">
    <w:name w:val="Style159"/>
    <w:basedOn w:val="a"/>
    <w:uiPriority w:val="99"/>
    <w:rsid w:val="0099696C"/>
    <w:pPr>
      <w:widowControl w:val="0"/>
      <w:autoSpaceDE w:val="0"/>
      <w:autoSpaceDN w:val="0"/>
      <w:adjustRightInd w:val="0"/>
      <w:spacing w:after="0" w:line="271" w:lineRule="exact"/>
    </w:pPr>
    <w:rPr>
      <w:rFonts w:ascii="Times New Roman" w:hAnsi="Times New Roman" w:cs="Times New Roman"/>
      <w:sz w:val="24"/>
      <w:szCs w:val="24"/>
    </w:rPr>
  </w:style>
  <w:style w:type="paragraph" w:customStyle="1" w:styleId="Style160">
    <w:name w:val="Style160"/>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161">
    <w:name w:val="Style161"/>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162">
    <w:name w:val="Style162"/>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163">
    <w:name w:val="Style163"/>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64">
    <w:name w:val="Style164"/>
    <w:basedOn w:val="a"/>
    <w:uiPriority w:val="99"/>
    <w:rsid w:val="0099696C"/>
    <w:pPr>
      <w:widowControl w:val="0"/>
      <w:autoSpaceDE w:val="0"/>
      <w:autoSpaceDN w:val="0"/>
      <w:adjustRightInd w:val="0"/>
      <w:spacing w:after="0" w:line="271" w:lineRule="exact"/>
    </w:pPr>
    <w:rPr>
      <w:rFonts w:ascii="Times New Roman" w:hAnsi="Times New Roman" w:cs="Times New Roman"/>
      <w:sz w:val="24"/>
      <w:szCs w:val="24"/>
    </w:rPr>
  </w:style>
  <w:style w:type="paragraph" w:customStyle="1" w:styleId="Style166">
    <w:name w:val="Style166"/>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167">
    <w:name w:val="Style167"/>
    <w:basedOn w:val="a"/>
    <w:uiPriority w:val="99"/>
    <w:rsid w:val="0099696C"/>
    <w:pPr>
      <w:widowControl w:val="0"/>
      <w:autoSpaceDE w:val="0"/>
      <w:autoSpaceDN w:val="0"/>
      <w:adjustRightInd w:val="0"/>
      <w:spacing w:after="0" w:line="283" w:lineRule="exact"/>
    </w:pPr>
    <w:rPr>
      <w:rFonts w:ascii="Times New Roman" w:hAnsi="Times New Roman" w:cs="Times New Roman"/>
      <w:sz w:val="24"/>
      <w:szCs w:val="24"/>
    </w:rPr>
  </w:style>
  <w:style w:type="paragraph" w:customStyle="1" w:styleId="Style168">
    <w:name w:val="Style168"/>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169">
    <w:name w:val="Style169"/>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170">
    <w:name w:val="Style170"/>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71">
    <w:name w:val="Style171"/>
    <w:basedOn w:val="a"/>
    <w:uiPriority w:val="99"/>
    <w:rsid w:val="0099696C"/>
    <w:pPr>
      <w:widowControl w:val="0"/>
      <w:autoSpaceDE w:val="0"/>
      <w:autoSpaceDN w:val="0"/>
      <w:adjustRightInd w:val="0"/>
      <w:spacing w:after="0" w:line="259" w:lineRule="exact"/>
    </w:pPr>
    <w:rPr>
      <w:rFonts w:ascii="Times New Roman" w:hAnsi="Times New Roman" w:cs="Times New Roman"/>
      <w:sz w:val="24"/>
      <w:szCs w:val="24"/>
    </w:rPr>
  </w:style>
  <w:style w:type="paragraph" w:customStyle="1" w:styleId="Style172">
    <w:name w:val="Style172"/>
    <w:basedOn w:val="a"/>
    <w:uiPriority w:val="99"/>
    <w:rsid w:val="0099696C"/>
    <w:pPr>
      <w:widowControl w:val="0"/>
      <w:autoSpaceDE w:val="0"/>
      <w:autoSpaceDN w:val="0"/>
      <w:adjustRightInd w:val="0"/>
      <w:spacing w:after="0" w:line="259" w:lineRule="exact"/>
    </w:pPr>
    <w:rPr>
      <w:rFonts w:ascii="Times New Roman" w:hAnsi="Times New Roman" w:cs="Times New Roman"/>
      <w:sz w:val="24"/>
      <w:szCs w:val="24"/>
    </w:rPr>
  </w:style>
  <w:style w:type="paragraph" w:customStyle="1" w:styleId="Style173">
    <w:name w:val="Style173"/>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74">
    <w:name w:val="Style174"/>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75">
    <w:name w:val="Style175"/>
    <w:basedOn w:val="a"/>
    <w:uiPriority w:val="99"/>
    <w:rsid w:val="0099696C"/>
    <w:pPr>
      <w:widowControl w:val="0"/>
      <w:autoSpaceDE w:val="0"/>
      <w:autoSpaceDN w:val="0"/>
      <w:adjustRightInd w:val="0"/>
      <w:spacing w:after="0" w:line="259" w:lineRule="exact"/>
    </w:pPr>
    <w:rPr>
      <w:rFonts w:ascii="Times New Roman" w:hAnsi="Times New Roman" w:cs="Times New Roman"/>
      <w:sz w:val="24"/>
      <w:szCs w:val="24"/>
    </w:rPr>
  </w:style>
  <w:style w:type="paragraph" w:customStyle="1" w:styleId="Style176">
    <w:name w:val="Style176"/>
    <w:basedOn w:val="a"/>
    <w:uiPriority w:val="99"/>
    <w:rsid w:val="0099696C"/>
    <w:pPr>
      <w:widowControl w:val="0"/>
      <w:autoSpaceDE w:val="0"/>
      <w:autoSpaceDN w:val="0"/>
      <w:adjustRightInd w:val="0"/>
      <w:spacing w:after="0" w:line="259" w:lineRule="exact"/>
    </w:pPr>
    <w:rPr>
      <w:rFonts w:ascii="Times New Roman" w:hAnsi="Times New Roman" w:cs="Times New Roman"/>
      <w:sz w:val="24"/>
      <w:szCs w:val="24"/>
    </w:rPr>
  </w:style>
  <w:style w:type="paragraph" w:customStyle="1" w:styleId="Style177">
    <w:name w:val="Style177"/>
    <w:basedOn w:val="a"/>
    <w:uiPriority w:val="99"/>
    <w:rsid w:val="0099696C"/>
    <w:pPr>
      <w:widowControl w:val="0"/>
      <w:autoSpaceDE w:val="0"/>
      <w:autoSpaceDN w:val="0"/>
      <w:adjustRightInd w:val="0"/>
      <w:spacing w:after="0" w:line="290" w:lineRule="exact"/>
    </w:pPr>
    <w:rPr>
      <w:rFonts w:ascii="Times New Roman" w:hAnsi="Times New Roman" w:cs="Times New Roman"/>
      <w:sz w:val="24"/>
      <w:szCs w:val="24"/>
    </w:rPr>
  </w:style>
  <w:style w:type="paragraph" w:customStyle="1" w:styleId="Style178">
    <w:name w:val="Style178"/>
    <w:basedOn w:val="a"/>
    <w:uiPriority w:val="99"/>
    <w:rsid w:val="0099696C"/>
    <w:pPr>
      <w:widowControl w:val="0"/>
      <w:autoSpaceDE w:val="0"/>
      <w:autoSpaceDN w:val="0"/>
      <w:adjustRightInd w:val="0"/>
      <w:spacing w:after="0" w:line="289" w:lineRule="exact"/>
    </w:pPr>
    <w:rPr>
      <w:rFonts w:ascii="Times New Roman" w:hAnsi="Times New Roman" w:cs="Times New Roman"/>
      <w:sz w:val="24"/>
      <w:szCs w:val="24"/>
    </w:rPr>
  </w:style>
  <w:style w:type="paragraph" w:customStyle="1" w:styleId="Style179">
    <w:name w:val="Style179"/>
    <w:basedOn w:val="a"/>
    <w:uiPriority w:val="99"/>
    <w:rsid w:val="0099696C"/>
    <w:pPr>
      <w:widowControl w:val="0"/>
      <w:autoSpaceDE w:val="0"/>
      <w:autoSpaceDN w:val="0"/>
      <w:adjustRightInd w:val="0"/>
      <w:spacing w:after="0" w:line="288" w:lineRule="exact"/>
    </w:pPr>
    <w:rPr>
      <w:rFonts w:ascii="Times New Roman" w:hAnsi="Times New Roman" w:cs="Times New Roman"/>
      <w:sz w:val="24"/>
      <w:szCs w:val="24"/>
    </w:rPr>
  </w:style>
  <w:style w:type="paragraph" w:customStyle="1" w:styleId="Style180">
    <w:name w:val="Style180"/>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181">
    <w:name w:val="Style181"/>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82">
    <w:name w:val="Style182"/>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183">
    <w:name w:val="Style183"/>
    <w:basedOn w:val="a"/>
    <w:uiPriority w:val="99"/>
    <w:rsid w:val="0099696C"/>
    <w:pPr>
      <w:widowControl w:val="0"/>
      <w:autoSpaceDE w:val="0"/>
      <w:autoSpaceDN w:val="0"/>
      <w:adjustRightInd w:val="0"/>
      <w:spacing w:after="0" w:line="283" w:lineRule="exact"/>
    </w:pPr>
    <w:rPr>
      <w:rFonts w:ascii="Times New Roman" w:hAnsi="Times New Roman" w:cs="Times New Roman"/>
      <w:sz w:val="24"/>
      <w:szCs w:val="24"/>
    </w:rPr>
  </w:style>
  <w:style w:type="paragraph" w:customStyle="1" w:styleId="Style184">
    <w:name w:val="Style184"/>
    <w:basedOn w:val="a"/>
    <w:uiPriority w:val="99"/>
    <w:rsid w:val="0099696C"/>
    <w:pPr>
      <w:widowControl w:val="0"/>
      <w:autoSpaceDE w:val="0"/>
      <w:autoSpaceDN w:val="0"/>
      <w:adjustRightInd w:val="0"/>
      <w:spacing w:after="0" w:line="286" w:lineRule="exact"/>
    </w:pPr>
    <w:rPr>
      <w:rFonts w:ascii="Times New Roman" w:hAnsi="Times New Roman" w:cs="Times New Roman"/>
      <w:sz w:val="24"/>
      <w:szCs w:val="24"/>
    </w:rPr>
  </w:style>
  <w:style w:type="paragraph" w:customStyle="1" w:styleId="Style185">
    <w:name w:val="Style185"/>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86">
    <w:name w:val="Style186"/>
    <w:basedOn w:val="a"/>
    <w:uiPriority w:val="99"/>
    <w:rsid w:val="0099696C"/>
    <w:pPr>
      <w:widowControl w:val="0"/>
      <w:autoSpaceDE w:val="0"/>
      <w:autoSpaceDN w:val="0"/>
      <w:adjustRightInd w:val="0"/>
      <w:spacing w:after="0" w:line="269" w:lineRule="exact"/>
    </w:pPr>
    <w:rPr>
      <w:rFonts w:ascii="Times New Roman" w:hAnsi="Times New Roman" w:cs="Times New Roman"/>
      <w:sz w:val="24"/>
      <w:szCs w:val="24"/>
    </w:rPr>
  </w:style>
  <w:style w:type="paragraph" w:customStyle="1" w:styleId="Style187">
    <w:name w:val="Style187"/>
    <w:basedOn w:val="a"/>
    <w:uiPriority w:val="99"/>
    <w:rsid w:val="0099696C"/>
    <w:pPr>
      <w:widowControl w:val="0"/>
      <w:autoSpaceDE w:val="0"/>
      <w:autoSpaceDN w:val="0"/>
      <w:adjustRightInd w:val="0"/>
      <w:spacing w:after="0" w:line="269" w:lineRule="exact"/>
    </w:pPr>
    <w:rPr>
      <w:rFonts w:ascii="Times New Roman" w:hAnsi="Times New Roman" w:cs="Times New Roman"/>
      <w:sz w:val="24"/>
      <w:szCs w:val="24"/>
    </w:rPr>
  </w:style>
  <w:style w:type="paragraph" w:customStyle="1" w:styleId="Style188">
    <w:name w:val="Style188"/>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89">
    <w:name w:val="Style189"/>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91">
    <w:name w:val="Style191"/>
    <w:basedOn w:val="a"/>
    <w:uiPriority w:val="99"/>
    <w:rsid w:val="0099696C"/>
    <w:pPr>
      <w:widowControl w:val="0"/>
      <w:autoSpaceDE w:val="0"/>
      <w:autoSpaceDN w:val="0"/>
      <w:adjustRightInd w:val="0"/>
      <w:spacing w:after="0" w:line="259" w:lineRule="exact"/>
    </w:pPr>
    <w:rPr>
      <w:rFonts w:ascii="Times New Roman" w:hAnsi="Times New Roman" w:cs="Times New Roman"/>
      <w:sz w:val="24"/>
      <w:szCs w:val="24"/>
    </w:rPr>
  </w:style>
  <w:style w:type="paragraph" w:customStyle="1" w:styleId="Style192">
    <w:name w:val="Style192"/>
    <w:basedOn w:val="a"/>
    <w:uiPriority w:val="99"/>
    <w:rsid w:val="0099696C"/>
    <w:pPr>
      <w:widowControl w:val="0"/>
      <w:autoSpaceDE w:val="0"/>
      <w:autoSpaceDN w:val="0"/>
      <w:adjustRightInd w:val="0"/>
      <w:spacing w:after="0" w:line="254" w:lineRule="exact"/>
    </w:pPr>
    <w:rPr>
      <w:rFonts w:ascii="Times New Roman" w:hAnsi="Times New Roman" w:cs="Times New Roman"/>
      <w:sz w:val="24"/>
      <w:szCs w:val="24"/>
    </w:rPr>
  </w:style>
  <w:style w:type="paragraph" w:customStyle="1" w:styleId="Style193">
    <w:name w:val="Style193"/>
    <w:basedOn w:val="a"/>
    <w:uiPriority w:val="99"/>
    <w:rsid w:val="0099696C"/>
    <w:pPr>
      <w:widowControl w:val="0"/>
      <w:autoSpaceDE w:val="0"/>
      <w:autoSpaceDN w:val="0"/>
      <w:adjustRightInd w:val="0"/>
      <w:spacing w:after="0" w:line="264" w:lineRule="exact"/>
    </w:pPr>
    <w:rPr>
      <w:rFonts w:ascii="Times New Roman" w:hAnsi="Times New Roman" w:cs="Times New Roman"/>
      <w:sz w:val="24"/>
      <w:szCs w:val="24"/>
    </w:rPr>
  </w:style>
  <w:style w:type="paragraph" w:customStyle="1" w:styleId="Style194">
    <w:name w:val="Style194"/>
    <w:basedOn w:val="a"/>
    <w:uiPriority w:val="99"/>
    <w:rsid w:val="0099696C"/>
    <w:pPr>
      <w:widowControl w:val="0"/>
      <w:autoSpaceDE w:val="0"/>
      <w:autoSpaceDN w:val="0"/>
      <w:adjustRightInd w:val="0"/>
      <w:spacing w:after="0" w:line="288" w:lineRule="exact"/>
    </w:pPr>
    <w:rPr>
      <w:rFonts w:ascii="Times New Roman" w:hAnsi="Times New Roman" w:cs="Times New Roman"/>
      <w:sz w:val="24"/>
      <w:szCs w:val="24"/>
    </w:rPr>
  </w:style>
  <w:style w:type="paragraph" w:customStyle="1" w:styleId="Style195">
    <w:name w:val="Style195"/>
    <w:basedOn w:val="a"/>
    <w:uiPriority w:val="99"/>
    <w:rsid w:val="0099696C"/>
    <w:pPr>
      <w:widowControl w:val="0"/>
      <w:autoSpaceDE w:val="0"/>
      <w:autoSpaceDN w:val="0"/>
      <w:adjustRightInd w:val="0"/>
      <w:spacing w:after="0" w:line="288" w:lineRule="exact"/>
    </w:pPr>
    <w:rPr>
      <w:rFonts w:ascii="Times New Roman" w:hAnsi="Times New Roman" w:cs="Times New Roman"/>
      <w:sz w:val="24"/>
      <w:szCs w:val="24"/>
    </w:rPr>
  </w:style>
  <w:style w:type="paragraph" w:customStyle="1" w:styleId="Style196">
    <w:name w:val="Style196"/>
    <w:basedOn w:val="a"/>
    <w:uiPriority w:val="99"/>
    <w:rsid w:val="0099696C"/>
    <w:pPr>
      <w:widowControl w:val="0"/>
      <w:autoSpaceDE w:val="0"/>
      <w:autoSpaceDN w:val="0"/>
      <w:adjustRightInd w:val="0"/>
      <w:spacing w:after="0" w:line="288" w:lineRule="exact"/>
    </w:pPr>
    <w:rPr>
      <w:rFonts w:ascii="Times New Roman" w:hAnsi="Times New Roman" w:cs="Times New Roman"/>
      <w:sz w:val="24"/>
      <w:szCs w:val="24"/>
    </w:rPr>
  </w:style>
  <w:style w:type="paragraph" w:customStyle="1" w:styleId="Style197">
    <w:name w:val="Style197"/>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98">
    <w:name w:val="Style198"/>
    <w:basedOn w:val="a"/>
    <w:uiPriority w:val="99"/>
    <w:rsid w:val="0099696C"/>
    <w:pPr>
      <w:widowControl w:val="0"/>
      <w:autoSpaceDE w:val="0"/>
      <w:autoSpaceDN w:val="0"/>
      <w:adjustRightInd w:val="0"/>
      <w:spacing w:after="0" w:line="259" w:lineRule="exact"/>
    </w:pPr>
    <w:rPr>
      <w:rFonts w:ascii="Times New Roman" w:hAnsi="Times New Roman" w:cs="Times New Roman"/>
      <w:sz w:val="24"/>
      <w:szCs w:val="24"/>
    </w:rPr>
  </w:style>
  <w:style w:type="paragraph" w:customStyle="1" w:styleId="Style199">
    <w:name w:val="Style199"/>
    <w:basedOn w:val="a"/>
    <w:uiPriority w:val="99"/>
    <w:rsid w:val="0099696C"/>
    <w:pPr>
      <w:widowControl w:val="0"/>
      <w:autoSpaceDE w:val="0"/>
      <w:autoSpaceDN w:val="0"/>
      <w:adjustRightInd w:val="0"/>
      <w:spacing w:after="0" w:line="264" w:lineRule="exact"/>
    </w:pPr>
    <w:rPr>
      <w:rFonts w:ascii="Times New Roman" w:hAnsi="Times New Roman" w:cs="Times New Roman"/>
      <w:sz w:val="24"/>
      <w:szCs w:val="24"/>
    </w:rPr>
  </w:style>
  <w:style w:type="paragraph" w:customStyle="1" w:styleId="Style200">
    <w:name w:val="Style200"/>
    <w:basedOn w:val="a"/>
    <w:uiPriority w:val="99"/>
    <w:rsid w:val="0099696C"/>
    <w:pPr>
      <w:widowControl w:val="0"/>
      <w:autoSpaceDE w:val="0"/>
      <w:autoSpaceDN w:val="0"/>
      <w:adjustRightInd w:val="0"/>
      <w:spacing w:after="0" w:line="290" w:lineRule="exact"/>
    </w:pPr>
    <w:rPr>
      <w:rFonts w:ascii="Times New Roman" w:hAnsi="Times New Roman" w:cs="Times New Roman"/>
      <w:sz w:val="24"/>
      <w:szCs w:val="24"/>
    </w:rPr>
  </w:style>
  <w:style w:type="paragraph" w:customStyle="1" w:styleId="Style201">
    <w:name w:val="Style201"/>
    <w:basedOn w:val="a"/>
    <w:uiPriority w:val="99"/>
    <w:rsid w:val="0099696C"/>
    <w:pPr>
      <w:widowControl w:val="0"/>
      <w:autoSpaceDE w:val="0"/>
      <w:autoSpaceDN w:val="0"/>
      <w:adjustRightInd w:val="0"/>
      <w:spacing w:after="0" w:line="288" w:lineRule="exact"/>
    </w:pPr>
    <w:rPr>
      <w:rFonts w:ascii="Times New Roman" w:hAnsi="Times New Roman" w:cs="Times New Roman"/>
      <w:sz w:val="24"/>
      <w:szCs w:val="24"/>
    </w:rPr>
  </w:style>
  <w:style w:type="paragraph" w:customStyle="1" w:styleId="Style202">
    <w:name w:val="Style202"/>
    <w:basedOn w:val="a"/>
    <w:uiPriority w:val="99"/>
    <w:rsid w:val="0099696C"/>
    <w:pPr>
      <w:widowControl w:val="0"/>
      <w:autoSpaceDE w:val="0"/>
      <w:autoSpaceDN w:val="0"/>
      <w:adjustRightInd w:val="0"/>
      <w:spacing w:after="0" w:line="290" w:lineRule="exact"/>
    </w:pPr>
    <w:rPr>
      <w:rFonts w:ascii="Times New Roman" w:hAnsi="Times New Roman" w:cs="Times New Roman"/>
      <w:sz w:val="24"/>
      <w:szCs w:val="24"/>
    </w:rPr>
  </w:style>
  <w:style w:type="paragraph" w:customStyle="1" w:styleId="Style203">
    <w:name w:val="Style203"/>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04">
    <w:name w:val="Style204"/>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205">
    <w:name w:val="Style205"/>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206">
    <w:name w:val="Style206"/>
    <w:basedOn w:val="a"/>
    <w:uiPriority w:val="99"/>
    <w:rsid w:val="0099696C"/>
    <w:pPr>
      <w:widowControl w:val="0"/>
      <w:autoSpaceDE w:val="0"/>
      <w:autoSpaceDN w:val="0"/>
      <w:adjustRightInd w:val="0"/>
      <w:spacing w:after="0" w:line="259" w:lineRule="exact"/>
    </w:pPr>
    <w:rPr>
      <w:rFonts w:ascii="Times New Roman" w:hAnsi="Times New Roman" w:cs="Times New Roman"/>
      <w:sz w:val="24"/>
      <w:szCs w:val="24"/>
    </w:rPr>
  </w:style>
  <w:style w:type="paragraph" w:customStyle="1" w:styleId="Style207">
    <w:name w:val="Style207"/>
    <w:basedOn w:val="a"/>
    <w:uiPriority w:val="99"/>
    <w:rsid w:val="0099696C"/>
    <w:pPr>
      <w:widowControl w:val="0"/>
      <w:autoSpaceDE w:val="0"/>
      <w:autoSpaceDN w:val="0"/>
      <w:adjustRightInd w:val="0"/>
      <w:spacing w:after="0" w:line="260" w:lineRule="exact"/>
    </w:pPr>
    <w:rPr>
      <w:rFonts w:ascii="Times New Roman" w:hAnsi="Times New Roman" w:cs="Times New Roman"/>
      <w:sz w:val="24"/>
      <w:szCs w:val="24"/>
    </w:rPr>
  </w:style>
  <w:style w:type="paragraph" w:customStyle="1" w:styleId="Style208">
    <w:name w:val="Style208"/>
    <w:basedOn w:val="a"/>
    <w:uiPriority w:val="99"/>
    <w:rsid w:val="0099696C"/>
    <w:pPr>
      <w:widowControl w:val="0"/>
      <w:autoSpaceDE w:val="0"/>
      <w:autoSpaceDN w:val="0"/>
      <w:adjustRightInd w:val="0"/>
      <w:spacing w:after="0" w:line="259" w:lineRule="exact"/>
    </w:pPr>
    <w:rPr>
      <w:rFonts w:ascii="Times New Roman" w:hAnsi="Times New Roman" w:cs="Times New Roman"/>
      <w:sz w:val="24"/>
      <w:szCs w:val="24"/>
    </w:rPr>
  </w:style>
  <w:style w:type="paragraph" w:customStyle="1" w:styleId="Style209">
    <w:name w:val="Style209"/>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10">
    <w:name w:val="Style210"/>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11">
    <w:name w:val="Style211"/>
    <w:basedOn w:val="a"/>
    <w:uiPriority w:val="99"/>
    <w:rsid w:val="0099696C"/>
    <w:pPr>
      <w:widowControl w:val="0"/>
      <w:autoSpaceDE w:val="0"/>
      <w:autoSpaceDN w:val="0"/>
      <w:adjustRightInd w:val="0"/>
      <w:spacing w:after="0" w:line="259" w:lineRule="exact"/>
    </w:pPr>
    <w:rPr>
      <w:rFonts w:ascii="Times New Roman" w:hAnsi="Times New Roman" w:cs="Times New Roman"/>
      <w:sz w:val="24"/>
      <w:szCs w:val="24"/>
    </w:rPr>
  </w:style>
  <w:style w:type="paragraph" w:customStyle="1" w:styleId="Style212">
    <w:name w:val="Style212"/>
    <w:basedOn w:val="a"/>
    <w:uiPriority w:val="99"/>
    <w:rsid w:val="0099696C"/>
    <w:pPr>
      <w:widowControl w:val="0"/>
      <w:autoSpaceDE w:val="0"/>
      <w:autoSpaceDN w:val="0"/>
      <w:adjustRightInd w:val="0"/>
      <w:spacing w:after="0" w:line="259" w:lineRule="exact"/>
    </w:pPr>
    <w:rPr>
      <w:rFonts w:ascii="Times New Roman" w:hAnsi="Times New Roman" w:cs="Times New Roman"/>
      <w:sz w:val="24"/>
      <w:szCs w:val="24"/>
    </w:rPr>
  </w:style>
  <w:style w:type="character" w:customStyle="1" w:styleId="FontStyle273">
    <w:name w:val="Font Style273"/>
    <w:basedOn w:val="a0"/>
    <w:uiPriority w:val="99"/>
    <w:rsid w:val="0099696C"/>
    <w:rPr>
      <w:rFonts w:ascii="Times New Roman" w:hAnsi="Times New Roman" w:cs="Times New Roman" w:hint="default"/>
      <w:b/>
      <w:bCs/>
      <w:sz w:val="16"/>
      <w:szCs w:val="16"/>
    </w:rPr>
  </w:style>
  <w:style w:type="paragraph" w:customStyle="1" w:styleId="Style213">
    <w:name w:val="Style213"/>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14">
    <w:name w:val="Style214"/>
    <w:basedOn w:val="a"/>
    <w:uiPriority w:val="99"/>
    <w:rsid w:val="0099696C"/>
    <w:pPr>
      <w:widowControl w:val="0"/>
      <w:autoSpaceDE w:val="0"/>
      <w:autoSpaceDN w:val="0"/>
      <w:adjustRightInd w:val="0"/>
      <w:spacing w:after="0" w:line="293" w:lineRule="exact"/>
    </w:pPr>
    <w:rPr>
      <w:rFonts w:ascii="Times New Roman" w:hAnsi="Times New Roman" w:cs="Times New Roman"/>
      <w:sz w:val="24"/>
      <w:szCs w:val="24"/>
    </w:rPr>
  </w:style>
  <w:style w:type="paragraph" w:customStyle="1" w:styleId="Style215">
    <w:name w:val="Style215"/>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16">
    <w:name w:val="Style216"/>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17">
    <w:name w:val="Style217"/>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18">
    <w:name w:val="Style218"/>
    <w:basedOn w:val="a"/>
    <w:uiPriority w:val="99"/>
    <w:rsid w:val="0099696C"/>
    <w:pPr>
      <w:widowControl w:val="0"/>
      <w:autoSpaceDE w:val="0"/>
      <w:autoSpaceDN w:val="0"/>
      <w:adjustRightInd w:val="0"/>
      <w:spacing w:after="0" w:line="269" w:lineRule="exact"/>
    </w:pPr>
    <w:rPr>
      <w:rFonts w:ascii="Times New Roman" w:hAnsi="Times New Roman" w:cs="Times New Roman"/>
      <w:sz w:val="24"/>
      <w:szCs w:val="24"/>
    </w:rPr>
  </w:style>
  <w:style w:type="paragraph" w:customStyle="1" w:styleId="Style219">
    <w:name w:val="Style219"/>
    <w:basedOn w:val="a"/>
    <w:uiPriority w:val="99"/>
    <w:rsid w:val="0099696C"/>
    <w:pPr>
      <w:widowControl w:val="0"/>
      <w:autoSpaceDE w:val="0"/>
      <w:autoSpaceDN w:val="0"/>
      <w:adjustRightInd w:val="0"/>
      <w:spacing w:after="0" w:line="266" w:lineRule="exact"/>
    </w:pPr>
    <w:rPr>
      <w:rFonts w:ascii="Times New Roman" w:hAnsi="Times New Roman" w:cs="Times New Roman"/>
      <w:sz w:val="24"/>
      <w:szCs w:val="24"/>
    </w:rPr>
  </w:style>
  <w:style w:type="paragraph" w:customStyle="1" w:styleId="Style220">
    <w:name w:val="Style220"/>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21">
    <w:name w:val="Style221"/>
    <w:basedOn w:val="a"/>
    <w:uiPriority w:val="99"/>
    <w:rsid w:val="0099696C"/>
    <w:pPr>
      <w:widowControl w:val="0"/>
      <w:autoSpaceDE w:val="0"/>
      <w:autoSpaceDN w:val="0"/>
      <w:adjustRightInd w:val="0"/>
      <w:spacing w:after="0" w:line="254" w:lineRule="exact"/>
    </w:pPr>
    <w:rPr>
      <w:rFonts w:ascii="Times New Roman" w:hAnsi="Times New Roman" w:cs="Times New Roman"/>
      <w:sz w:val="24"/>
      <w:szCs w:val="24"/>
    </w:rPr>
  </w:style>
  <w:style w:type="paragraph" w:customStyle="1" w:styleId="Style222">
    <w:name w:val="Style222"/>
    <w:basedOn w:val="a"/>
    <w:uiPriority w:val="99"/>
    <w:rsid w:val="0099696C"/>
    <w:pPr>
      <w:widowControl w:val="0"/>
      <w:autoSpaceDE w:val="0"/>
      <w:autoSpaceDN w:val="0"/>
      <w:adjustRightInd w:val="0"/>
      <w:spacing w:after="0" w:line="252" w:lineRule="exact"/>
    </w:pPr>
    <w:rPr>
      <w:rFonts w:ascii="Times New Roman" w:hAnsi="Times New Roman" w:cs="Times New Roman"/>
      <w:sz w:val="24"/>
      <w:szCs w:val="24"/>
    </w:rPr>
  </w:style>
  <w:style w:type="paragraph" w:customStyle="1" w:styleId="Style223">
    <w:name w:val="Style223"/>
    <w:basedOn w:val="a"/>
    <w:uiPriority w:val="99"/>
    <w:rsid w:val="0099696C"/>
    <w:pPr>
      <w:widowControl w:val="0"/>
      <w:autoSpaceDE w:val="0"/>
      <w:autoSpaceDN w:val="0"/>
      <w:adjustRightInd w:val="0"/>
      <w:spacing w:after="0" w:line="254" w:lineRule="exact"/>
    </w:pPr>
    <w:rPr>
      <w:rFonts w:ascii="Times New Roman" w:hAnsi="Times New Roman" w:cs="Times New Roman"/>
      <w:sz w:val="24"/>
      <w:szCs w:val="24"/>
    </w:rPr>
  </w:style>
  <w:style w:type="paragraph" w:customStyle="1" w:styleId="Style224">
    <w:name w:val="Style224"/>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25">
    <w:name w:val="Style225"/>
    <w:basedOn w:val="a"/>
    <w:uiPriority w:val="99"/>
    <w:rsid w:val="0099696C"/>
    <w:pPr>
      <w:widowControl w:val="0"/>
      <w:autoSpaceDE w:val="0"/>
      <w:autoSpaceDN w:val="0"/>
      <w:adjustRightInd w:val="0"/>
      <w:spacing w:after="0" w:line="264" w:lineRule="exact"/>
    </w:pPr>
    <w:rPr>
      <w:rFonts w:ascii="Times New Roman" w:hAnsi="Times New Roman" w:cs="Times New Roman"/>
      <w:sz w:val="24"/>
      <w:szCs w:val="24"/>
    </w:rPr>
  </w:style>
  <w:style w:type="paragraph" w:customStyle="1" w:styleId="Style227">
    <w:name w:val="Style227"/>
    <w:basedOn w:val="a"/>
    <w:uiPriority w:val="99"/>
    <w:rsid w:val="0099696C"/>
    <w:pPr>
      <w:widowControl w:val="0"/>
      <w:autoSpaceDE w:val="0"/>
      <w:autoSpaceDN w:val="0"/>
      <w:adjustRightInd w:val="0"/>
      <w:spacing w:after="0" w:line="264" w:lineRule="exact"/>
    </w:pPr>
    <w:rPr>
      <w:rFonts w:ascii="Times New Roman" w:hAnsi="Times New Roman" w:cs="Times New Roman"/>
      <w:sz w:val="24"/>
      <w:szCs w:val="24"/>
    </w:rPr>
  </w:style>
  <w:style w:type="paragraph" w:customStyle="1" w:styleId="Style228">
    <w:name w:val="Style228"/>
    <w:basedOn w:val="a"/>
    <w:uiPriority w:val="99"/>
    <w:rsid w:val="0099696C"/>
    <w:pPr>
      <w:widowControl w:val="0"/>
      <w:autoSpaceDE w:val="0"/>
      <w:autoSpaceDN w:val="0"/>
      <w:adjustRightInd w:val="0"/>
      <w:spacing w:after="0" w:line="254" w:lineRule="exact"/>
    </w:pPr>
    <w:rPr>
      <w:rFonts w:ascii="Times New Roman" w:hAnsi="Times New Roman" w:cs="Times New Roman"/>
      <w:sz w:val="24"/>
      <w:szCs w:val="24"/>
    </w:rPr>
  </w:style>
  <w:style w:type="paragraph" w:customStyle="1" w:styleId="Style229">
    <w:name w:val="Style229"/>
    <w:basedOn w:val="a"/>
    <w:uiPriority w:val="99"/>
    <w:rsid w:val="0099696C"/>
    <w:pPr>
      <w:widowControl w:val="0"/>
      <w:autoSpaceDE w:val="0"/>
      <w:autoSpaceDN w:val="0"/>
      <w:adjustRightInd w:val="0"/>
      <w:spacing w:after="0" w:line="254" w:lineRule="exact"/>
    </w:pPr>
    <w:rPr>
      <w:rFonts w:ascii="Times New Roman" w:hAnsi="Times New Roman" w:cs="Times New Roman"/>
      <w:sz w:val="24"/>
      <w:szCs w:val="24"/>
    </w:rPr>
  </w:style>
  <w:style w:type="paragraph" w:customStyle="1" w:styleId="Style230">
    <w:name w:val="Style230"/>
    <w:basedOn w:val="a"/>
    <w:uiPriority w:val="99"/>
    <w:rsid w:val="0099696C"/>
    <w:pPr>
      <w:widowControl w:val="0"/>
      <w:autoSpaceDE w:val="0"/>
      <w:autoSpaceDN w:val="0"/>
      <w:adjustRightInd w:val="0"/>
      <w:spacing w:after="0" w:line="254" w:lineRule="exact"/>
    </w:pPr>
    <w:rPr>
      <w:rFonts w:ascii="Times New Roman" w:hAnsi="Times New Roman" w:cs="Times New Roman"/>
      <w:sz w:val="24"/>
      <w:szCs w:val="24"/>
    </w:rPr>
  </w:style>
  <w:style w:type="character" w:customStyle="1" w:styleId="FontStyle251">
    <w:name w:val="Font Style251"/>
    <w:basedOn w:val="a0"/>
    <w:uiPriority w:val="99"/>
    <w:rsid w:val="0099696C"/>
    <w:rPr>
      <w:rFonts w:ascii="Times New Roman" w:hAnsi="Times New Roman" w:cs="Times New Roman" w:hint="default"/>
      <w:sz w:val="30"/>
      <w:szCs w:val="30"/>
    </w:rPr>
  </w:style>
  <w:style w:type="paragraph" w:customStyle="1" w:styleId="Style231">
    <w:name w:val="Style231"/>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32">
    <w:name w:val="Style232"/>
    <w:basedOn w:val="a"/>
    <w:uiPriority w:val="99"/>
    <w:rsid w:val="0099696C"/>
    <w:pPr>
      <w:widowControl w:val="0"/>
      <w:autoSpaceDE w:val="0"/>
      <w:autoSpaceDN w:val="0"/>
      <w:adjustRightInd w:val="0"/>
      <w:spacing w:after="0" w:line="274" w:lineRule="exact"/>
    </w:pPr>
    <w:rPr>
      <w:rFonts w:ascii="Times New Roman" w:hAnsi="Times New Roman" w:cs="Times New Roman"/>
      <w:sz w:val="24"/>
      <w:szCs w:val="24"/>
    </w:rPr>
  </w:style>
  <w:style w:type="paragraph" w:customStyle="1" w:styleId="Style233">
    <w:name w:val="Style233"/>
    <w:basedOn w:val="a"/>
    <w:uiPriority w:val="99"/>
    <w:rsid w:val="0099696C"/>
    <w:pPr>
      <w:widowControl w:val="0"/>
      <w:autoSpaceDE w:val="0"/>
      <w:autoSpaceDN w:val="0"/>
      <w:adjustRightInd w:val="0"/>
      <w:spacing w:after="0" w:line="274" w:lineRule="exact"/>
    </w:pPr>
    <w:rPr>
      <w:rFonts w:ascii="Times New Roman" w:hAnsi="Times New Roman" w:cs="Times New Roman"/>
      <w:sz w:val="24"/>
      <w:szCs w:val="24"/>
    </w:rPr>
  </w:style>
  <w:style w:type="character" w:customStyle="1" w:styleId="FontStyle255">
    <w:name w:val="Font Style255"/>
    <w:basedOn w:val="a0"/>
    <w:uiPriority w:val="99"/>
    <w:rsid w:val="0099696C"/>
    <w:rPr>
      <w:rFonts w:ascii="Times New Roman" w:hAnsi="Times New Roman" w:cs="Times New Roman" w:hint="default"/>
      <w:b/>
      <w:bCs/>
      <w:smallCaps/>
      <w:spacing w:val="-10"/>
      <w:sz w:val="22"/>
      <w:szCs w:val="22"/>
    </w:rPr>
  </w:style>
  <w:style w:type="paragraph" w:customStyle="1" w:styleId="Style234">
    <w:name w:val="Style234"/>
    <w:basedOn w:val="a"/>
    <w:uiPriority w:val="99"/>
    <w:rsid w:val="0099696C"/>
    <w:pPr>
      <w:widowControl w:val="0"/>
      <w:autoSpaceDE w:val="0"/>
      <w:autoSpaceDN w:val="0"/>
      <w:adjustRightInd w:val="0"/>
      <w:spacing w:after="0" w:line="253" w:lineRule="exact"/>
    </w:pPr>
    <w:rPr>
      <w:rFonts w:ascii="Times New Roman" w:hAnsi="Times New Roman" w:cs="Times New Roman"/>
      <w:sz w:val="24"/>
      <w:szCs w:val="24"/>
    </w:rPr>
  </w:style>
  <w:style w:type="paragraph" w:customStyle="1" w:styleId="Style235">
    <w:name w:val="Style235"/>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36">
    <w:name w:val="Style236"/>
    <w:basedOn w:val="a"/>
    <w:uiPriority w:val="99"/>
    <w:rsid w:val="0099696C"/>
    <w:pPr>
      <w:widowControl w:val="0"/>
      <w:autoSpaceDE w:val="0"/>
      <w:autoSpaceDN w:val="0"/>
      <w:adjustRightInd w:val="0"/>
      <w:spacing w:after="0" w:line="250" w:lineRule="exact"/>
    </w:pPr>
    <w:rPr>
      <w:rFonts w:ascii="Times New Roman" w:hAnsi="Times New Roman" w:cs="Times New Roman"/>
      <w:sz w:val="24"/>
      <w:szCs w:val="24"/>
    </w:rPr>
  </w:style>
  <w:style w:type="paragraph" w:customStyle="1" w:styleId="Style237">
    <w:name w:val="Style237"/>
    <w:basedOn w:val="a"/>
    <w:uiPriority w:val="99"/>
    <w:rsid w:val="0099696C"/>
    <w:pPr>
      <w:widowControl w:val="0"/>
      <w:autoSpaceDE w:val="0"/>
      <w:autoSpaceDN w:val="0"/>
      <w:adjustRightInd w:val="0"/>
      <w:spacing w:after="0" w:line="252" w:lineRule="exact"/>
    </w:pPr>
    <w:rPr>
      <w:rFonts w:ascii="Times New Roman" w:hAnsi="Times New Roman" w:cs="Times New Roman"/>
      <w:sz w:val="24"/>
      <w:szCs w:val="24"/>
    </w:rPr>
  </w:style>
  <w:style w:type="character" w:customStyle="1" w:styleId="FontStyle274">
    <w:name w:val="Font Style274"/>
    <w:basedOn w:val="a0"/>
    <w:uiPriority w:val="99"/>
    <w:rsid w:val="0099696C"/>
    <w:rPr>
      <w:rFonts w:ascii="Times New Roman" w:hAnsi="Times New Roman" w:cs="Times New Roman" w:hint="default"/>
      <w:b/>
      <w:bCs/>
      <w:sz w:val="14"/>
      <w:szCs w:val="14"/>
    </w:rPr>
  </w:style>
  <w:style w:type="paragraph" w:customStyle="1" w:styleId="Style238">
    <w:name w:val="Style238"/>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239">
    <w:name w:val="Style239"/>
    <w:basedOn w:val="a"/>
    <w:uiPriority w:val="99"/>
    <w:rsid w:val="0099696C"/>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240">
    <w:name w:val="Style240"/>
    <w:basedOn w:val="a"/>
    <w:uiPriority w:val="99"/>
    <w:rsid w:val="0099696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41">
    <w:name w:val="Style241"/>
    <w:basedOn w:val="a"/>
    <w:uiPriority w:val="99"/>
    <w:rsid w:val="0099696C"/>
    <w:pPr>
      <w:widowControl w:val="0"/>
      <w:autoSpaceDE w:val="0"/>
      <w:autoSpaceDN w:val="0"/>
      <w:adjustRightInd w:val="0"/>
      <w:spacing w:after="0" w:line="250" w:lineRule="exact"/>
    </w:pPr>
    <w:rPr>
      <w:rFonts w:ascii="Times New Roman" w:hAnsi="Times New Roman" w:cs="Times New Roman"/>
      <w:sz w:val="24"/>
      <w:szCs w:val="24"/>
    </w:rPr>
  </w:style>
  <w:style w:type="paragraph" w:customStyle="1" w:styleId="Style242">
    <w:name w:val="Style242"/>
    <w:basedOn w:val="a"/>
    <w:uiPriority w:val="99"/>
    <w:rsid w:val="0099696C"/>
    <w:pPr>
      <w:widowControl w:val="0"/>
      <w:autoSpaceDE w:val="0"/>
      <w:autoSpaceDN w:val="0"/>
      <w:adjustRightInd w:val="0"/>
      <w:spacing w:after="0" w:line="245" w:lineRule="exact"/>
    </w:pPr>
    <w:rPr>
      <w:rFonts w:ascii="Times New Roman" w:hAnsi="Times New Roman" w:cs="Times New Roman"/>
      <w:sz w:val="24"/>
      <w:szCs w:val="24"/>
    </w:rPr>
  </w:style>
  <w:style w:type="paragraph" w:customStyle="1" w:styleId="Style243">
    <w:name w:val="Style243"/>
    <w:basedOn w:val="a"/>
    <w:uiPriority w:val="99"/>
    <w:rsid w:val="0099696C"/>
    <w:pPr>
      <w:widowControl w:val="0"/>
      <w:autoSpaceDE w:val="0"/>
      <w:autoSpaceDN w:val="0"/>
      <w:adjustRightInd w:val="0"/>
      <w:spacing w:after="0" w:line="250" w:lineRule="exact"/>
    </w:pPr>
    <w:rPr>
      <w:rFonts w:ascii="Times New Roman" w:hAnsi="Times New Roman" w:cs="Times New Roman"/>
      <w:sz w:val="24"/>
      <w:szCs w:val="24"/>
    </w:rPr>
  </w:style>
  <w:style w:type="paragraph" w:customStyle="1" w:styleId="Style244">
    <w:name w:val="Style244"/>
    <w:basedOn w:val="a"/>
    <w:uiPriority w:val="99"/>
    <w:rsid w:val="0099696C"/>
    <w:pPr>
      <w:widowControl w:val="0"/>
      <w:autoSpaceDE w:val="0"/>
      <w:autoSpaceDN w:val="0"/>
      <w:adjustRightInd w:val="0"/>
      <w:spacing w:after="0" w:line="259" w:lineRule="exact"/>
    </w:pPr>
    <w:rPr>
      <w:rFonts w:ascii="Times New Roman" w:hAnsi="Times New Roman" w:cs="Times New Roman"/>
      <w:sz w:val="24"/>
      <w:szCs w:val="24"/>
    </w:rPr>
  </w:style>
  <w:style w:type="paragraph" w:customStyle="1" w:styleId="Style246">
    <w:name w:val="Style246"/>
    <w:basedOn w:val="a"/>
    <w:uiPriority w:val="99"/>
    <w:rsid w:val="0099696C"/>
    <w:pPr>
      <w:widowControl w:val="0"/>
      <w:autoSpaceDE w:val="0"/>
      <w:autoSpaceDN w:val="0"/>
      <w:adjustRightInd w:val="0"/>
      <w:spacing w:after="0" w:line="250" w:lineRule="exact"/>
    </w:pPr>
    <w:rPr>
      <w:rFonts w:ascii="Times New Roman" w:hAnsi="Times New Roman" w:cs="Times New Roman"/>
      <w:sz w:val="24"/>
      <w:szCs w:val="24"/>
    </w:rPr>
  </w:style>
  <w:style w:type="paragraph" w:customStyle="1" w:styleId="Style247">
    <w:name w:val="Style247"/>
    <w:basedOn w:val="a"/>
    <w:uiPriority w:val="99"/>
    <w:rsid w:val="0099696C"/>
    <w:pPr>
      <w:widowControl w:val="0"/>
      <w:autoSpaceDE w:val="0"/>
      <w:autoSpaceDN w:val="0"/>
      <w:adjustRightInd w:val="0"/>
      <w:spacing w:after="0" w:line="252" w:lineRule="exact"/>
    </w:pPr>
    <w:rPr>
      <w:rFonts w:ascii="Times New Roman" w:hAnsi="Times New Roman" w:cs="Times New Roman"/>
      <w:sz w:val="24"/>
      <w:szCs w:val="24"/>
    </w:rPr>
  </w:style>
  <w:style w:type="paragraph" w:customStyle="1" w:styleId="24">
    <w:name w:val="Заг 2"/>
    <w:basedOn w:val="a"/>
    <w:rsid w:val="0099696C"/>
    <w:pPr>
      <w:keepNext/>
      <w:autoSpaceDE w:val="0"/>
      <w:autoSpaceDN w:val="0"/>
      <w:adjustRightInd w:val="0"/>
      <w:spacing w:before="283" w:after="170" w:line="296" w:lineRule="atLeast"/>
      <w:jc w:val="center"/>
    </w:pPr>
    <w:rPr>
      <w:rFonts w:ascii="PragmaticaC" w:eastAsia="Times New Roman" w:hAnsi="PragmaticaC" w:cs="PragmaticaC"/>
      <w:b/>
      <w:bCs/>
      <w:color w:val="000000"/>
      <w:sz w:val="26"/>
      <w:szCs w:val="26"/>
    </w:rPr>
  </w:style>
  <w:style w:type="paragraph" w:styleId="af4">
    <w:name w:val="Body Text"/>
    <w:basedOn w:val="a"/>
    <w:link w:val="af5"/>
    <w:semiHidden/>
    <w:unhideWhenUsed/>
    <w:rsid w:val="0099696C"/>
    <w:pPr>
      <w:suppressAutoHyphens/>
      <w:spacing w:after="120" w:line="240" w:lineRule="auto"/>
    </w:pPr>
    <w:rPr>
      <w:rFonts w:ascii="Times New Roman" w:eastAsia="Times New Roman" w:hAnsi="Times New Roman" w:cs="Times New Roman"/>
      <w:sz w:val="24"/>
      <w:szCs w:val="24"/>
      <w:lang w:eastAsia="zh-CN"/>
    </w:rPr>
  </w:style>
  <w:style w:type="character" w:customStyle="1" w:styleId="af5">
    <w:name w:val="Основной текст Знак"/>
    <w:basedOn w:val="a0"/>
    <w:link w:val="af4"/>
    <w:semiHidden/>
    <w:rsid w:val="0099696C"/>
    <w:rPr>
      <w:rFonts w:ascii="Times New Roman" w:eastAsia="Times New Roman" w:hAnsi="Times New Roman" w:cs="Times New Roman"/>
      <w:sz w:val="24"/>
      <w:szCs w:val="24"/>
      <w:lang w:eastAsia="zh-CN"/>
    </w:rPr>
  </w:style>
  <w:style w:type="paragraph" w:customStyle="1" w:styleId="af6">
    <w:name w:val="Заголовок"/>
    <w:basedOn w:val="a"/>
    <w:next w:val="af4"/>
    <w:rsid w:val="0099696C"/>
    <w:pPr>
      <w:keepNext/>
      <w:suppressAutoHyphens/>
      <w:spacing w:before="240" w:after="120" w:line="240" w:lineRule="auto"/>
    </w:pPr>
    <w:rPr>
      <w:rFonts w:ascii="Arial" w:eastAsia="Arial Unicode MS" w:hAnsi="Arial" w:cs="Mangal"/>
      <w:sz w:val="28"/>
      <w:szCs w:val="28"/>
      <w:lang w:eastAsia="zh-CN"/>
    </w:rPr>
  </w:style>
  <w:style w:type="paragraph" w:customStyle="1" w:styleId="31">
    <w:name w:val="Указатель3"/>
    <w:basedOn w:val="a"/>
    <w:rsid w:val="0099696C"/>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25">
    <w:name w:val="Название объекта2"/>
    <w:basedOn w:val="a"/>
    <w:rsid w:val="0099696C"/>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26">
    <w:name w:val="Указатель2"/>
    <w:basedOn w:val="a"/>
    <w:rsid w:val="0099696C"/>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14">
    <w:name w:val="Название объекта1"/>
    <w:basedOn w:val="a"/>
    <w:rsid w:val="0099696C"/>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5">
    <w:name w:val="Указатель1"/>
    <w:basedOn w:val="a"/>
    <w:rsid w:val="0099696C"/>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FR1">
    <w:name w:val="FR1"/>
    <w:rsid w:val="0099696C"/>
    <w:pPr>
      <w:widowControl w:val="0"/>
      <w:suppressAutoHyphens/>
      <w:autoSpaceDE w:val="0"/>
      <w:spacing w:after="0" w:line="312" w:lineRule="auto"/>
    </w:pPr>
    <w:rPr>
      <w:rFonts w:ascii="Arial" w:eastAsia="Times New Roman" w:hAnsi="Arial" w:cs="Arial"/>
      <w:sz w:val="18"/>
      <w:szCs w:val="20"/>
      <w:lang w:eastAsia="zh-CN"/>
    </w:rPr>
  </w:style>
  <w:style w:type="paragraph" w:customStyle="1" w:styleId="211">
    <w:name w:val="Основной текст с отступом 21"/>
    <w:basedOn w:val="a"/>
    <w:rsid w:val="0099696C"/>
    <w:pPr>
      <w:suppressAutoHyphens/>
      <w:spacing w:after="120" w:line="480" w:lineRule="auto"/>
      <w:ind w:left="283"/>
    </w:pPr>
    <w:rPr>
      <w:rFonts w:ascii="Times New Roman" w:eastAsia="Times New Roman" w:hAnsi="Times New Roman" w:cs="Times New Roman"/>
      <w:sz w:val="24"/>
      <w:szCs w:val="24"/>
      <w:lang w:eastAsia="zh-CN"/>
    </w:rPr>
  </w:style>
  <w:style w:type="paragraph" w:customStyle="1" w:styleId="212">
    <w:name w:val="Основной текст 21"/>
    <w:basedOn w:val="a"/>
    <w:rsid w:val="0099696C"/>
    <w:pPr>
      <w:suppressAutoHyphens/>
      <w:spacing w:after="120" w:line="480" w:lineRule="auto"/>
    </w:pPr>
    <w:rPr>
      <w:rFonts w:ascii="Times New Roman" w:eastAsia="Times New Roman" w:hAnsi="Times New Roman" w:cs="Times New Roman"/>
      <w:sz w:val="24"/>
      <w:szCs w:val="24"/>
      <w:lang w:eastAsia="zh-CN"/>
    </w:rPr>
  </w:style>
  <w:style w:type="paragraph" w:customStyle="1" w:styleId="5">
    <w:name w:val="Знак5"/>
    <w:basedOn w:val="a"/>
    <w:rsid w:val="0099696C"/>
    <w:pPr>
      <w:suppressAutoHyphens/>
      <w:spacing w:after="160" w:line="240" w:lineRule="exact"/>
    </w:pPr>
    <w:rPr>
      <w:rFonts w:ascii="Verdana" w:eastAsia="Times New Roman" w:hAnsi="Verdana" w:cs="Verdana"/>
      <w:sz w:val="20"/>
      <w:szCs w:val="20"/>
      <w:lang w:val="en-US" w:eastAsia="zh-CN"/>
    </w:rPr>
  </w:style>
  <w:style w:type="paragraph" w:customStyle="1" w:styleId="af7">
    <w:name w:val="Содержимое таблицы"/>
    <w:basedOn w:val="a"/>
    <w:rsid w:val="0099696C"/>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af8">
    <w:name w:val="Заголовок таблицы"/>
    <w:basedOn w:val="af7"/>
    <w:rsid w:val="0099696C"/>
    <w:pPr>
      <w:jc w:val="center"/>
    </w:pPr>
    <w:rPr>
      <w:b/>
      <w:bCs/>
    </w:rPr>
  </w:style>
  <w:style w:type="paragraph" w:customStyle="1" w:styleId="af9">
    <w:name w:val="Содержимое врезки"/>
    <w:basedOn w:val="af4"/>
    <w:rsid w:val="0099696C"/>
  </w:style>
  <w:style w:type="paragraph" w:customStyle="1" w:styleId="16">
    <w:name w:val="Обычный1"/>
    <w:rsid w:val="0099696C"/>
    <w:pPr>
      <w:suppressAutoHyphens/>
      <w:autoSpaceDE w:val="0"/>
      <w:spacing w:after="0" w:line="240" w:lineRule="auto"/>
    </w:pPr>
    <w:rPr>
      <w:rFonts w:ascii="Times New Roman" w:eastAsia="Times New Roman" w:hAnsi="Times New Roman" w:cs="Times New Roman"/>
      <w:color w:val="000000"/>
      <w:sz w:val="24"/>
      <w:szCs w:val="24"/>
      <w:lang w:eastAsia="zh-CN"/>
    </w:rPr>
  </w:style>
  <w:style w:type="character" w:customStyle="1" w:styleId="WW8Num2z0">
    <w:name w:val="WW8Num2z0"/>
    <w:rsid w:val="0099696C"/>
    <w:rPr>
      <w:rFonts w:ascii="Times New Roman" w:eastAsia="Times New Roman" w:hAnsi="Times New Roman" w:cs="Times New Roman" w:hint="default"/>
      <w:sz w:val="20"/>
    </w:rPr>
  </w:style>
  <w:style w:type="character" w:customStyle="1" w:styleId="WW8Num2z2">
    <w:name w:val="WW8Num2z2"/>
    <w:rsid w:val="0099696C"/>
    <w:rPr>
      <w:rFonts w:ascii="Wingdings" w:hAnsi="Wingdings" w:cs="Wingdings" w:hint="default"/>
      <w:sz w:val="20"/>
    </w:rPr>
  </w:style>
  <w:style w:type="character" w:customStyle="1" w:styleId="WW8Num3z0">
    <w:name w:val="WW8Num3z0"/>
    <w:rsid w:val="0099696C"/>
    <w:rPr>
      <w:rFonts w:ascii="Symbol" w:hAnsi="Symbol" w:cs="Symbol" w:hint="default"/>
    </w:rPr>
  </w:style>
  <w:style w:type="character" w:customStyle="1" w:styleId="32">
    <w:name w:val="Основной шрифт абзаца3"/>
    <w:rsid w:val="0099696C"/>
  </w:style>
  <w:style w:type="character" w:customStyle="1" w:styleId="27">
    <w:name w:val="Основной шрифт абзаца2"/>
    <w:rsid w:val="0099696C"/>
  </w:style>
  <w:style w:type="character" w:customStyle="1" w:styleId="WW8Num6z0">
    <w:name w:val="WW8Num6z0"/>
    <w:rsid w:val="0099696C"/>
    <w:rPr>
      <w:rFonts w:ascii="Times New Roman" w:eastAsia="Times New Roman" w:hAnsi="Times New Roman" w:cs="Times New Roman" w:hint="default"/>
      <w:sz w:val="20"/>
    </w:rPr>
  </w:style>
  <w:style w:type="character" w:customStyle="1" w:styleId="WW8Num6z2">
    <w:name w:val="WW8Num6z2"/>
    <w:rsid w:val="0099696C"/>
    <w:rPr>
      <w:rFonts w:ascii="Wingdings" w:hAnsi="Wingdings" w:cs="Wingdings" w:hint="default"/>
      <w:sz w:val="20"/>
    </w:rPr>
  </w:style>
  <w:style w:type="character" w:customStyle="1" w:styleId="WW8Num7z0">
    <w:name w:val="WW8Num7z0"/>
    <w:rsid w:val="0099696C"/>
    <w:rPr>
      <w:rFonts w:ascii="Symbol" w:hAnsi="Symbol" w:cs="Symbol" w:hint="default"/>
    </w:rPr>
  </w:style>
  <w:style w:type="character" w:customStyle="1" w:styleId="WW8Num7z1">
    <w:name w:val="WW8Num7z1"/>
    <w:rsid w:val="0099696C"/>
    <w:rPr>
      <w:rFonts w:ascii="Courier New" w:hAnsi="Courier New" w:cs="Courier New" w:hint="default"/>
    </w:rPr>
  </w:style>
  <w:style w:type="character" w:customStyle="1" w:styleId="WW8Num7z2">
    <w:name w:val="WW8Num7z2"/>
    <w:rsid w:val="0099696C"/>
    <w:rPr>
      <w:rFonts w:ascii="Wingdings" w:hAnsi="Wingdings" w:cs="Wingdings" w:hint="default"/>
    </w:rPr>
  </w:style>
  <w:style w:type="character" w:customStyle="1" w:styleId="17">
    <w:name w:val="Основной шрифт абзаца1"/>
    <w:rsid w:val="0099696C"/>
  </w:style>
  <w:style w:type="character" w:customStyle="1" w:styleId="afa">
    <w:name w:val="Символ сноски"/>
    <w:basedOn w:val="17"/>
    <w:rsid w:val="0099696C"/>
    <w:rPr>
      <w:vertAlign w:val="superscript"/>
    </w:rPr>
  </w:style>
  <w:style w:type="character" w:customStyle="1" w:styleId="18">
    <w:name w:val="Знак сноски1"/>
    <w:rsid w:val="0099696C"/>
    <w:rPr>
      <w:vertAlign w:val="superscript"/>
    </w:rPr>
  </w:style>
  <w:style w:type="character" w:customStyle="1" w:styleId="afb">
    <w:name w:val="Символы концевой сноски"/>
    <w:rsid w:val="0099696C"/>
    <w:rPr>
      <w:vertAlign w:val="superscript"/>
    </w:rPr>
  </w:style>
  <w:style w:type="character" w:customStyle="1" w:styleId="WW-">
    <w:name w:val="WW-Символы концевой сноски"/>
    <w:rsid w:val="0099696C"/>
  </w:style>
  <w:style w:type="character" w:customStyle="1" w:styleId="28">
    <w:name w:val="Знак сноски2"/>
    <w:rsid w:val="0099696C"/>
    <w:rPr>
      <w:vertAlign w:val="superscript"/>
    </w:rPr>
  </w:style>
  <w:style w:type="character" w:customStyle="1" w:styleId="19">
    <w:name w:val="Знак концевой сноски1"/>
    <w:rsid w:val="0099696C"/>
    <w:rPr>
      <w:vertAlign w:val="superscript"/>
    </w:rPr>
  </w:style>
  <w:style w:type="character" w:styleId="afc">
    <w:name w:val="Hyperlink"/>
    <w:basedOn w:val="17"/>
    <w:uiPriority w:val="99"/>
    <w:semiHidden/>
    <w:unhideWhenUsed/>
    <w:rsid w:val="0099696C"/>
    <w:rPr>
      <w:color w:val="0000FF"/>
      <w:u w:val="single"/>
    </w:rPr>
  </w:style>
  <w:style w:type="character" w:customStyle="1" w:styleId="afd">
    <w:name w:val="Текст выноски Знак"/>
    <w:basedOn w:val="a0"/>
    <w:link w:val="afe"/>
    <w:uiPriority w:val="99"/>
    <w:semiHidden/>
    <w:rsid w:val="0099696C"/>
    <w:rPr>
      <w:rFonts w:ascii="Tahoma" w:hAnsi="Tahoma" w:cs="Tahoma"/>
      <w:sz w:val="16"/>
      <w:szCs w:val="16"/>
    </w:rPr>
  </w:style>
  <w:style w:type="paragraph" w:styleId="afe">
    <w:name w:val="Balloon Text"/>
    <w:basedOn w:val="a"/>
    <w:link w:val="afd"/>
    <w:uiPriority w:val="99"/>
    <w:semiHidden/>
    <w:unhideWhenUsed/>
    <w:rsid w:val="0099696C"/>
    <w:pPr>
      <w:spacing w:after="0" w:line="240" w:lineRule="auto"/>
    </w:pPr>
    <w:rPr>
      <w:rFonts w:ascii="Tahoma" w:hAnsi="Tahoma" w:cs="Tahoma"/>
      <w:sz w:val="16"/>
      <w:szCs w:val="16"/>
    </w:rPr>
  </w:style>
  <w:style w:type="character" w:customStyle="1" w:styleId="1a">
    <w:name w:val="Текст выноски Знак1"/>
    <w:basedOn w:val="a0"/>
    <w:uiPriority w:val="99"/>
    <w:semiHidden/>
    <w:rsid w:val="0099696C"/>
    <w:rPr>
      <w:rFonts w:ascii="Tahoma" w:hAnsi="Tahoma" w:cs="Tahoma"/>
      <w:sz w:val="16"/>
      <w:szCs w:val="16"/>
    </w:rPr>
  </w:style>
  <w:style w:type="table" w:customStyle="1" w:styleId="6">
    <w:name w:val="Сетка таблицы6"/>
    <w:basedOn w:val="a1"/>
    <w:next w:val="ab"/>
    <w:uiPriority w:val="59"/>
    <w:rsid w:val="009969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b"/>
    <w:uiPriority w:val="59"/>
    <w:rsid w:val="009969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Title"/>
    <w:basedOn w:val="a"/>
    <w:next w:val="aff0"/>
    <w:link w:val="aff1"/>
    <w:qFormat/>
    <w:rsid w:val="0099696C"/>
    <w:pPr>
      <w:suppressAutoHyphens/>
      <w:spacing w:after="0" w:line="240" w:lineRule="auto"/>
      <w:jc w:val="center"/>
    </w:pPr>
    <w:rPr>
      <w:rFonts w:ascii="Times New Roman" w:eastAsia="Times New Roman" w:hAnsi="Times New Roman" w:cs="Times New Roman"/>
      <w:sz w:val="32"/>
      <w:szCs w:val="32"/>
      <w:lang w:eastAsia="ar-SA"/>
    </w:rPr>
  </w:style>
  <w:style w:type="character" w:customStyle="1" w:styleId="aff1">
    <w:name w:val="Название Знак"/>
    <w:basedOn w:val="a0"/>
    <w:link w:val="aff"/>
    <w:rsid w:val="0099696C"/>
    <w:rPr>
      <w:rFonts w:ascii="Times New Roman" w:eastAsia="Times New Roman" w:hAnsi="Times New Roman" w:cs="Times New Roman"/>
      <w:sz w:val="32"/>
      <w:szCs w:val="32"/>
      <w:lang w:eastAsia="ar-SA"/>
    </w:rPr>
  </w:style>
  <w:style w:type="paragraph" w:styleId="aff0">
    <w:name w:val="Subtitle"/>
    <w:basedOn w:val="a"/>
    <w:next w:val="af4"/>
    <w:link w:val="aff2"/>
    <w:qFormat/>
    <w:rsid w:val="0099696C"/>
    <w:pPr>
      <w:keepNext/>
      <w:suppressAutoHyphens/>
      <w:spacing w:before="240" w:after="120" w:line="240" w:lineRule="auto"/>
      <w:jc w:val="center"/>
    </w:pPr>
    <w:rPr>
      <w:rFonts w:ascii="Arial" w:eastAsia="Microsoft YaHei" w:hAnsi="Arial" w:cs="Mangal"/>
      <w:i/>
      <w:iCs/>
      <w:sz w:val="28"/>
      <w:szCs w:val="28"/>
      <w:lang w:eastAsia="ar-SA"/>
    </w:rPr>
  </w:style>
  <w:style w:type="character" w:customStyle="1" w:styleId="aff2">
    <w:name w:val="Подзаголовок Знак"/>
    <w:basedOn w:val="a0"/>
    <w:link w:val="aff0"/>
    <w:rsid w:val="0099696C"/>
    <w:rPr>
      <w:rFonts w:ascii="Arial" w:eastAsia="Microsoft YaHei" w:hAnsi="Arial" w:cs="Mangal"/>
      <w:i/>
      <w:iCs/>
      <w:sz w:val="28"/>
      <w:szCs w:val="28"/>
      <w:lang w:eastAsia="ar-SA"/>
    </w:rPr>
  </w:style>
  <w:style w:type="character" w:customStyle="1" w:styleId="aff3">
    <w:name w:val="Основной текст + Курсив"/>
    <w:basedOn w:val="a0"/>
    <w:rsid w:val="0099696C"/>
    <w:rPr>
      <w:rFonts w:ascii="Times New Roman" w:eastAsia="Times New Roman" w:hAnsi="Times New Roman" w:cs="Times New Roman"/>
      <w:i/>
      <w:iCs/>
      <w:color w:val="000000"/>
      <w:spacing w:val="0"/>
      <w:w w:val="100"/>
      <w:position w:val="0"/>
      <w:sz w:val="23"/>
      <w:szCs w:val="23"/>
      <w:shd w:val="clear" w:color="auto" w:fill="FFFFFF"/>
      <w:lang w:val="ru-RU" w:eastAsia="ru-RU" w:bidi="ru-RU"/>
    </w:rPr>
  </w:style>
  <w:style w:type="character" w:customStyle="1" w:styleId="name">
    <w:name w:val="name"/>
    <w:basedOn w:val="a0"/>
    <w:rsid w:val="0099696C"/>
  </w:style>
  <w:style w:type="character" w:customStyle="1" w:styleId="params">
    <w:name w:val="params"/>
    <w:basedOn w:val="a0"/>
    <w:rsid w:val="0099696C"/>
  </w:style>
  <w:style w:type="character" w:customStyle="1" w:styleId="aff4">
    <w:name w:val="Основной текст_"/>
    <w:basedOn w:val="a0"/>
    <w:link w:val="7"/>
    <w:rsid w:val="0099696C"/>
    <w:rPr>
      <w:rFonts w:ascii="Times New Roman" w:eastAsia="Times New Roman" w:hAnsi="Times New Roman" w:cs="Times New Roman"/>
      <w:sz w:val="21"/>
      <w:szCs w:val="21"/>
      <w:shd w:val="clear" w:color="auto" w:fill="FFFFFF"/>
    </w:rPr>
  </w:style>
  <w:style w:type="paragraph" w:customStyle="1" w:styleId="7">
    <w:name w:val="Основной текст7"/>
    <w:basedOn w:val="a"/>
    <w:link w:val="aff4"/>
    <w:rsid w:val="0099696C"/>
    <w:pPr>
      <w:widowControl w:val="0"/>
      <w:shd w:val="clear" w:color="auto" w:fill="FFFFFF"/>
      <w:spacing w:after="300" w:line="221" w:lineRule="exact"/>
    </w:pPr>
    <w:rPr>
      <w:rFonts w:ascii="Times New Roman" w:eastAsia="Times New Roman" w:hAnsi="Times New Roman" w:cs="Times New Roman"/>
      <w:sz w:val="21"/>
      <w:szCs w:val="21"/>
    </w:rPr>
  </w:style>
  <w:style w:type="character" w:customStyle="1" w:styleId="aff5">
    <w:name w:val="Основной текст + Полужирный"/>
    <w:basedOn w:val="aff4"/>
    <w:rsid w:val="0099696C"/>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table" w:customStyle="1" w:styleId="180">
    <w:name w:val="Сетка таблицы18"/>
    <w:basedOn w:val="a1"/>
    <w:next w:val="ab"/>
    <w:uiPriority w:val="59"/>
    <w:rsid w:val="0099696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07">
    <w:name w:val="Font Style207"/>
    <w:uiPriority w:val="99"/>
    <w:rsid w:val="0099696C"/>
    <w:rPr>
      <w:rFonts w:ascii="Century Schoolbook" w:hAnsi="Century Schoolbook" w:cs="Century Schoolbook"/>
      <w:sz w:val="18"/>
      <w:szCs w:val="18"/>
    </w:rPr>
  </w:style>
  <w:style w:type="paragraph" w:customStyle="1" w:styleId="Style11">
    <w:name w:val="Style11"/>
    <w:basedOn w:val="a"/>
    <w:uiPriority w:val="99"/>
    <w:rsid w:val="0099696C"/>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character" w:customStyle="1" w:styleId="c7">
    <w:name w:val="c7"/>
    <w:rsid w:val="0099696C"/>
  </w:style>
  <w:style w:type="paragraph" w:customStyle="1" w:styleId="c142">
    <w:name w:val="c142"/>
    <w:basedOn w:val="a"/>
    <w:rsid w:val="009969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2">
    <w:name w:val="c32"/>
    <w:rsid w:val="0099696C"/>
  </w:style>
  <w:style w:type="table" w:customStyle="1" w:styleId="140">
    <w:name w:val="Сетка таблицы14"/>
    <w:basedOn w:val="a1"/>
    <w:uiPriority w:val="59"/>
    <w:rsid w:val="00526F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color">
    <w:name w:val="p-color"/>
    <w:basedOn w:val="a0"/>
    <w:rsid w:val="00B849E7"/>
  </w:style>
  <w:style w:type="character" w:customStyle="1" w:styleId="a4">
    <w:name w:val="Без интервала Знак"/>
    <w:basedOn w:val="a0"/>
    <w:link w:val="a3"/>
    <w:uiPriority w:val="1"/>
    <w:rsid w:val="00A8757A"/>
    <w:rPr>
      <w:rFonts w:ascii="Georgia" w:hAnsi="Georgi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279960">
      <w:bodyDiv w:val="1"/>
      <w:marLeft w:val="0"/>
      <w:marRight w:val="0"/>
      <w:marTop w:val="0"/>
      <w:marBottom w:val="0"/>
      <w:divBdr>
        <w:top w:val="none" w:sz="0" w:space="0" w:color="auto"/>
        <w:left w:val="none" w:sz="0" w:space="0" w:color="auto"/>
        <w:bottom w:val="none" w:sz="0" w:space="0" w:color="auto"/>
        <w:right w:val="none" w:sz="0" w:space="0" w:color="auto"/>
      </w:divBdr>
    </w:div>
    <w:div w:id="446242960">
      <w:bodyDiv w:val="1"/>
      <w:marLeft w:val="0"/>
      <w:marRight w:val="0"/>
      <w:marTop w:val="0"/>
      <w:marBottom w:val="0"/>
      <w:divBdr>
        <w:top w:val="none" w:sz="0" w:space="0" w:color="auto"/>
        <w:left w:val="none" w:sz="0" w:space="0" w:color="auto"/>
        <w:bottom w:val="none" w:sz="0" w:space="0" w:color="auto"/>
        <w:right w:val="none" w:sz="0" w:space="0" w:color="auto"/>
      </w:divBdr>
    </w:div>
    <w:div w:id="833379890">
      <w:bodyDiv w:val="1"/>
      <w:marLeft w:val="0"/>
      <w:marRight w:val="0"/>
      <w:marTop w:val="0"/>
      <w:marBottom w:val="0"/>
      <w:divBdr>
        <w:top w:val="none" w:sz="0" w:space="0" w:color="auto"/>
        <w:left w:val="none" w:sz="0" w:space="0" w:color="auto"/>
        <w:bottom w:val="none" w:sz="0" w:space="0" w:color="auto"/>
        <w:right w:val="none" w:sz="0" w:space="0" w:color="auto"/>
      </w:divBdr>
    </w:div>
    <w:div w:id="1023096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y-shop.ru/shop/books/1840763.html" TargetMode="External"/><Relationship Id="rId18" Type="http://schemas.openxmlformats.org/officeDocument/2006/relationships/hyperlink" Target="http://my-shop.ru/shop/books/1762378.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my-shop.ru/shop/books/1841716.html" TargetMode="External"/><Relationship Id="rId2" Type="http://schemas.openxmlformats.org/officeDocument/2006/relationships/numbering" Target="numbering.xml"/><Relationship Id="rId16" Type="http://schemas.openxmlformats.org/officeDocument/2006/relationships/hyperlink" Target="http://my-shop.ru/shop/books/1840766.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my-shop.ru/shop/books/1762541.html" TargetMode="External"/><Relationship Id="rId10" Type="http://schemas.microsoft.com/office/2007/relationships/hdphoto" Target="media/hdphoto1.wdp"/><Relationship Id="rId19" Type="http://schemas.openxmlformats.org/officeDocument/2006/relationships/hyperlink" Target="http://my-shop.ru/shop/books/1878254.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my-shop.ru/shop/books/1762537.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05CAF6-3FDF-4DC2-80D5-05E6AFD9F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14716</Words>
  <Characters>83885</Characters>
  <Application>Microsoft Office Word</Application>
  <DocSecurity>0</DocSecurity>
  <Lines>699</Lines>
  <Paragraphs>196</Paragraphs>
  <ScaleCrop>false</ScaleCrop>
  <HeadingPairs>
    <vt:vector size="2" baseType="variant">
      <vt:variant>
        <vt:lpstr>Название</vt:lpstr>
      </vt:variant>
      <vt:variant>
        <vt:i4>1</vt:i4>
      </vt:variant>
    </vt:vector>
  </HeadingPairs>
  <TitlesOfParts>
    <vt:vector size="1" baseType="lpstr">
      <vt:lpstr>Рабочая программа средняя группа № 8</vt:lpstr>
    </vt:vector>
  </TitlesOfParts>
  <Company>Microsoft</Company>
  <LinksUpToDate>false</LinksUpToDate>
  <CharactersWithSpaces>98405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Рабочая программа средняя группа № 8</dc:title>
  <dc:subject>2017-2018 учебный год</dc:subject>
  <dc:creator>Зоренко Н. И.</dc:creator>
  <cp:keywords>Рабочая программа Зоренко</cp:keywords>
  <cp:lastModifiedBy>OEM</cp:lastModifiedBy>
  <cp:revision>2</cp:revision>
  <cp:lastPrinted>2018-08-08T16:35:00Z</cp:lastPrinted>
  <dcterms:created xsi:type="dcterms:W3CDTF">2018-08-08T18:50:00Z</dcterms:created>
  <dcterms:modified xsi:type="dcterms:W3CDTF">2018-08-08T18:50:00Z</dcterms:modified>
</cp:coreProperties>
</file>